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header31.xml" ContentType="application/vnd.openxmlformats-officedocument.wordprocessingml.header+xml"/>
  <Override PartName="/word/footer5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word/endnotes.xml" ContentType="application/vnd.openxmlformats-officedocument.wordprocessingml.endnotes+xml"/>
  <Override PartName="/word/footer22.xml" ContentType="application/vnd.openxmlformats-officedocument.wordprocessingml.footer+xml"/>
  <Override PartName="/word/header52.xml" ContentType="application/vnd.openxmlformats-officedocument.wordprocessingml.header+xml"/>
  <Override PartName="/word/numbering.xml" ContentType="application/vnd.openxmlformats-officedocument.wordprocessingml.numbering+xml"/>
  <Override PartName="/word/footer43.xml" ContentType="application/vnd.openxmlformats-officedocument.wordprocessingml.footer+xml"/>
  <Override PartName="/word/footer64.xml" ContentType="application/vnd.openxmlformats-officedocument.wordprocessingml.footer+xml"/>
  <Override PartName="/customXml/item1.xml" ContentType="application/xml"/>
  <Override PartName="/customXml/itemProps11.xml" ContentType="application/vnd.openxmlformats-officedocument.customXmlProperties+xml"/>
  <Override PartName="/word/footnotes.xml" ContentType="application/vnd.openxmlformats-officedocument.wordprocessingml.footnotes+xml"/>
  <Override PartName="/word/header23.xml" ContentType="application/vnd.openxmlformats-officedocument.wordprocessingml.header+xml"/>
  <Override PartName="/word/webSettings.xml" ContentType="application/vnd.openxmlformats-officedocument.wordprocessingml.webSettings+xml"/>
  <Override PartName="/word/header44.xml" ContentType="application/vnd.openxmlformats-officedocument.wordprocessingml.header+xml"/>
  <Override PartName="/word/theme/theme11.xml" ContentType="application/vnd.openxmlformats-officedocument.theme+xml"/>
  <Override PartName="/word/footer15.xml" ContentType="application/vnd.openxmlformats-officedocument.wordprocessingml.footer+xml"/>
  <Override PartName="/word/header65.xml" ContentType="application/vnd.openxmlformats-officedocument.wordprocessingml.header+xml"/>
  <Override PartName="/word/settings.xml" ContentType="application/vnd.openxmlformats-officedocument.wordprocessingml.settings+xml"/>
  <Override PartName="/word/header16.xml" ContentType="application/vnd.openxmlformats-officedocument.wordprocessingml.header+xml"/>
  <Override PartName="/word/footer36.xml" ContentType="application/vnd.openxmlformats-officedocument.wordprocessingml.footer+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2C05FE" w14:paraId="0227A56A" w14:textId="77777777" w:rsidTr="00B17E13">
        <w:trPr>
          <w:trHeight w:val="8354"/>
        </w:trPr>
        <w:tc>
          <w:tcPr>
            <w:tcW w:w="10485" w:type="dxa"/>
          </w:tcPr>
          <w:p w14:paraId="6878ECF7" w14:textId="2753A5F7" w:rsidR="007630F2" w:rsidRPr="002C05FE" w:rsidRDefault="00B21197" w:rsidP="00B17E13">
            <w:pPr>
              <w:spacing w:line="240" w:lineRule="auto"/>
              <w:jc w:val="right"/>
              <w:rPr>
                <w:b/>
                <w:color w:val="D83B01"/>
                <w:sz w:val="44"/>
              </w:rPr>
            </w:pPr>
            <w:r>
              <w:rPr>
                <w:noProof/>
                <w:lang w:bidi="pt-BR"/>
              </w:rPr>
              <w:drawing>
                <wp:inline distT="0" distB="0" distL="0" distR="0" wp14:anchorId="7254F7AF" wp14:editId="310D90A7">
                  <wp:extent cx="3302991" cy="910800"/>
                  <wp:effectExtent l="0" t="0" r="0" b="3810"/>
                  <wp:docPr id="15" name="Imagem 15"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espaço reservado para logotip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991" cy="910800"/>
                          </a:xfrm>
                          <a:prstGeom prst="rect">
                            <a:avLst/>
                          </a:prstGeom>
                        </pic:spPr>
                      </pic:pic>
                    </a:graphicData>
                  </a:graphic>
                </wp:inline>
              </w:drawing>
            </w:r>
          </w:p>
        </w:tc>
      </w:tr>
      <w:tr w:rsidR="007630F2" w:rsidRPr="002C05FE" w14:paraId="455CE27E" w14:textId="77777777" w:rsidTr="00377792">
        <w:trPr>
          <w:trHeight w:val="3446"/>
        </w:trPr>
        <w:tc>
          <w:tcPr>
            <w:tcW w:w="10485" w:type="dxa"/>
          </w:tcPr>
          <w:p w14:paraId="46017347" w14:textId="77777777" w:rsidR="00127D78" w:rsidRPr="002C05FE" w:rsidRDefault="00AB25C5" w:rsidP="00FB6417">
            <w:pPr>
              <w:pStyle w:val="Ttulo"/>
            </w:pPr>
            <w:sdt>
              <w:sdtPr>
                <w:id w:val="-1454701251"/>
                <w:placeholder>
                  <w:docPart w:val="D916E111A1D21C4BAAA5DAB7DA3D5E4C"/>
                </w:placeholder>
                <w:temporary/>
                <w:showingPlcHdr/>
                <w15:appearance w15:val="hidden"/>
                <w:text/>
              </w:sdtPr>
              <w:sdtEndPr/>
              <w:sdtContent>
                <w:r w:rsidR="00DF5141" w:rsidRPr="002C05FE">
                  <w:rPr>
                    <w:lang w:bidi="pt-BR"/>
                  </w:rPr>
                  <w:t>CONSULTÓRIO MÉDICO</w:t>
                </w:r>
                <w:r w:rsidR="00DF5141" w:rsidRPr="002C05FE">
                  <w:rPr>
                    <w:lang w:bidi="pt-BR"/>
                  </w:rPr>
                  <w:br/>
                  <w:t>INICIALIZAÇÃO</w:t>
                </w:r>
              </w:sdtContent>
            </w:sdt>
          </w:p>
          <w:p w14:paraId="40B0453C" w14:textId="77777777" w:rsidR="007630F2" w:rsidRPr="002C05FE" w:rsidRDefault="00AB25C5" w:rsidP="00FB6417">
            <w:pPr>
              <w:pStyle w:val="Subttulo"/>
            </w:pPr>
            <w:sdt>
              <w:sdtPr>
                <w:id w:val="-1164318365"/>
                <w:placeholder>
                  <w:docPart w:val="D8B4A57A49D8444BADC340F22F3C8E7F"/>
                </w:placeholder>
                <w:temporary/>
                <w:showingPlcHdr/>
                <w15:appearance w15:val="hidden"/>
                <w:text/>
              </w:sdtPr>
              <w:sdtEndPr/>
              <w:sdtContent>
                <w:r w:rsidR="00DF5141" w:rsidRPr="002C05FE">
                  <w:rPr>
                    <w:lang w:bidi="pt-BR"/>
                  </w:rPr>
                  <w:t>PLANO DE NEGÓCIOS</w:t>
                </w:r>
              </w:sdtContent>
            </w:sdt>
          </w:p>
        </w:tc>
      </w:tr>
    </w:tbl>
    <w:p w14:paraId="1769D17F" w14:textId="77777777" w:rsidR="007F3D82" w:rsidRPr="002C05FE" w:rsidRDefault="007F3D82" w:rsidP="00E667B3"/>
    <w:p w14:paraId="5196A0D2" w14:textId="77777777" w:rsidR="007F3D82" w:rsidRPr="002C05FE" w:rsidRDefault="007F3D82" w:rsidP="00E667B3">
      <w:pPr>
        <w:sectPr w:rsidR="007F3D82" w:rsidRPr="002C05FE" w:rsidSect="00396F89">
          <w:headerReference w:type="default" r:id="rId9"/>
          <w:footerReference w:type="default" r:id="rId10"/>
          <w:headerReference w:type="first" r:id="rId11"/>
          <w:footerReference w:type="first" r:id="rId12"/>
          <w:pgSz w:w="11906" w:h="16838" w:code="9"/>
          <w:pgMar w:top="1701" w:right="720" w:bottom="1672" w:left="720" w:header="578" w:footer="142" w:gutter="0"/>
          <w:cols w:space="720"/>
          <w:titlePg/>
          <w:docGrid w:linePitch="360"/>
        </w:sectPr>
      </w:pPr>
    </w:p>
    <w:bookmarkStart w:id="0" w:name="_Hlk529311408"/>
    <w:p w14:paraId="1AA46E29" w14:textId="7BA866EF" w:rsidR="00127D78" w:rsidRPr="002C05FE" w:rsidRDefault="00AB25C5" w:rsidP="00DD2790">
      <w:sdt>
        <w:sdtPr>
          <w:id w:val="584034988"/>
          <w:placeholder>
            <w:docPart w:val="8782D83C72DBCC419E793CEC538872C8"/>
          </w:placeholder>
          <w:temporary/>
          <w:showingPlcHdr/>
          <w15:appearance w15:val="hidden"/>
          <w:text/>
        </w:sdtPr>
        <w:sdtEndPr/>
        <w:sdtContent>
          <w:r w:rsidR="00DF5141" w:rsidRPr="002C05FE">
            <w:rPr>
              <w:lang w:bidi="pt-BR"/>
            </w:rPr>
            <w:t>Criar seu próprio consultório médico é uma das decisões profissionais mais importantes que você pode</w:t>
          </w:r>
          <w:r w:rsidR="00757AFD" w:rsidRPr="002C05FE">
            <w:rPr>
              <w:lang w:bidi="pt-BR"/>
            </w:rPr>
            <w:t> </w:t>
          </w:r>
          <w:r w:rsidR="00DF5141" w:rsidRPr="002C05FE">
            <w:rPr>
              <w:lang w:bidi="pt-BR"/>
            </w:rPr>
            <w:t>tomar. Construir um consultório particular tem suas recompensas, mas há muito em jogo. Portanto, o</w:t>
          </w:r>
          <w:r w:rsidR="00757AFD" w:rsidRPr="002C05FE">
            <w:rPr>
              <w:lang w:bidi="pt-BR"/>
            </w:rPr>
            <w:t> </w:t>
          </w:r>
          <w:r w:rsidR="00DF5141" w:rsidRPr="002C05FE">
            <w:rPr>
              <w:lang w:bidi="pt-BR"/>
            </w:rPr>
            <w:t>planejamento é vital para garantir que você construa uma base de negócios sólida que levará a um início</w:t>
          </w:r>
          <w:r w:rsidR="00757AFD" w:rsidRPr="002C05FE">
            <w:rPr>
              <w:lang w:bidi="pt-BR"/>
            </w:rPr>
            <w:t> </w:t>
          </w:r>
          <w:r w:rsidR="00DF5141" w:rsidRPr="002C05FE">
            <w:rPr>
              <w:lang w:bidi="pt-BR"/>
            </w:rPr>
            <w:t>bem-sucedido, o que o ajudará a começar a tratar os pacientes e a receber pagamentos mais rapidamente. Aproveite o tempo para planejar e fazer isso desde o início; isso garantirá o seu sucesso. Ao</w:t>
          </w:r>
          <w:r w:rsidR="00757AFD" w:rsidRPr="002C05FE">
            <w:rPr>
              <w:lang w:bidi="pt-BR"/>
            </w:rPr>
            <w:t> </w:t>
          </w:r>
          <w:r w:rsidR="00DF5141" w:rsidRPr="002C05FE">
            <w:rPr>
              <w:lang w:bidi="pt-BR"/>
            </w:rPr>
            <w:t>criar um plano de negócios, certifique-se de fornecer informações suficientes para que seu possível investidor obtenha um instantâneo completo de seus planos projetados. O exercício de criar um plano de</w:t>
          </w:r>
          <w:r w:rsidR="00757AFD" w:rsidRPr="002C05FE">
            <w:rPr>
              <w:lang w:bidi="pt-BR"/>
            </w:rPr>
            <w:t> </w:t>
          </w:r>
          <w:r w:rsidR="00DF5141" w:rsidRPr="002C05FE">
            <w:rPr>
              <w:lang w:bidi="pt-BR"/>
            </w:rPr>
            <w:t>negócios oferece vários benefícios que superam em muito o investimento de tempo:</w:t>
          </w:r>
        </w:sdtContent>
      </w:sdt>
    </w:p>
    <w:sdt>
      <w:sdtPr>
        <w:id w:val="-800928813"/>
        <w:placeholder>
          <w:docPart w:val="1E69B23B9E827B4BA0B1C9A6E581019C"/>
        </w:placeholder>
        <w:temporary/>
        <w:showingPlcHdr/>
        <w15:appearance w15:val="hidden"/>
        <w:text/>
      </w:sdtPr>
      <w:sdtEndPr/>
      <w:sdtContent>
        <w:p w14:paraId="3122D484" w14:textId="77777777" w:rsidR="00DF5141" w:rsidRPr="002C05FE" w:rsidRDefault="00DF5141" w:rsidP="00DD2790">
          <w:pPr>
            <w:pStyle w:val="Marcadores"/>
          </w:pPr>
          <w:r w:rsidRPr="002C05FE">
            <w:rPr>
              <w:lang w:bidi="pt-BR"/>
            </w:rPr>
            <w:t>O processo de pensar e escrever o plano fornece clareza ao seu negócio</w:t>
          </w:r>
        </w:p>
        <w:p w14:paraId="203F9995" w14:textId="77777777" w:rsidR="00DF5141" w:rsidRPr="002C05FE" w:rsidRDefault="00DF5141" w:rsidP="00DD2790">
          <w:pPr>
            <w:pStyle w:val="Marcadores"/>
          </w:pPr>
          <w:r w:rsidRPr="002C05FE">
            <w:rPr>
              <w:lang w:bidi="pt-BR"/>
            </w:rPr>
            <w:t>Se for necessário um capital que ultrapasse suas economias, os investidores vão querer ver um plano que demonstre um sólido conhecimento e visão para o seu negócio.</w:t>
          </w:r>
        </w:p>
        <w:p w14:paraId="42F3A380" w14:textId="77777777" w:rsidR="00DF5141" w:rsidRPr="002C05FE" w:rsidRDefault="00DF5141" w:rsidP="00DD2790">
          <w:pPr>
            <w:pStyle w:val="Marcadores"/>
          </w:pPr>
          <w:r w:rsidRPr="002C05FE">
            <w:rPr>
              <w:lang w:bidi="pt-BR"/>
            </w:rPr>
            <w:t>O plano ajudará você a priorizar as tarefas mais importantes</w:t>
          </w:r>
        </w:p>
        <w:p w14:paraId="17D42C16" w14:textId="77777777" w:rsidR="00DF5141" w:rsidRPr="002C05FE" w:rsidRDefault="00DF5141" w:rsidP="00DD2790">
          <w:pPr>
            <w:pStyle w:val="Marcadores"/>
          </w:pPr>
          <w:r w:rsidRPr="002C05FE">
            <w:rPr>
              <w:lang w:bidi="pt-BR"/>
            </w:rPr>
            <w:t xml:space="preserve">Com crescimento, o plano oferece um entendimento comum da visão para novos líderes </w:t>
          </w:r>
        </w:p>
        <w:p w14:paraId="41ABFF84" w14:textId="77777777" w:rsidR="00DF5141" w:rsidRPr="002C05FE" w:rsidRDefault="00DF5141" w:rsidP="00DD2790">
          <w:pPr>
            <w:pStyle w:val="Marcadores"/>
          </w:pPr>
          <w:r w:rsidRPr="002C05FE">
            <w:rPr>
              <w:lang w:bidi="pt-BR"/>
            </w:rPr>
            <w:t>É algo que você deve analisar e atualizar continuamente ao longo do tempo</w:t>
          </w:r>
        </w:p>
      </w:sdtContent>
    </w:sdt>
    <w:bookmarkEnd w:id="0" w:displacedByCustomXml="prev"/>
    <w:sdt>
      <w:sdtPr>
        <w:id w:val="540563725"/>
        <w:placeholder>
          <w:docPart w:val="41C991734713E248B81909A00F1656E1"/>
        </w:placeholder>
        <w:temporary/>
        <w:showingPlcHdr/>
        <w15:appearance w15:val="hidden"/>
        <w:text/>
      </w:sdtPr>
      <w:sdtEndPr/>
      <w:sdtContent>
        <w:p w14:paraId="7E763547" w14:textId="77777777" w:rsidR="00DF5141" w:rsidRPr="002C05FE" w:rsidRDefault="00DF5141" w:rsidP="00DD2790">
          <w:r w:rsidRPr="002C05FE">
            <w:rPr>
              <w:lang w:bidi="pt-BR"/>
            </w:rPr>
            <w:t xml:space="preserve">Um plano de negócios simples para uma empresa de produtos ou serviços que está se formando agora pode ser concluído rapidamente. Escreva-o simplesmente tendo o público-alvo em mente. Ele precisa ser fácil de entender, legível e realista. </w:t>
          </w:r>
        </w:p>
        <w:p w14:paraId="17E6EC31" w14:textId="77777777" w:rsidR="00DF5141" w:rsidRPr="002C05FE" w:rsidRDefault="00DF5141" w:rsidP="00DD2790">
          <w:r w:rsidRPr="002C05FE">
            <w:rPr>
              <w:lang w:bidi="pt-BR"/>
            </w:rPr>
            <w:t xml:space="preserve">Este modelo é organizado em sete subplanos ou seções a serem concluídas. </w:t>
          </w:r>
        </w:p>
      </w:sdtContent>
    </w:sdt>
    <w:sdt>
      <w:sdtPr>
        <w:id w:val="-1193841123"/>
        <w:placeholder>
          <w:docPart w:val="F7D843393F31FE499C51BBA46E4AF397"/>
        </w:placeholder>
        <w:temporary/>
        <w:showingPlcHdr/>
        <w15:appearance w15:val="hidden"/>
      </w:sdtPr>
      <w:sdtEndPr/>
      <w:sdtContent>
        <w:p w14:paraId="10FFCFF9" w14:textId="77777777" w:rsidR="001E6CEB" w:rsidRPr="002C05FE" w:rsidRDefault="001E6CEB" w:rsidP="00DF21FF">
          <w:pPr>
            <w:pStyle w:val="Nmeros"/>
          </w:pPr>
          <w:r w:rsidRPr="002C05FE">
            <w:rPr>
              <w:lang w:bidi="pt-BR"/>
            </w:rPr>
            <w:t>Resumo Executivo</w:t>
          </w:r>
        </w:p>
        <w:p w14:paraId="40DA3177" w14:textId="77777777" w:rsidR="001E6CEB" w:rsidRPr="002C05FE" w:rsidRDefault="001E6CEB" w:rsidP="00DF21FF">
          <w:pPr>
            <w:pStyle w:val="Nmeros"/>
          </w:pPr>
          <w:r w:rsidRPr="002C05FE">
            <w:rPr>
              <w:lang w:bidi="pt-BR"/>
            </w:rPr>
            <w:t>Visão Geral da Empresa</w:t>
          </w:r>
        </w:p>
        <w:p w14:paraId="0DA869F1" w14:textId="77777777" w:rsidR="001E6CEB" w:rsidRPr="002C05FE" w:rsidRDefault="001E6CEB" w:rsidP="00DF21FF">
          <w:pPr>
            <w:pStyle w:val="Nmeros"/>
          </w:pPr>
          <w:r w:rsidRPr="002C05FE">
            <w:rPr>
              <w:lang w:bidi="pt-BR"/>
            </w:rPr>
            <w:t>Descrição do Negócio</w:t>
          </w:r>
        </w:p>
        <w:p w14:paraId="10F4EF83" w14:textId="77777777" w:rsidR="001E6CEB" w:rsidRPr="002C05FE" w:rsidRDefault="001E6CEB" w:rsidP="00DF21FF">
          <w:pPr>
            <w:pStyle w:val="Nmeros"/>
          </w:pPr>
          <w:r w:rsidRPr="002C05FE">
            <w:rPr>
              <w:lang w:bidi="pt-BR"/>
            </w:rPr>
            <w:t>Análise de Mercado</w:t>
          </w:r>
        </w:p>
        <w:p w14:paraId="1F952778" w14:textId="77777777" w:rsidR="001E6CEB" w:rsidRPr="002C05FE" w:rsidRDefault="001E6CEB" w:rsidP="00DF21FF">
          <w:pPr>
            <w:pStyle w:val="Nmeros"/>
          </w:pPr>
          <w:r w:rsidRPr="002C05FE">
            <w:rPr>
              <w:lang w:bidi="pt-BR"/>
            </w:rPr>
            <w:t>Plano Operacional</w:t>
          </w:r>
        </w:p>
        <w:p w14:paraId="3817E6E2" w14:textId="77777777" w:rsidR="001E6CEB" w:rsidRPr="002C05FE" w:rsidRDefault="001E6CEB" w:rsidP="00DF21FF">
          <w:pPr>
            <w:pStyle w:val="Nmeros"/>
          </w:pPr>
          <w:r w:rsidRPr="002C05FE">
            <w:rPr>
              <w:lang w:bidi="pt-BR"/>
            </w:rPr>
            <w:t>Plano de Marketing e Vendas</w:t>
          </w:r>
        </w:p>
        <w:p w14:paraId="0801401A" w14:textId="77777777" w:rsidR="001E6CEB" w:rsidRPr="002C05FE" w:rsidRDefault="001E6CEB" w:rsidP="00DF21FF">
          <w:pPr>
            <w:pStyle w:val="Nmeros"/>
          </w:pPr>
          <w:r w:rsidRPr="002C05FE">
            <w:rPr>
              <w:lang w:bidi="pt-BR"/>
            </w:rPr>
            <w:t>Plano Financeiro</w:t>
          </w:r>
        </w:p>
      </w:sdtContent>
    </w:sdt>
    <w:sdt>
      <w:sdtPr>
        <w:id w:val="-361833905"/>
        <w:placeholder>
          <w:docPart w:val="AF700BD93AF07D4D8863297A31A5EB9C"/>
        </w:placeholder>
        <w:temporary/>
        <w:showingPlcHdr/>
        <w15:appearance w15:val="hidden"/>
        <w:text/>
      </w:sdtPr>
      <w:sdtEndPr/>
      <w:sdtContent>
        <w:p w14:paraId="3304CA50" w14:textId="592D68AC" w:rsidR="00DF5141" w:rsidRPr="002C05FE" w:rsidRDefault="00DF5141" w:rsidP="00DD2790">
          <w:r w:rsidRPr="002C05FE">
            <w:rPr>
              <w:lang w:bidi="pt-BR"/>
            </w:rPr>
            <w:t>Recomenda-se concluir o Resumo Executivo por último, assim que as outras seções tiverem sido concluídas. Ao passar da Visão Geral da Empresa para o Plano Financeiro, a redação deve contar a</w:t>
          </w:r>
          <w:r w:rsidR="00757AFD" w:rsidRPr="002C05FE">
            <w:rPr>
              <w:lang w:bidi="pt-BR"/>
            </w:rPr>
            <w:t> </w:t>
          </w:r>
          <w:r w:rsidRPr="002C05FE">
            <w:rPr>
              <w:lang w:bidi="pt-BR"/>
            </w:rPr>
            <w:t xml:space="preserve">história de sua motivação, sua visão, por que você será bem-sucedido, como você alcançará o sucesso e como você o medirá. </w:t>
          </w:r>
        </w:p>
        <w:p w14:paraId="59D220A0" w14:textId="4E9A92F7" w:rsidR="00DF5141" w:rsidRPr="002C05FE" w:rsidRDefault="00DF5141" w:rsidP="00DD2790">
          <w:r w:rsidRPr="002C05FE">
            <w:rPr>
              <w:lang w:bidi="pt-BR"/>
            </w:rPr>
            <w:lastRenderedPageBreak/>
            <w:t>Será importante manter seu plano atualizado para que você possa ver seu progresso, comemorar seu sucesso e ajustar os pontos onde você se perdeu. Isso é feito melhor trimestralmente, se não mensalmente.</w:t>
          </w:r>
        </w:p>
      </w:sdtContent>
    </w:sdt>
    <w:p w14:paraId="6D3A717D" w14:textId="77777777" w:rsidR="001E6CEB" w:rsidRPr="002C05FE" w:rsidRDefault="001E6CEB" w:rsidP="007F3D82">
      <w:pPr>
        <w:spacing w:after="0" w:line="259" w:lineRule="auto"/>
      </w:pPr>
      <w:r w:rsidRPr="002C05FE">
        <w:rPr>
          <w:lang w:bidi="pt-BR"/>
        </w:rPr>
        <w:br w:type="page"/>
      </w:r>
    </w:p>
    <w:p w14:paraId="7620C0AB" w14:textId="77777777" w:rsidR="00743D10" w:rsidRPr="002C05FE" w:rsidRDefault="00AB25C5" w:rsidP="00DD2790">
      <w:pPr>
        <w:pStyle w:val="Ttulo1"/>
      </w:pPr>
      <w:sdt>
        <w:sdtPr>
          <w:id w:val="612258747"/>
          <w:placeholder>
            <w:docPart w:val="2BC3C6704871E64088CF870DF693353F"/>
          </w:placeholder>
          <w:temporary/>
          <w:showingPlcHdr/>
          <w15:appearance w15:val="hidden"/>
          <w:text/>
        </w:sdtPr>
        <w:sdtEndPr/>
        <w:sdtContent>
          <w:r w:rsidR="00DF5141" w:rsidRPr="002C05FE">
            <w:rPr>
              <w:lang w:bidi="pt-BR"/>
            </w:rPr>
            <w:t>RESUMO EXECUTIVO</w:t>
          </w:r>
        </w:sdtContent>
      </w:sdt>
    </w:p>
    <w:p w14:paraId="618C4E7D" w14:textId="607D3EAD" w:rsidR="001E6CEB" w:rsidRPr="002C05FE" w:rsidRDefault="00AB25C5" w:rsidP="00352790">
      <w:sdt>
        <w:sdtPr>
          <w:rPr>
            <w:rStyle w:val="Forte"/>
          </w:rPr>
          <w:id w:val="393702938"/>
          <w:placeholder>
            <w:docPart w:val="8C0106A49BD53147AEC565E572A07D25"/>
          </w:placeholder>
          <w:temporary/>
          <w:showingPlcHdr/>
          <w15:appearance w15:val="hidden"/>
        </w:sdtPr>
        <w:sdtEndPr>
          <w:rPr>
            <w:rStyle w:val="Forte"/>
          </w:rPr>
        </w:sdtEndPr>
        <w:sdtContent>
          <w:r w:rsidR="001E6CEB" w:rsidRPr="002C05FE">
            <w:rPr>
              <w:rStyle w:val="Forte"/>
              <w:lang w:bidi="pt-BR"/>
            </w:rPr>
            <w:t>O resumo executivo</w:t>
          </w:r>
        </w:sdtContent>
      </w:sdt>
      <w:r w:rsidR="001E6CEB" w:rsidRPr="002C05FE">
        <w:rPr>
          <w:rStyle w:val="Forte"/>
          <w:lang w:bidi="pt-BR"/>
        </w:rPr>
        <w:t xml:space="preserve"> </w:t>
      </w:r>
      <w:sdt>
        <w:sdtPr>
          <w:id w:val="2096903252"/>
          <w:placeholder>
            <w:docPart w:val="93159AAA7343A9439D6D0D480B2AD150"/>
          </w:placeholder>
          <w:temporary/>
          <w:showingPlcHdr/>
          <w15:appearance w15:val="hidden"/>
        </w:sdtPr>
        <w:sdtEndPr/>
        <w:sdtContent>
          <w:r w:rsidR="001E6CEB" w:rsidRPr="002C05FE">
            <w:rPr>
              <w:lang w:bidi="pt-BR"/>
            </w:rPr>
            <w:t>deve ser escrito por último, depois de ter concluído o restante do plano. É uma visão geral (não mais do que uma página) do seu negócio, incluindo o problema que você acha que pretende solucionar, por que sua solução é diferente, o seu cliente ideal e os resultados esperados. Você deve fornecer uma descrição de alto nível e otimista da sua empresa. Se você estiver buscando investimento, inclua o quanto você quer, para quê vai usar o montante e</w:t>
          </w:r>
          <w:r w:rsidR="00EB38D8" w:rsidRPr="002C05FE">
            <w:rPr>
              <w:lang w:bidi="pt-BR"/>
            </w:rPr>
            <w:t> </w:t>
          </w:r>
          <w:r w:rsidR="001E6CEB" w:rsidRPr="002C05FE">
            <w:rPr>
              <w:lang w:bidi="pt-BR"/>
            </w:rPr>
            <w:t xml:space="preserve">como ele tornará o negócio mais lucrativo. </w:t>
          </w:r>
        </w:sdtContent>
      </w:sdt>
    </w:p>
    <w:sdt>
      <w:sdtPr>
        <w:id w:val="1174987882"/>
        <w:placeholder>
          <w:docPart w:val="C6C41A7F0B69BB4292FB1CDFED5623EC"/>
        </w:placeholder>
        <w:temporary/>
        <w:showingPlcHdr/>
        <w15:appearance w15:val="hidden"/>
        <w:text/>
      </w:sdtPr>
      <w:sdtEndPr/>
      <w:sdtContent>
        <w:p w14:paraId="5EAC00AD" w14:textId="77777777" w:rsidR="001E6CEB" w:rsidRPr="002C05FE" w:rsidRDefault="001E6CEB" w:rsidP="00352790">
          <w:r w:rsidRPr="002C05FE">
            <w:rPr>
              <w:lang w:bidi="pt-BR"/>
            </w:rPr>
            <w:t xml:space="preserve">Pense nisso como a primeira coisa que um potencial investidor lê, por isso deve ganhar seu interesse nos primeiros cinco minutos. </w:t>
          </w:r>
        </w:p>
        <w:p w14:paraId="07A2E2F0" w14:textId="77777777" w:rsidR="001E6CEB" w:rsidRPr="002C05FE" w:rsidRDefault="001E6CEB" w:rsidP="00352790">
          <w:r w:rsidRPr="002C05FE">
            <w:rPr>
              <w:lang w:bidi="pt-BR"/>
            </w:rPr>
            <w:t>Você pode optar por organizá-lo usando alguns dos títulos abaixo.</w:t>
          </w:r>
        </w:p>
      </w:sdtContent>
    </w:sdt>
    <w:p w14:paraId="0EE8CEDB" w14:textId="77777777" w:rsidR="001E6CEB" w:rsidRPr="002C05FE" w:rsidRDefault="00AB25C5" w:rsidP="00352790">
      <w:pPr>
        <w:pStyle w:val="Marcadores"/>
      </w:pPr>
      <w:sdt>
        <w:sdtPr>
          <w:rPr>
            <w:rStyle w:val="Forte"/>
            <w:b w:val="0"/>
            <w:bCs w:val="0"/>
            <w:color w:val="000000" w:themeColor="text1"/>
          </w:rPr>
          <w:id w:val="1964458903"/>
          <w:placeholder>
            <w:docPart w:val="8706A95388B26F4BB5D7BE5179FE7247"/>
          </w:placeholder>
          <w:temporary/>
          <w:showingPlcHdr/>
          <w15:appearance w15:val="hidden"/>
        </w:sdtPr>
        <w:sdtEndPr>
          <w:rPr>
            <w:rStyle w:val="Forte"/>
          </w:rPr>
        </w:sdtEndPr>
        <w:sdtContent>
          <w:r w:rsidR="001E6CEB" w:rsidRPr="002C05FE">
            <w:rPr>
              <w:rStyle w:val="Forte"/>
              <w:lang w:bidi="pt-BR"/>
            </w:rPr>
            <w:t>Oportunidade:</w:t>
          </w:r>
        </w:sdtContent>
      </w:sdt>
      <w:r w:rsidR="001E6CEB" w:rsidRPr="002C05FE">
        <w:rPr>
          <w:rStyle w:val="Forte"/>
          <w:b w:val="0"/>
          <w:color w:val="000000" w:themeColor="text1"/>
          <w:lang w:bidi="pt-BR"/>
        </w:rPr>
        <w:t xml:space="preserve"> </w:t>
      </w:r>
      <w:sdt>
        <w:sdtPr>
          <w:id w:val="-1035959110"/>
          <w:placeholder>
            <w:docPart w:val="0D48FC1820AF9B4E98B5D856BBE22331"/>
          </w:placeholder>
          <w:temporary/>
          <w:showingPlcHdr/>
          <w15:appearance w15:val="hidden"/>
        </w:sdtPr>
        <w:sdtEndPr/>
        <w:sdtContent>
          <w:r w:rsidR="001E6CEB" w:rsidRPr="002C05FE">
            <w:rPr>
              <w:lang w:bidi="pt-BR"/>
            </w:rPr>
            <w:t>Que problema você vai resolver?</w:t>
          </w:r>
        </w:sdtContent>
      </w:sdt>
    </w:p>
    <w:p w14:paraId="14546DD8" w14:textId="77777777" w:rsidR="001E6CEB" w:rsidRPr="002C05FE" w:rsidRDefault="00AB25C5" w:rsidP="00352790">
      <w:pPr>
        <w:pStyle w:val="Marcadores"/>
      </w:pPr>
      <w:sdt>
        <w:sdtPr>
          <w:rPr>
            <w:rStyle w:val="Forte"/>
            <w:b w:val="0"/>
            <w:bCs w:val="0"/>
            <w:color w:val="000000" w:themeColor="text1"/>
          </w:rPr>
          <w:id w:val="70238733"/>
          <w:placeholder>
            <w:docPart w:val="7ACB7303D29D074485A899C2B92E83B2"/>
          </w:placeholder>
          <w:temporary/>
          <w:showingPlcHdr/>
          <w15:appearance w15:val="hidden"/>
        </w:sdtPr>
        <w:sdtEndPr>
          <w:rPr>
            <w:rStyle w:val="Forte"/>
          </w:rPr>
        </w:sdtEndPr>
        <w:sdtContent>
          <w:r w:rsidR="001E6CEB" w:rsidRPr="002C05FE">
            <w:rPr>
              <w:rStyle w:val="Forte"/>
              <w:lang w:bidi="pt-BR"/>
            </w:rPr>
            <w:t>Missão:</w:t>
          </w:r>
        </w:sdtContent>
      </w:sdt>
      <w:r w:rsidR="001E6CEB" w:rsidRPr="002C05FE">
        <w:rPr>
          <w:lang w:bidi="pt-BR"/>
        </w:rPr>
        <w:t xml:space="preserve"> </w:t>
      </w:r>
      <w:sdt>
        <w:sdtPr>
          <w:id w:val="-230153298"/>
          <w:placeholder>
            <w:docPart w:val="31540333B9FE774BA521F0FDAFA4F80E"/>
          </w:placeholder>
          <w:temporary/>
          <w:showingPlcHdr/>
          <w15:appearance w15:val="hidden"/>
        </w:sdtPr>
        <w:sdtEndPr/>
        <w:sdtContent>
          <w:r w:rsidR="001E6CEB" w:rsidRPr="002C05FE">
            <w:rPr>
              <w:lang w:bidi="pt-BR"/>
            </w:rPr>
            <w:t>Identifique o que a empresa pretende fazer para clientes, funcionários e proprietários.</w:t>
          </w:r>
        </w:sdtContent>
      </w:sdt>
    </w:p>
    <w:p w14:paraId="0606B97C" w14:textId="77777777" w:rsidR="001E6CEB" w:rsidRPr="002C05FE" w:rsidRDefault="00AB25C5" w:rsidP="00352790">
      <w:pPr>
        <w:pStyle w:val="Marcadores"/>
      </w:pPr>
      <w:sdt>
        <w:sdtPr>
          <w:rPr>
            <w:rStyle w:val="Forte"/>
            <w:b w:val="0"/>
            <w:bCs w:val="0"/>
            <w:color w:val="000000" w:themeColor="text1"/>
          </w:rPr>
          <w:id w:val="-1058475920"/>
          <w:placeholder>
            <w:docPart w:val="4DE9DE3C5B24034EB7D8032E985DB3A3"/>
          </w:placeholder>
          <w:temporary/>
          <w:showingPlcHdr/>
          <w15:appearance w15:val="hidden"/>
        </w:sdtPr>
        <w:sdtEndPr>
          <w:rPr>
            <w:rStyle w:val="Forte"/>
          </w:rPr>
        </w:sdtEndPr>
        <w:sdtContent>
          <w:r w:rsidR="001E6CEB" w:rsidRPr="002C05FE">
            <w:rPr>
              <w:rStyle w:val="Forte"/>
              <w:lang w:bidi="pt-BR"/>
            </w:rPr>
            <w:t>Sua solução:</w:t>
          </w:r>
        </w:sdtContent>
      </w:sdt>
      <w:r w:rsidR="001E6CEB" w:rsidRPr="002C05FE">
        <w:rPr>
          <w:rStyle w:val="Forte"/>
          <w:b w:val="0"/>
          <w:color w:val="000000" w:themeColor="text1"/>
          <w:lang w:bidi="pt-BR"/>
        </w:rPr>
        <w:t xml:space="preserve"> </w:t>
      </w:r>
      <w:sdt>
        <w:sdtPr>
          <w:id w:val="1851908115"/>
          <w:placeholder>
            <w:docPart w:val="E8B768D0DF7737449A5803DE06A60BAE"/>
          </w:placeholder>
          <w:temporary/>
          <w:showingPlcHdr/>
          <w15:appearance w15:val="hidden"/>
        </w:sdtPr>
        <w:sdtEndPr/>
        <w:sdtContent>
          <w:r w:rsidR="001E6CEB" w:rsidRPr="002C05FE">
            <w:rPr>
              <w:lang w:bidi="pt-BR"/>
            </w:rPr>
            <w:t>Como o seu produto ou serviço resolverá de forma única o problema identificado?</w:t>
          </w:r>
        </w:sdtContent>
      </w:sdt>
    </w:p>
    <w:p w14:paraId="4B067E7F" w14:textId="77777777" w:rsidR="001E6CEB" w:rsidRPr="002C05FE" w:rsidRDefault="00AB25C5" w:rsidP="00352790">
      <w:pPr>
        <w:pStyle w:val="Marcadores"/>
      </w:pPr>
      <w:sdt>
        <w:sdtPr>
          <w:rPr>
            <w:rStyle w:val="Forte"/>
            <w:b w:val="0"/>
            <w:bCs w:val="0"/>
            <w:color w:val="000000" w:themeColor="text1"/>
          </w:rPr>
          <w:id w:val="1257631045"/>
          <w:placeholder>
            <w:docPart w:val="F4A1AD216D92D24A8D0096EDD3814C95"/>
          </w:placeholder>
          <w:temporary/>
          <w:showingPlcHdr/>
          <w15:appearance w15:val="hidden"/>
        </w:sdtPr>
        <w:sdtEndPr>
          <w:rPr>
            <w:rStyle w:val="Forte"/>
          </w:rPr>
        </w:sdtEndPr>
        <w:sdtContent>
          <w:r w:rsidR="001E6CEB" w:rsidRPr="002C05FE">
            <w:rPr>
              <w:rStyle w:val="Forte"/>
              <w:lang w:bidi="pt-BR"/>
            </w:rPr>
            <w:t>Foco no mercado:</w:t>
          </w:r>
        </w:sdtContent>
      </w:sdt>
      <w:r w:rsidR="001E6CEB" w:rsidRPr="002C05FE">
        <w:rPr>
          <w:rStyle w:val="Forte"/>
          <w:b w:val="0"/>
          <w:color w:val="000000" w:themeColor="text1"/>
          <w:lang w:bidi="pt-BR"/>
        </w:rPr>
        <w:t xml:space="preserve"> </w:t>
      </w:r>
      <w:sdt>
        <w:sdtPr>
          <w:id w:val="-688291031"/>
          <w:placeholder>
            <w:docPart w:val="21EE1EA7B18E52489AE56C190792FD72"/>
          </w:placeholder>
          <w:temporary/>
          <w:showingPlcHdr/>
          <w15:appearance w15:val="hidden"/>
        </w:sdtPr>
        <w:sdtEndPr/>
        <w:sdtContent>
          <w:r w:rsidR="001E6CEB" w:rsidRPr="002C05FE">
            <w:rPr>
              <w:lang w:bidi="pt-BR"/>
            </w:rPr>
            <w:t>Qual mercado e clientes ideais você atingirá?</w:t>
          </w:r>
        </w:sdtContent>
      </w:sdt>
    </w:p>
    <w:p w14:paraId="532FADAB" w14:textId="77777777" w:rsidR="001E6CEB" w:rsidRPr="002C05FE" w:rsidRDefault="00AB25C5" w:rsidP="00352790">
      <w:pPr>
        <w:pStyle w:val="Marcadores"/>
      </w:pPr>
      <w:sdt>
        <w:sdtPr>
          <w:rPr>
            <w:rStyle w:val="Forte"/>
            <w:b w:val="0"/>
            <w:bCs w:val="0"/>
            <w:color w:val="000000" w:themeColor="text1"/>
          </w:rPr>
          <w:id w:val="-1028337928"/>
          <w:placeholder>
            <w:docPart w:val="687B3CE180E0A142BEC72F830F4B629B"/>
          </w:placeholder>
          <w:temporary/>
          <w:showingPlcHdr/>
          <w15:appearance w15:val="hidden"/>
        </w:sdtPr>
        <w:sdtEndPr>
          <w:rPr>
            <w:rStyle w:val="Forte"/>
          </w:rPr>
        </w:sdtEndPr>
        <w:sdtContent>
          <w:r w:rsidR="001E6CEB" w:rsidRPr="002C05FE">
            <w:rPr>
              <w:rStyle w:val="Forte"/>
              <w:lang w:bidi="pt-BR"/>
            </w:rPr>
            <w:t>Rendimentos esperados:</w:t>
          </w:r>
        </w:sdtContent>
      </w:sdt>
      <w:r w:rsidR="001E6CEB" w:rsidRPr="002C05FE">
        <w:rPr>
          <w:rStyle w:val="Forte"/>
          <w:b w:val="0"/>
          <w:color w:val="000000" w:themeColor="text1"/>
          <w:lang w:bidi="pt-BR"/>
        </w:rPr>
        <w:t xml:space="preserve"> </w:t>
      </w:r>
      <w:sdt>
        <w:sdtPr>
          <w:id w:val="-19478962"/>
          <w:placeholder>
            <w:docPart w:val="10DF2BF670D3C44E94A6C9357607C8DA"/>
          </w:placeholder>
          <w:temporary/>
          <w:showingPlcHdr/>
          <w15:appearance w15:val="hidden"/>
        </w:sdtPr>
        <w:sdtEndPr/>
        <w:sdtContent>
          <w:r w:rsidR="001E6CEB" w:rsidRPr="002C05FE">
            <w:rPr>
              <w:lang w:bidi="pt-BR"/>
            </w:rPr>
            <w:t>Quais são os principais marcos para receita, lucros e clientes? Com que rapidez o investimento será devolvido?</w:t>
          </w:r>
        </w:sdtContent>
      </w:sdt>
    </w:p>
    <w:p w14:paraId="672669A9" w14:textId="77777777" w:rsidR="00DD1468" w:rsidRPr="002C05FE" w:rsidRDefault="00DD1468" w:rsidP="007F3D82">
      <w:r w:rsidRPr="002C05FE">
        <w:rPr>
          <w:lang w:bidi="pt-BR"/>
        </w:rPr>
        <w:br w:type="page"/>
      </w:r>
    </w:p>
    <w:p w14:paraId="47B071DA" w14:textId="77777777" w:rsidR="00743D10" w:rsidRPr="002C05FE" w:rsidRDefault="00AB25C5" w:rsidP="00743D10">
      <w:pPr>
        <w:pStyle w:val="Ttulo1"/>
      </w:pPr>
      <w:sdt>
        <w:sdtPr>
          <w:id w:val="-228462521"/>
          <w:placeholder>
            <w:docPart w:val="E50B08D5CBD7B9488BBFAF74E818CB67"/>
          </w:placeholder>
          <w:temporary/>
          <w:showingPlcHdr/>
          <w15:appearance w15:val="hidden"/>
          <w:text/>
        </w:sdtPr>
        <w:sdtEndPr/>
        <w:sdtContent>
          <w:r w:rsidR="00CF7269" w:rsidRPr="002C05FE">
            <w:rPr>
              <w:lang w:bidi="pt-BR"/>
            </w:rPr>
            <w:t>VISÃO GERAL DA EMPRESA</w:t>
          </w:r>
        </w:sdtContent>
      </w:sdt>
    </w:p>
    <w:sdt>
      <w:sdtPr>
        <w:id w:val="-82690286"/>
        <w:placeholder>
          <w:docPart w:val="E8B99492BF63744683337B3A4CF320DE"/>
        </w:placeholder>
        <w:temporary/>
        <w:showingPlcHdr/>
        <w15:appearance w15:val="hidden"/>
        <w:text/>
      </w:sdtPr>
      <w:sdtEndPr/>
      <w:sdtContent>
        <w:p w14:paraId="570CA2E4" w14:textId="1973133E" w:rsidR="00CF7269" w:rsidRPr="002C05FE" w:rsidRDefault="00CF7269" w:rsidP="00CF7269">
          <w:r w:rsidRPr="002C05FE">
            <w:rPr>
              <w:lang w:bidi="pt-BR"/>
            </w:rPr>
            <w:t>Forneça um breve resumo do seu negócio pretendido, incluindo o que ele oferece de maneira exclusiva, sua missão, como você começou, o posicionamento de mercado, a estrutura operacional e as metas financeiras. Depois de analisar esta seção, o</w:t>
          </w:r>
          <w:r w:rsidR="00EB38D8" w:rsidRPr="002C05FE">
            <w:rPr>
              <w:lang w:bidi="pt-BR"/>
            </w:rPr>
            <w:t> </w:t>
          </w:r>
          <w:r w:rsidRPr="002C05FE">
            <w:rPr>
              <w:lang w:bidi="pt-BR"/>
            </w:rPr>
            <w:t>leitor deve ter um amplo entendimento do que sua empresa está planejando fazer e como ela é organizada. Esta seção não deve ser demorada. Mantenha-a curta e sucinta. Este é o instantâneo do seu negócio.</w:t>
          </w:r>
        </w:p>
        <w:p w14:paraId="1AD1F7D8" w14:textId="272612D9" w:rsidR="00CF7269" w:rsidRPr="002C05FE" w:rsidRDefault="00CF7269" w:rsidP="00CF7269">
          <w:r w:rsidRPr="002C05FE">
            <w:rPr>
              <w:lang w:bidi="pt-BR"/>
            </w:rPr>
            <w:t xml:space="preserve">Dependendo do tipo de negócio que você está operando, você poderá ou não precisar das seguintes seções. Inclua apenas o que você precisa e remova tudo mais. </w:t>
          </w:r>
        </w:p>
      </w:sdtContent>
    </w:sdt>
    <w:p w14:paraId="041DEC58" w14:textId="5EB12D36" w:rsidR="00DD1468" w:rsidRPr="002C05FE" w:rsidRDefault="00AB25C5" w:rsidP="00352790">
      <w:pPr>
        <w:pStyle w:val="Marcadores"/>
      </w:pPr>
      <w:sdt>
        <w:sdtPr>
          <w:rPr>
            <w:rStyle w:val="Forte"/>
          </w:rPr>
          <w:id w:val="-505131356"/>
          <w:placeholder>
            <w:docPart w:val="D7A7D3741AC8C74D8F600FEAC2F5DD74"/>
          </w:placeholder>
          <w:temporary/>
          <w:showingPlcHdr/>
          <w15:appearance w15:val="hidden"/>
        </w:sdtPr>
        <w:sdtEndPr>
          <w:rPr>
            <w:rStyle w:val="Forte"/>
          </w:rPr>
        </w:sdtEndPr>
        <w:sdtContent>
          <w:r w:rsidR="00DD1468" w:rsidRPr="002C05FE">
            <w:rPr>
              <w:rStyle w:val="Forte"/>
              <w:lang w:bidi="pt-BR"/>
            </w:rPr>
            <w:t>Resumo da empresa:</w:t>
          </w:r>
        </w:sdtContent>
      </w:sdt>
      <w:r w:rsidR="00DD1468" w:rsidRPr="002C05FE">
        <w:rPr>
          <w:lang w:bidi="pt-BR"/>
        </w:rPr>
        <w:t xml:space="preserve"> </w:t>
      </w:r>
      <w:sdt>
        <w:sdtPr>
          <w:id w:val="952519358"/>
          <w:placeholder>
            <w:docPart w:val="6AD7E79D28AEA5489FCD2CEA923E4763"/>
          </w:placeholder>
          <w:temporary/>
          <w:showingPlcHdr/>
          <w15:appearance w15:val="hidden"/>
        </w:sdtPr>
        <w:sdtEndPr/>
        <w:sdtContent>
          <w:r w:rsidR="00DD1468" w:rsidRPr="002C05FE">
            <w:rPr>
              <w:lang w:bidi="pt-BR"/>
            </w:rPr>
            <w:t>Esta é a seção introdutória da empresa. Pense nisso como um discurso de elevador do que sua empresa representa e está planejando fazer. Inclua os objetivos da empresa e</w:t>
          </w:r>
          <w:r w:rsidR="00EB38D8" w:rsidRPr="002C05FE">
            <w:rPr>
              <w:lang w:bidi="pt-BR"/>
            </w:rPr>
            <w:t> </w:t>
          </w:r>
          <w:r w:rsidR="00DD1468" w:rsidRPr="002C05FE">
            <w:rPr>
              <w:lang w:bidi="pt-BR"/>
            </w:rPr>
            <w:t>alguns dos objetivos de curto prazo.</w:t>
          </w:r>
        </w:sdtContent>
      </w:sdt>
    </w:p>
    <w:p w14:paraId="0B009B67" w14:textId="4C7866C4" w:rsidR="00DD1468" w:rsidRPr="002C05FE" w:rsidRDefault="00AB25C5" w:rsidP="00352790">
      <w:pPr>
        <w:pStyle w:val="Marcadores"/>
      </w:pPr>
      <w:sdt>
        <w:sdtPr>
          <w:rPr>
            <w:rStyle w:val="Forte"/>
          </w:rPr>
          <w:id w:val="-1100867813"/>
          <w:placeholder>
            <w:docPart w:val="A5FB5C86314DAF4C951FF896BADA0A78"/>
          </w:placeholder>
          <w:temporary/>
          <w:showingPlcHdr/>
          <w15:appearance w15:val="hidden"/>
        </w:sdtPr>
        <w:sdtEndPr>
          <w:rPr>
            <w:rStyle w:val="Forte"/>
          </w:rPr>
        </w:sdtEndPr>
        <w:sdtContent>
          <w:r w:rsidR="00DD1468" w:rsidRPr="002C05FE">
            <w:rPr>
              <w:rStyle w:val="Forte"/>
              <w:lang w:bidi="pt-BR"/>
            </w:rPr>
            <w:t>Declaração de missão:</w:t>
          </w:r>
        </w:sdtContent>
      </w:sdt>
      <w:r w:rsidR="00DD1468" w:rsidRPr="002C05FE">
        <w:rPr>
          <w:lang w:bidi="pt-BR"/>
        </w:rPr>
        <w:t xml:space="preserve"> </w:t>
      </w:r>
      <w:sdt>
        <w:sdtPr>
          <w:id w:val="-1088919638"/>
          <w:placeholder>
            <w:docPart w:val="9ED2E6E4528FF74C9E065B512FBCF1B5"/>
          </w:placeholder>
          <w:temporary/>
          <w:showingPlcHdr/>
          <w15:appearance w15:val="hidden"/>
        </w:sdtPr>
        <w:sdtEndPr/>
        <w:sdtContent>
          <w:r w:rsidR="00DD1468" w:rsidRPr="002C05FE">
            <w:rPr>
              <w:lang w:bidi="pt-BR"/>
            </w:rPr>
            <w:t>Uma declaração concisa sobre os princípios orientadores de sua empresa e</w:t>
          </w:r>
          <w:r w:rsidR="00EB38D8" w:rsidRPr="002C05FE">
            <w:rPr>
              <w:lang w:bidi="pt-BR"/>
            </w:rPr>
            <w:t> </w:t>
          </w:r>
          <w:r w:rsidR="00DD1468" w:rsidRPr="002C05FE">
            <w:rPr>
              <w:lang w:bidi="pt-BR"/>
            </w:rPr>
            <w:t>o que a empresa pretende fazer para clientes, funcionários e proprietários.</w:t>
          </w:r>
        </w:sdtContent>
      </w:sdt>
    </w:p>
    <w:p w14:paraId="31567112" w14:textId="36C90541" w:rsidR="00DD1468" w:rsidRPr="002C05FE" w:rsidRDefault="00AB25C5" w:rsidP="00352790">
      <w:pPr>
        <w:pStyle w:val="Marcadores"/>
      </w:pPr>
      <w:sdt>
        <w:sdtPr>
          <w:rPr>
            <w:rStyle w:val="Forte"/>
          </w:rPr>
          <w:id w:val="1170223205"/>
          <w:placeholder>
            <w:docPart w:val="503D9311D2A5664199010F654E7C1ACC"/>
          </w:placeholder>
          <w:temporary/>
          <w:showingPlcHdr/>
          <w15:appearance w15:val="hidden"/>
        </w:sdtPr>
        <w:sdtEndPr>
          <w:rPr>
            <w:rStyle w:val="Forte"/>
          </w:rPr>
        </w:sdtEndPr>
        <w:sdtContent>
          <w:r w:rsidR="00DD1468" w:rsidRPr="002C05FE">
            <w:rPr>
              <w:rStyle w:val="Forte"/>
              <w:lang w:bidi="pt-BR"/>
            </w:rPr>
            <w:t>História da empresa:</w:t>
          </w:r>
        </w:sdtContent>
      </w:sdt>
      <w:r w:rsidR="00DD1468" w:rsidRPr="002C05FE">
        <w:rPr>
          <w:lang w:bidi="pt-BR"/>
        </w:rPr>
        <w:t xml:space="preserve"> </w:t>
      </w:r>
      <w:sdt>
        <w:sdtPr>
          <w:id w:val="-798765560"/>
          <w:placeholder>
            <w:docPart w:val="54D42596985316488C5F9B7891D7DDDA"/>
          </w:placeholder>
          <w:temporary/>
          <w:showingPlcHdr/>
          <w15:appearance w15:val="hidden"/>
        </w:sdtPr>
        <w:sdtEndPr/>
        <w:sdtContent>
          <w:r w:rsidR="00DD1468" w:rsidRPr="002C05FE">
            <w:rPr>
              <w:lang w:bidi="pt-BR"/>
            </w:rPr>
            <w:t>Conte a história de fundação, especialmente a história pessoal de por que a</w:t>
          </w:r>
          <w:r w:rsidR="00B96614" w:rsidRPr="002C05FE">
            <w:rPr>
              <w:lang w:bidi="pt-BR"/>
            </w:rPr>
            <w:t> </w:t>
          </w:r>
          <w:r w:rsidR="00DD1468" w:rsidRPr="002C05FE">
            <w:rPr>
              <w:lang w:bidi="pt-BR"/>
            </w:rPr>
            <w:t>empresa foi fundada. Atualize o leitor sobre onde a empresa se encontra em relação a vendas, lucros, produtos-chave e clientes.</w:t>
          </w:r>
        </w:sdtContent>
      </w:sdt>
    </w:p>
    <w:p w14:paraId="5C3C9149" w14:textId="77777777" w:rsidR="00DD1468" w:rsidRPr="002C05FE" w:rsidRDefault="00AB25C5" w:rsidP="00352790">
      <w:pPr>
        <w:pStyle w:val="Marcadores"/>
      </w:pPr>
      <w:sdt>
        <w:sdtPr>
          <w:rPr>
            <w:rStyle w:val="Forte"/>
          </w:rPr>
          <w:id w:val="1792554280"/>
          <w:placeholder>
            <w:docPart w:val="395EFC104B3EA542A78DEF441588ACD8"/>
          </w:placeholder>
          <w:temporary/>
          <w:showingPlcHdr/>
          <w15:appearance w15:val="hidden"/>
        </w:sdtPr>
        <w:sdtEndPr>
          <w:rPr>
            <w:rStyle w:val="Forte"/>
          </w:rPr>
        </w:sdtEndPr>
        <w:sdtContent>
          <w:r w:rsidR="00DD1468" w:rsidRPr="002C05FE">
            <w:rPr>
              <w:rStyle w:val="Forte"/>
              <w:lang w:bidi="pt-BR"/>
            </w:rPr>
            <w:t>Local:</w:t>
          </w:r>
        </w:sdtContent>
      </w:sdt>
      <w:r w:rsidR="00DD1468" w:rsidRPr="002C05FE">
        <w:rPr>
          <w:lang w:bidi="pt-BR"/>
        </w:rPr>
        <w:t xml:space="preserve"> </w:t>
      </w:r>
      <w:sdt>
        <w:sdtPr>
          <w:id w:val="-1851486089"/>
          <w:placeholder>
            <w:docPart w:val="9C857A6EC7761C4D90305E938923DEA7"/>
          </w:placeholder>
          <w:temporary/>
          <w:showingPlcHdr/>
          <w15:appearance w15:val="hidden"/>
        </w:sdtPr>
        <w:sdtEndPr/>
        <w:sdtContent>
          <w:r w:rsidR="00DD1468" w:rsidRPr="002C05FE">
            <w:rPr>
              <w:lang w:bidi="pt-BR"/>
            </w:rPr>
            <w:t>Como um consultório médico, a localização reflete diretamente o tipo de mercado que você estará atendendo. Como essa localização atrai e atende à demanda do seu mercado? Por que é uma boa localização?</w:t>
          </w:r>
        </w:sdtContent>
      </w:sdt>
    </w:p>
    <w:bookmarkStart w:id="1" w:name="_Hlk4080579"/>
    <w:p w14:paraId="1A9E7DE1" w14:textId="77777777" w:rsidR="00DD1468" w:rsidRPr="002C05FE" w:rsidRDefault="00AB25C5" w:rsidP="00352790">
      <w:pPr>
        <w:pStyle w:val="Marcadores"/>
      </w:pPr>
      <w:sdt>
        <w:sdtPr>
          <w:rPr>
            <w:rStyle w:val="Forte"/>
          </w:rPr>
          <w:id w:val="-2003809490"/>
          <w:placeholder>
            <w:docPart w:val="DE72474B42FD6743B868BBCF26D14264"/>
          </w:placeholder>
          <w:temporary/>
          <w:showingPlcHdr/>
          <w15:appearance w15:val="hidden"/>
        </w:sdtPr>
        <w:sdtEndPr>
          <w:rPr>
            <w:rStyle w:val="Forte"/>
          </w:rPr>
        </w:sdtEndPr>
        <w:sdtContent>
          <w:r w:rsidR="00DD1468" w:rsidRPr="002C05FE">
            <w:rPr>
              <w:rStyle w:val="Forte"/>
              <w:lang w:bidi="pt-BR"/>
            </w:rPr>
            <w:t>Mercados, Produtos e Serviços:</w:t>
          </w:r>
        </w:sdtContent>
      </w:sdt>
      <w:r w:rsidR="00DD1468" w:rsidRPr="002C05FE">
        <w:rPr>
          <w:lang w:bidi="pt-BR"/>
        </w:rPr>
        <w:t xml:space="preserve"> </w:t>
      </w:r>
      <w:sdt>
        <w:sdtPr>
          <w:id w:val="2029142663"/>
          <w:placeholder>
            <w:docPart w:val="DCC9D42C44C0D64C9FD764922EAC4DE0"/>
          </w:placeholder>
          <w:temporary/>
          <w:showingPlcHdr/>
          <w15:appearance w15:val="hidden"/>
        </w:sdtPr>
        <w:sdtEndPr/>
        <w:sdtContent>
          <w:r w:rsidR="00DD1468" w:rsidRPr="002C05FE">
            <w:rPr>
              <w:lang w:bidi="pt-BR"/>
            </w:rPr>
            <w:t>Delineie o mercado e as necessidades que sua empresa irá abordar. Inclua descrições breves dos produtos e serviços que você vai oferecer, bem como a quais mercados e tipos de clientes você vai se direcionar. Você fornecerá mais detalhes sobre isso em uma seção posterior deste plano.</w:t>
          </w:r>
        </w:sdtContent>
      </w:sdt>
    </w:p>
    <w:bookmarkEnd w:id="1"/>
    <w:p w14:paraId="4D4FEAD8" w14:textId="7AADE752" w:rsidR="00DD1468" w:rsidRPr="002C05FE" w:rsidRDefault="00AB25C5" w:rsidP="00352790">
      <w:pPr>
        <w:pStyle w:val="Marcadores"/>
      </w:pPr>
      <w:sdt>
        <w:sdtPr>
          <w:rPr>
            <w:rStyle w:val="Forte"/>
          </w:rPr>
          <w:id w:val="1176848099"/>
          <w:placeholder>
            <w:docPart w:val="5F619A7F1FBC7F40B7F528A99D06B210"/>
          </w:placeholder>
          <w:temporary/>
          <w:showingPlcHdr/>
          <w15:appearance w15:val="hidden"/>
        </w:sdtPr>
        <w:sdtEndPr>
          <w:rPr>
            <w:rStyle w:val="Forte"/>
          </w:rPr>
        </w:sdtEndPr>
        <w:sdtContent>
          <w:r w:rsidR="00DD1468" w:rsidRPr="002C05FE">
            <w:rPr>
              <w:rStyle w:val="Forte"/>
              <w:lang w:bidi="pt-BR"/>
            </w:rPr>
            <w:t>Estrutura Operacional:</w:t>
          </w:r>
        </w:sdtContent>
      </w:sdt>
      <w:r w:rsidR="00DD1468" w:rsidRPr="002C05FE">
        <w:rPr>
          <w:lang w:bidi="pt-BR"/>
        </w:rPr>
        <w:t xml:space="preserve"> </w:t>
      </w:r>
      <w:sdt>
        <w:sdtPr>
          <w:id w:val="-1257132530"/>
          <w:placeholder>
            <w:docPart w:val="C78E340A9D65E9439FB4EB4ADE5BDC06"/>
          </w:placeholder>
          <w:temporary/>
          <w:showingPlcHdr/>
          <w15:appearance w15:val="hidden"/>
        </w:sdtPr>
        <w:sdtEndPr/>
        <w:sdtContent>
          <w:r w:rsidR="00DD1468" w:rsidRPr="002C05FE">
            <w:rPr>
              <w:lang w:bidi="pt-BR"/>
            </w:rPr>
            <w:t xml:space="preserve">Descreva os detalhes operacionais do seu negócio. Liste sua equipe de gerenciamento e quaisquer funcionários que você possa precisar na folha de pagamento para fazer sua empresa funcionar. </w:t>
          </w:r>
        </w:sdtContent>
      </w:sdt>
    </w:p>
    <w:p w14:paraId="0DF12C99" w14:textId="77777777" w:rsidR="00DD1468" w:rsidRPr="002C05FE" w:rsidRDefault="00AB25C5" w:rsidP="00352790">
      <w:pPr>
        <w:pStyle w:val="Marcadores"/>
      </w:pPr>
      <w:sdt>
        <w:sdtPr>
          <w:rPr>
            <w:rStyle w:val="Forte"/>
          </w:rPr>
          <w:id w:val="554831517"/>
          <w:placeholder>
            <w:docPart w:val="3BA9D61F982FB849BD65A1C017C318C6"/>
          </w:placeholder>
          <w:temporary/>
          <w:showingPlcHdr/>
          <w15:appearance w15:val="hidden"/>
        </w:sdtPr>
        <w:sdtEndPr>
          <w:rPr>
            <w:rStyle w:val="Forte"/>
          </w:rPr>
        </w:sdtEndPr>
        <w:sdtContent>
          <w:r w:rsidR="00DD1468" w:rsidRPr="002C05FE">
            <w:rPr>
              <w:rStyle w:val="Forte"/>
              <w:lang w:bidi="pt-BR"/>
            </w:rPr>
            <w:t>Objetivos financeiros:</w:t>
          </w:r>
        </w:sdtContent>
      </w:sdt>
      <w:r w:rsidR="00DD1468" w:rsidRPr="002C05FE">
        <w:rPr>
          <w:lang w:bidi="pt-BR"/>
        </w:rPr>
        <w:t xml:space="preserve"> </w:t>
      </w:r>
      <w:sdt>
        <w:sdtPr>
          <w:id w:val="-76755997"/>
          <w:placeholder>
            <w:docPart w:val="BF2D26F4991D744591251899B87CDFAD"/>
          </w:placeholder>
          <w:temporary/>
          <w:showingPlcHdr/>
          <w15:appearance w15:val="hidden"/>
        </w:sdtPr>
        <w:sdtEndPr/>
        <w:sdtContent>
          <w:r w:rsidR="00DD1468" w:rsidRPr="002C05FE">
            <w:rPr>
              <w:lang w:bidi="pt-BR"/>
            </w:rPr>
            <w:t>Descreva o capital inicial necessário, receita e lucros projetados, previsão, cronograma e orçamento.</w:t>
          </w:r>
        </w:sdtContent>
      </w:sdt>
    </w:p>
    <w:p w14:paraId="7848B209" w14:textId="77777777" w:rsidR="00DD1468" w:rsidRPr="002C05FE" w:rsidRDefault="00DD1468" w:rsidP="00DD1468">
      <w:r w:rsidRPr="002C05FE">
        <w:rPr>
          <w:lang w:bidi="pt-BR"/>
        </w:rPr>
        <w:br w:type="page"/>
      </w:r>
    </w:p>
    <w:sdt>
      <w:sdtPr>
        <w:id w:val="1103238578"/>
        <w:placeholder>
          <w:docPart w:val="AD75CA8F45A7EA419F851FAE2E7A2667"/>
        </w:placeholder>
        <w:temporary/>
        <w:showingPlcHdr/>
        <w15:appearance w15:val="hidden"/>
        <w:text/>
      </w:sdtPr>
      <w:sdtEndPr/>
      <w:sdtContent>
        <w:p w14:paraId="17E2F5EA" w14:textId="77777777" w:rsidR="00743D10" w:rsidRPr="002C05FE" w:rsidRDefault="00CF7269" w:rsidP="00743D10">
          <w:pPr>
            <w:pStyle w:val="Ttulo1"/>
          </w:pPr>
          <w:r w:rsidRPr="002C05FE">
            <w:rPr>
              <w:lang w:bidi="pt-BR"/>
            </w:rPr>
            <w:t>DESCRIÇÃO DO NEGÓCIO</w:t>
          </w:r>
        </w:p>
      </w:sdtContent>
    </w:sdt>
    <w:sdt>
      <w:sdtPr>
        <w:id w:val="861021411"/>
        <w:placeholder>
          <w:docPart w:val="FA6BE512A4903342B042CAC560B8AB33"/>
        </w:placeholder>
        <w:temporary/>
        <w:showingPlcHdr/>
        <w15:appearance w15:val="hidden"/>
        <w:text/>
      </w:sdtPr>
      <w:sdtEndPr/>
      <w:sdtContent>
        <w:p w14:paraId="7900C22F" w14:textId="7CADE500" w:rsidR="00CF7269" w:rsidRPr="002C05FE" w:rsidRDefault="00CF7269" w:rsidP="00DD2790">
          <w:r w:rsidRPr="002C05FE">
            <w:rPr>
              <w:lang w:bidi="pt-BR"/>
            </w:rPr>
            <w:t>Esta seção vai primeiro definir a oportunidade de negócio. Ela deve responder a pergunta: que problema você está tentando resolver? Potencialmente, use um exemplo de caso para descrever o ponto problemático dos clientes e como eles o resolvem hoje. Se o seu produto ou serviço aborda algo que o</w:t>
          </w:r>
          <w:r w:rsidR="00B96614" w:rsidRPr="002C05FE">
            <w:rPr>
              <w:lang w:bidi="pt-BR"/>
            </w:rPr>
            <w:t> </w:t>
          </w:r>
          <w:r w:rsidRPr="002C05FE">
            <w:rPr>
              <w:lang w:bidi="pt-BR"/>
            </w:rPr>
            <w:t xml:space="preserve">mercado não identificou como um problema (por exemplo, um consultório odontológico que oferece atendimento noturno para famílias que trabalham), descreva também como sua solução reduz o estresse, gera economias ou traz alegria para o cliente. </w:t>
          </w:r>
        </w:p>
        <w:p w14:paraId="2D267D69" w14:textId="2C1945DA" w:rsidR="00CF7269" w:rsidRPr="002C05FE" w:rsidRDefault="00CF7269" w:rsidP="00DD2790">
          <w:r w:rsidRPr="002C05FE">
            <w:rPr>
              <w:lang w:bidi="pt-BR"/>
            </w:rPr>
            <w:t>Depois de enquadrar a oportunidade, descreva em detalhes sua solução (produto ou serviço) e como ela resolve esse problema e beneficia seus clientes. Essa parte também deve descrever com mais detalhes o</w:t>
          </w:r>
          <w:r w:rsidR="00B96614" w:rsidRPr="002C05FE">
            <w:rPr>
              <w:lang w:bidi="pt-BR"/>
            </w:rPr>
            <w:t> </w:t>
          </w:r>
          <w:r w:rsidRPr="002C05FE">
            <w:rPr>
              <w:lang w:bidi="pt-BR"/>
            </w:rPr>
            <w:t>produto ou serviço, como será fornecido, o preço e se haverá um upgrade ou extensão para ele no futuro. Se houver outros participantes importantes no mercado, como fornecedores, distribuidores ou outros, descreva-os nesta seção.</w:t>
          </w:r>
        </w:p>
      </w:sdtContent>
    </w:sdt>
    <w:p w14:paraId="38A5F432" w14:textId="77777777" w:rsidR="000656AE" w:rsidRPr="002C05FE" w:rsidRDefault="00AB25C5" w:rsidP="00DD2790">
      <w:pPr>
        <w:pStyle w:val="Marcadores"/>
      </w:pPr>
      <w:sdt>
        <w:sdtPr>
          <w:rPr>
            <w:rStyle w:val="Forte"/>
          </w:rPr>
          <w:id w:val="-900897811"/>
          <w:placeholder>
            <w:docPart w:val="32C06A1926839F4D88573C517CE54D86"/>
          </w:placeholder>
          <w:temporary/>
          <w:showingPlcHdr/>
          <w15:appearance w15:val="hidden"/>
        </w:sdtPr>
        <w:sdtEndPr>
          <w:rPr>
            <w:rStyle w:val="Forte"/>
          </w:rPr>
        </w:sdtEndPr>
        <w:sdtContent>
          <w:r w:rsidR="000656AE" w:rsidRPr="002C05FE">
            <w:rPr>
              <w:rStyle w:val="Forte"/>
              <w:lang w:bidi="pt-BR"/>
            </w:rPr>
            <w:t>Oportunidade:</w:t>
          </w:r>
        </w:sdtContent>
      </w:sdt>
      <w:r w:rsidR="000656AE" w:rsidRPr="002C05FE">
        <w:rPr>
          <w:lang w:bidi="pt-BR"/>
        </w:rPr>
        <w:t xml:space="preserve"> </w:t>
      </w:r>
      <w:sdt>
        <w:sdtPr>
          <w:id w:val="-518385214"/>
          <w:placeholder>
            <w:docPart w:val="9870276C67907C4E8D49C83CB46E06A8"/>
          </w:placeholder>
          <w:temporary/>
          <w:showingPlcHdr/>
          <w15:appearance w15:val="hidden"/>
        </w:sdtPr>
        <w:sdtEndPr/>
        <w:sdtContent>
          <w:r w:rsidR="000656AE" w:rsidRPr="002C05FE">
            <w:rPr>
              <w:lang w:bidi="pt-BR"/>
            </w:rPr>
            <w:t>Descreva como você vê o mercado para o seu produto ou solução. Em um nível elevado, qual é o mercado e quem são seus participantes; são clientes ou consumidores empresariais, ou uma localização geográfica específica, etc.? (Por exemplo, há uma falta de serviços odontológicos pediátricos no mercado suburbano.) Descreva o panorama atual dos produtos ou serviços disponíveis e como seu produto ou serviço melhorará o atendimento ao paciente.</w:t>
          </w:r>
        </w:sdtContent>
      </w:sdt>
    </w:p>
    <w:p w14:paraId="5195EDD7" w14:textId="77777777" w:rsidR="000656AE" w:rsidRPr="002C05FE" w:rsidRDefault="00AB25C5" w:rsidP="00DD2790">
      <w:pPr>
        <w:pStyle w:val="Marcadores"/>
      </w:pPr>
      <w:sdt>
        <w:sdtPr>
          <w:rPr>
            <w:rStyle w:val="Forte"/>
          </w:rPr>
          <w:id w:val="2147159179"/>
          <w:placeholder>
            <w:docPart w:val="04990A197F1DB142B2CC72CE728FC594"/>
          </w:placeholder>
          <w:temporary/>
          <w:showingPlcHdr/>
          <w15:appearance w15:val="hidden"/>
        </w:sdtPr>
        <w:sdtEndPr>
          <w:rPr>
            <w:rStyle w:val="Forte"/>
          </w:rPr>
        </w:sdtEndPr>
        <w:sdtContent>
          <w:r w:rsidR="000656AE" w:rsidRPr="002C05FE">
            <w:rPr>
              <w:rStyle w:val="Forte"/>
              <w:lang w:bidi="pt-BR"/>
            </w:rPr>
            <w:t>Visão geral do produto:</w:t>
          </w:r>
        </w:sdtContent>
      </w:sdt>
      <w:r w:rsidR="000656AE" w:rsidRPr="002C05FE">
        <w:rPr>
          <w:lang w:bidi="pt-BR"/>
        </w:rPr>
        <w:t xml:space="preserve"> </w:t>
      </w:r>
      <w:sdt>
        <w:sdtPr>
          <w:id w:val="-1995252788"/>
          <w:placeholder>
            <w:docPart w:val="D73172B432429F41AEABC963A3687A68"/>
          </w:placeholder>
          <w:temporary/>
          <w:showingPlcHdr/>
          <w15:appearance w15:val="hidden"/>
        </w:sdtPr>
        <w:sdtEndPr/>
        <w:sdtContent>
          <w:r w:rsidR="000656AE" w:rsidRPr="002C05FE">
            <w:rPr>
              <w:lang w:bidi="pt-BR"/>
            </w:rPr>
            <w:t>Descreva com mais detalhes, conforme necessário, suas ofertas de produtos ou serviços. Você usa tecnologias que aprimoram o processo médico atual? Ou fornecendo seus serviços de uma forma que se destaca?</w:t>
          </w:r>
        </w:sdtContent>
      </w:sdt>
    </w:p>
    <w:p w14:paraId="7FD23C79" w14:textId="77777777" w:rsidR="000656AE" w:rsidRPr="002C05FE" w:rsidRDefault="00AB25C5" w:rsidP="00DD2790">
      <w:pPr>
        <w:pStyle w:val="Marcadores"/>
      </w:pPr>
      <w:sdt>
        <w:sdtPr>
          <w:rPr>
            <w:rStyle w:val="Forte"/>
          </w:rPr>
          <w:id w:val="-1711797081"/>
          <w:placeholder>
            <w:docPart w:val="B05F78ADA0B68F478BC4B72F6AEFD868"/>
          </w:placeholder>
          <w:temporary/>
          <w:showingPlcHdr/>
          <w15:appearance w15:val="hidden"/>
        </w:sdtPr>
        <w:sdtEndPr>
          <w:rPr>
            <w:rStyle w:val="Forte"/>
          </w:rPr>
        </w:sdtEndPr>
        <w:sdtContent>
          <w:r w:rsidR="000656AE" w:rsidRPr="002C05FE">
            <w:rPr>
              <w:rStyle w:val="Forte"/>
              <w:lang w:bidi="pt-BR"/>
            </w:rPr>
            <w:t>Principais participantes e equipe de gerenciamento:</w:t>
          </w:r>
        </w:sdtContent>
      </w:sdt>
      <w:r w:rsidR="000656AE" w:rsidRPr="002C05FE">
        <w:rPr>
          <w:lang w:bidi="pt-BR"/>
        </w:rPr>
        <w:t xml:space="preserve"> </w:t>
      </w:r>
      <w:sdt>
        <w:sdtPr>
          <w:id w:val="-1145662576"/>
          <w:placeholder>
            <w:docPart w:val="60C31663EF4BE24E94D38D2CE2816857"/>
          </w:placeholder>
          <w:temporary/>
          <w:showingPlcHdr/>
          <w15:appearance w15:val="hidden"/>
        </w:sdtPr>
        <w:sdtEndPr/>
        <w:sdtContent>
          <w:r w:rsidR="000656AE" w:rsidRPr="002C05FE">
            <w:rPr>
              <w:lang w:bidi="pt-BR"/>
            </w:rPr>
            <w:t>Em algumas empresas, os produtos são feitos sob medida e qualquer quebra no suprimento afetará os negócios. Pode haver contribuidores importantes para um serviço que você oferece, por isso é importante identificá-los. Identifique quaisquer parceiros estratégicos em sua empresa, como fornecedores, distribuidores, parceiros de referência ou quaisquer outros.</w:t>
          </w:r>
        </w:sdtContent>
      </w:sdt>
    </w:p>
    <w:p w14:paraId="3F66F953" w14:textId="77777777" w:rsidR="000656AE" w:rsidRPr="002C05FE" w:rsidRDefault="00AB25C5" w:rsidP="00DD2790">
      <w:pPr>
        <w:pStyle w:val="Marcadores"/>
      </w:pPr>
      <w:sdt>
        <w:sdtPr>
          <w:rPr>
            <w:rStyle w:val="Forte"/>
          </w:rPr>
          <w:id w:val="1236122936"/>
          <w:placeholder>
            <w:docPart w:val="3960F525FDDE3749A694FCF4DCC152A6"/>
          </w:placeholder>
          <w:temporary/>
          <w:showingPlcHdr/>
          <w15:appearance w15:val="hidden"/>
        </w:sdtPr>
        <w:sdtEndPr>
          <w:rPr>
            <w:rStyle w:val="Forte"/>
          </w:rPr>
        </w:sdtEndPr>
        <w:sdtContent>
          <w:r w:rsidR="000656AE" w:rsidRPr="002C05FE">
            <w:rPr>
              <w:rStyle w:val="Forte"/>
              <w:lang w:bidi="pt-BR"/>
            </w:rPr>
            <w:t>Clínico/Regulatório:</w:t>
          </w:r>
        </w:sdtContent>
      </w:sdt>
      <w:r w:rsidR="000656AE" w:rsidRPr="002C05FE">
        <w:rPr>
          <w:lang w:bidi="pt-BR"/>
        </w:rPr>
        <w:t xml:space="preserve"> </w:t>
      </w:r>
      <w:sdt>
        <w:sdtPr>
          <w:id w:val="1686239636"/>
          <w:placeholder>
            <w:docPart w:val="E6FFDDBA09A8D34283C15DD471956C23"/>
          </w:placeholder>
          <w:temporary/>
          <w:showingPlcHdr/>
          <w15:appearance w15:val="hidden"/>
        </w:sdtPr>
        <w:sdtEndPr/>
        <w:sdtContent>
          <w:r w:rsidR="000656AE" w:rsidRPr="002C05FE">
            <w:rPr>
              <w:lang w:bidi="pt-BR"/>
            </w:rPr>
            <w:t>Descreva sua estratégia para obter aprovação de marketing do FDA. Você está em conformidade com todos os estudos pré-clínicos necessários para usar seus produtos e tecnologia?</w:t>
          </w:r>
        </w:sdtContent>
      </w:sdt>
    </w:p>
    <w:p w14:paraId="6C77B94B" w14:textId="77777777" w:rsidR="000656AE" w:rsidRPr="002C05FE" w:rsidRDefault="00AB25C5" w:rsidP="00DD2790">
      <w:pPr>
        <w:pStyle w:val="Marcadores"/>
      </w:pPr>
      <w:sdt>
        <w:sdtPr>
          <w:rPr>
            <w:rStyle w:val="Forte"/>
          </w:rPr>
          <w:id w:val="102852768"/>
          <w:placeholder>
            <w:docPart w:val="8F8F97E0A9459A478BBDC5DC121C1D44"/>
          </w:placeholder>
          <w:temporary/>
          <w:showingPlcHdr/>
          <w15:appearance w15:val="hidden"/>
        </w:sdtPr>
        <w:sdtEndPr>
          <w:rPr>
            <w:rStyle w:val="Forte"/>
          </w:rPr>
        </w:sdtEndPr>
        <w:sdtContent>
          <w:r w:rsidR="000656AE" w:rsidRPr="002C05FE">
            <w:rPr>
              <w:rStyle w:val="Forte"/>
              <w:lang w:bidi="pt-BR"/>
            </w:rPr>
            <w:t>Preços:</w:t>
          </w:r>
        </w:sdtContent>
      </w:sdt>
      <w:r w:rsidR="000656AE" w:rsidRPr="002C05FE">
        <w:rPr>
          <w:lang w:bidi="pt-BR"/>
        </w:rPr>
        <w:t xml:space="preserve"> </w:t>
      </w:r>
      <w:sdt>
        <w:sdtPr>
          <w:id w:val="535083697"/>
          <w:placeholder>
            <w:docPart w:val="3B5B258493B00F4DB1C52458CB74DB77"/>
          </w:placeholder>
          <w:temporary/>
          <w:showingPlcHdr/>
          <w15:appearance w15:val="hidden"/>
        </w:sdtPr>
        <w:sdtEndPr/>
        <w:sdtContent>
          <w:r w:rsidR="000656AE" w:rsidRPr="002C05FE">
            <w:rPr>
              <w:lang w:bidi="pt-BR"/>
            </w:rPr>
            <w:t>Informe os preços, as projeções de margem bruta e os caminhos de melhorias previstas para o seu produto ou serviço.</w:t>
          </w:r>
        </w:sdtContent>
      </w:sdt>
    </w:p>
    <w:p w14:paraId="480C71C6" w14:textId="77777777" w:rsidR="000656AE" w:rsidRPr="002C05FE" w:rsidRDefault="000656AE">
      <w:pPr>
        <w:spacing w:after="160" w:line="259" w:lineRule="auto"/>
      </w:pPr>
      <w:r w:rsidRPr="002C05FE">
        <w:rPr>
          <w:lang w:bidi="pt-BR"/>
        </w:rPr>
        <w:br w:type="page"/>
      </w:r>
    </w:p>
    <w:p w14:paraId="207598C4" w14:textId="77777777" w:rsidR="00743D10" w:rsidRPr="002C05FE" w:rsidRDefault="00AB25C5" w:rsidP="00743D10">
      <w:pPr>
        <w:pStyle w:val="Ttulo1"/>
      </w:pPr>
      <w:sdt>
        <w:sdtPr>
          <w:id w:val="-702710252"/>
          <w:placeholder>
            <w:docPart w:val="B17B3F1CAD04FB4C8A58E6C36704E0DC"/>
          </w:placeholder>
          <w:temporary/>
          <w:showingPlcHdr/>
          <w15:appearance w15:val="hidden"/>
          <w:text/>
        </w:sdtPr>
        <w:sdtEndPr/>
        <w:sdtContent>
          <w:r w:rsidR="00CF7269" w:rsidRPr="002C05FE">
            <w:rPr>
              <w:lang w:bidi="pt-BR"/>
            </w:rPr>
            <w:t>ANÁLISE DE MERCADO</w:t>
          </w:r>
        </w:sdtContent>
      </w:sdt>
    </w:p>
    <w:sdt>
      <w:sdtPr>
        <w:id w:val="935869508"/>
        <w:placeholder>
          <w:docPart w:val="17D8C1133A29ED4B88EE6C2509EC6AF5"/>
        </w:placeholder>
        <w:temporary/>
        <w:showingPlcHdr/>
        <w15:appearance w15:val="hidden"/>
        <w:text/>
      </w:sdtPr>
      <w:sdtEndPr/>
      <w:sdtContent>
        <w:p w14:paraId="5A7256E4" w14:textId="77777777" w:rsidR="00CF7269" w:rsidRPr="002C05FE" w:rsidRDefault="00CF7269" w:rsidP="00CF7269">
          <w:r w:rsidRPr="002C05FE">
            <w:rPr>
              <w:lang w:bidi="pt-BR"/>
            </w:rPr>
            <w:t xml:space="preserve">A análise de mercado fornece ao leitor uma compreensão de quão bem você conhece seu mercado, e se ele é grande o suficiente para dar suporte aos seus objetivos de negócios. A seção oferece uma visão geral do setor no qual sua empresa participará. Ao restringir esse setor ao cliente ideal com base em sua estratégia de negócios, você definirá seu mercado-alvo. Uma descrição detalhada e o dimensionamento do mercado-alvo ajudará o leitor a entender o valor de mercado que você está buscando (o número de clientes em potencial multiplicado pela receita média de seu produto ou serviço). </w:t>
          </w:r>
        </w:p>
        <w:p w14:paraId="6F7C51CD" w14:textId="1BC24E3A" w:rsidR="00CF7269" w:rsidRPr="002C05FE" w:rsidRDefault="00CF7269" w:rsidP="00CF7269">
          <w:r w:rsidRPr="002C05FE">
            <w:rPr>
              <w:lang w:bidi="pt-BR"/>
            </w:rPr>
            <w:t>Ao definir o mercado-alvo, você identificará elementos-chave, como localização geográfica, dados demográficos, características do comprador, necessidades do seu mercado-alvo e como essas necessidades estão sendo atendidas atualmente. Se houver algum concorrente direto, isso deve ser</w:t>
          </w:r>
          <w:r w:rsidR="00B21197">
            <w:rPr>
              <w:lang w:bidi="pt-BR"/>
            </w:rPr>
            <w:t> </w:t>
          </w:r>
          <w:r w:rsidRPr="002C05FE">
            <w:rPr>
              <w:lang w:bidi="pt-BR"/>
            </w:rPr>
            <w:t xml:space="preserve">comparado a como sua oferta irá resolver isso no futuro. </w:t>
          </w:r>
        </w:p>
        <w:p w14:paraId="0F5B11AC" w14:textId="11FC253F" w:rsidR="00CF7269" w:rsidRPr="002C05FE" w:rsidRDefault="00CF7269" w:rsidP="00CF7269">
          <w:r w:rsidRPr="002C05FE">
            <w:rPr>
              <w:lang w:bidi="pt-BR"/>
            </w:rPr>
            <w:t>Esta seção também pode incluir uma análise SWOT (Pontos Fortes, Pontos Fracos, Oportunidades e</w:t>
          </w:r>
          <w:r w:rsidR="00B21197">
            <w:rPr>
              <w:lang w:bidi="pt-BR"/>
            </w:rPr>
            <w:t> </w:t>
          </w:r>
          <w:r w:rsidRPr="002C05FE">
            <w:rPr>
              <w:lang w:bidi="pt-BR"/>
            </w:rPr>
            <w:t xml:space="preserve">Ameaças), conforme necessário, para avaliar melhor a posição da sua empresa em relação à concorrência. </w:t>
          </w:r>
        </w:p>
        <w:p w14:paraId="33C1B20D" w14:textId="77777777" w:rsidR="00CF7269" w:rsidRPr="002C05FE" w:rsidRDefault="00CF7269" w:rsidP="00CF7269">
          <w:r w:rsidRPr="002C05FE">
            <w:rPr>
              <w:lang w:bidi="pt-BR"/>
            </w:rPr>
            <w:t>Dependendo do tipo de negócio que você está operando, você poderá ou não precisar das seguintes seções. Inclua apenas o que você precisa e remova tudo mais.</w:t>
          </w:r>
        </w:p>
      </w:sdtContent>
    </w:sdt>
    <w:p w14:paraId="28D869E7" w14:textId="77777777" w:rsidR="006A4307" w:rsidRPr="002C05FE" w:rsidRDefault="00AB25C5" w:rsidP="00DD2790">
      <w:pPr>
        <w:pStyle w:val="Marcadores"/>
      </w:pPr>
      <w:sdt>
        <w:sdtPr>
          <w:rPr>
            <w:rStyle w:val="Forte"/>
          </w:rPr>
          <w:id w:val="661966709"/>
          <w:placeholder>
            <w:docPart w:val="6D21FE38D31535439761CFF5C2BB21EB"/>
          </w:placeholder>
          <w:temporary/>
          <w:showingPlcHdr/>
          <w15:appearance w15:val="hidden"/>
        </w:sdtPr>
        <w:sdtEndPr>
          <w:rPr>
            <w:rStyle w:val="Forte"/>
          </w:rPr>
        </w:sdtEndPr>
        <w:sdtContent>
          <w:r w:rsidR="00CE3304" w:rsidRPr="002C05FE">
            <w:rPr>
              <w:rStyle w:val="Forte"/>
              <w:lang w:bidi="pt-BR"/>
            </w:rPr>
            <w:t>Tipo de indústria:</w:t>
          </w:r>
        </w:sdtContent>
      </w:sdt>
      <w:r w:rsidR="006A4307" w:rsidRPr="002C05FE">
        <w:rPr>
          <w:lang w:bidi="pt-BR"/>
        </w:rPr>
        <w:t xml:space="preserve"> </w:t>
      </w:r>
      <w:sdt>
        <w:sdtPr>
          <w:id w:val="559903989"/>
          <w:placeholder>
            <w:docPart w:val="A0859C3EFDB02343921A1900A7B92CEA"/>
          </w:placeholder>
          <w:temporary/>
          <w:showingPlcHdr/>
          <w15:appearance w15:val="hidden"/>
        </w:sdtPr>
        <w:sdtEndPr/>
        <w:sdtContent>
          <w:r w:rsidR="00CE3304" w:rsidRPr="002C05FE">
            <w:rPr>
              <w:lang w:bidi="pt-BR"/>
            </w:rPr>
            <w:t>Comece com as descrições mais amplas de sua oportunidade de mercado. Por exemplo, você está pensando em abrir um consultório odontológico em um local suburbano ou no centro da cidade. Cada local atenderia a um mercado totalmente diferente. Por exemplo, a localização do centro da cidade provavelmente atrairia mais um perfil de trabalhador de escritório ocupado e dentro de um trajeto curto em comparação a um mercado mais familiar no local suburbano. Identifique o número de famílias ou clientes em sua região geográfica que podem se encaixar em seu grupo-alvo demográfico.</w:t>
          </w:r>
        </w:sdtContent>
      </w:sdt>
    </w:p>
    <w:p w14:paraId="116379D8" w14:textId="77777777" w:rsidR="006A4307" w:rsidRPr="002C05FE" w:rsidRDefault="00AB25C5" w:rsidP="00DD2790">
      <w:pPr>
        <w:pStyle w:val="Marcadores"/>
      </w:pPr>
      <w:sdt>
        <w:sdtPr>
          <w:rPr>
            <w:rStyle w:val="Forte"/>
          </w:rPr>
          <w:id w:val="939882164"/>
          <w:placeholder>
            <w:docPart w:val="19F648264889BF4F891F373BFF7526EC"/>
          </w:placeholder>
          <w:temporary/>
          <w:showingPlcHdr/>
          <w15:appearance w15:val="hidden"/>
        </w:sdtPr>
        <w:sdtEndPr>
          <w:rPr>
            <w:rStyle w:val="Forte"/>
          </w:rPr>
        </w:sdtEndPr>
        <w:sdtContent>
          <w:r w:rsidR="00CE3304" w:rsidRPr="002C05FE">
            <w:rPr>
              <w:rStyle w:val="Forte"/>
              <w:lang w:bidi="pt-BR"/>
            </w:rPr>
            <w:t>Segmentação de mercado:</w:t>
          </w:r>
        </w:sdtContent>
      </w:sdt>
      <w:r w:rsidR="006A4307" w:rsidRPr="002C05FE">
        <w:rPr>
          <w:lang w:bidi="pt-BR"/>
        </w:rPr>
        <w:t xml:space="preserve"> </w:t>
      </w:r>
      <w:sdt>
        <w:sdtPr>
          <w:id w:val="886296408"/>
          <w:placeholder>
            <w:docPart w:val="2402D85C629C9C4190E25EA81912B15F"/>
          </w:placeholder>
          <w:temporary/>
          <w:showingPlcHdr/>
          <w15:appearance w15:val="hidden"/>
        </w:sdtPr>
        <w:sdtEndPr/>
        <w:sdtContent>
          <w:r w:rsidR="00CE3304" w:rsidRPr="002C05FE">
            <w:rPr>
              <w:lang w:bidi="pt-BR"/>
            </w:rPr>
            <w:t>Como um exemplo, se o seu mercado é medicina dentária, o TAM seria todo mundo que está no mercado de saúde e higiene. Como um consultório odontológico localizado nos subúrbios de Chicago, seu SAM pode ser qualquer pessoa em um raio de 25 Km que precise de cuidados e higiene dental. Finalmente, à medida que desenvolve suas ofertas exclusivas, você poderá definir seu foco ou mercado-alvo (segmento) como um consultório voltado para a saúde bucal pediátrica e familiar. Você também pode segmentar o mercado por critérios como qualidade, preço, gama de produtos, horário de funcionamento, dados demográficos, geografia e outros. Alguns outros elementos a serem considerados implicariam responder perguntas como: Seu segmento está crescendo, encolhendo ou vai se estabilizar nos próximos anos? Qual porcentagem do mercado você acha que conseguirá alcançar? Que participação no mercado você espera ter nos próximos 2 ou 3 anos? Os gráficos são melhor usados em uma seção como esta para mostrar crescimento (gráfico de linhas) ou porcentagens de mercados ou grupos (gráfico de pizza).</w:t>
          </w:r>
        </w:sdtContent>
      </w:sdt>
    </w:p>
    <w:p w14:paraId="30460C6A" w14:textId="3EB46D82" w:rsidR="006A4307" w:rsidRPr="002C05FE" w:rsidRDefault="00AB25C5" w:rsidP="00DD2790">
      <w:pPr>
        <w:pStyle w:val="Marcadores"/>
      </w:pPr>
      <w:sdt>
        <w:sdtPr>
          <w:rPr>
            <w:rStyle w:val="Forte"/>
          </w:rPr>
          <w:id w:val="-657063903"/>
          <w:placeholder>
            <w:docPart w:val="B6CA0644F78AEB4A95C98DDDAFEFE65F"/>
          </w:placeholder>
          <w:temporary/>
          <w:showingPlcHdr/>
          <w15:appearance w15:val="hidden"/>
        </w:sdtPr>
        <w:sdtEndPr>
          <w:rPr>
            <w:rStyle w:val="Forte"/>
          </w:rPr>
        </w:sdtEndPr>
        <w:sdtContent>
          <w:r w:rsidR="00CE3304" w:rsidRPr="002C05FE">
            <w:rPr>
              <w:rStyle w:val="Forte"/>
              <w:lang w:bidi="pt-BR"/>
            </w:rPr>
            <w:t>Concorrência:</w:t>
          </w:r>
        </w:sdtContent>
      </w:sdt>
      <w:r w:rsidR="006A4307" w:rsidRPr="002C05FE">
        <w:rPr>
          <w:lang w:bidi="pt-BR"/>
        </w:rPr>
        <w:t xml:space="preserve"> </w:t>
      </w:r>
      <w:sdt>
        <w:sdtPr>
          <w:id w:val="792323355"/>
          <w:placeholder>
            <w:docPart w:val="53C4D0BD69FD314181A48E732A76D915"/>
          </w:placeholder>
          <w:temporary/>
          <w:showingPlcHdr/>
          <w15:appearance w15:val="hidden"/>
        </w:sdtPr>
        <w:sdtEndPr/>
        <w:sdtContent>
          <w:r w:rsidR="00CE3304" w:rsidRPr="002C05FE">
            <w:rPr>
              <w:lang w:bidi="pt-BR"/>
            </w:rPr>
            <w:t xml:space="preserve">Todas as empresas competem de uma forma ou de outra. Pode ser com concorrentes diretos e específicos, ou com a maneira como os clientes fazem as coisas há muito tempo. Eles resolvem seus problemas de uma maneira diferente. Em relação à concorrência, você deve identificar quem mais está fornecendo produtos ou serviços para resolver o mesmo problema </w:t>
          </w:r>
          <w:r w:rsidR="00CE3304" w:rsidRPr="002C05FE">
            <w:rPr>
              <w:lang w:bidi="pt-BR"/>
            </w:rPr>
            <w:lastRenderedPageBreak/>
            <w:t>que você está abordando? Quais são as vantagens da sua empresa em relação a esses concorrentes? Como a sua voz será ouvida em meio ao barulho da concorrência? Às vezes, um plano de negócios inclui uma matriz de recursos e compara como cada empresa oferece ou não esses recursos. Esta seção deve refletir sobre como sua solução é diferente e mais adequada para o</w:t>
          </w:r>
          <w:r w:rsidR="00B96614" w:rsidRPr="002C05FE">
            <w:rPr>
              <w:lang w:bidi="pt-BR"/>
            </w:rPr>
            <w:t> </w:t>
          </w:r>
          <w:r w:rsidR="00CE3304" w:rsidRPr="002C05FE">
            <w:rPr>
              <w:lang w:bidi="pt-BR"/>
            </w:rPr>
            <w:t>mercado-alvo que você identificou do que a concorrência.</w:t>
          </w:r>
        </w:sdtContent>
      </w:sdt>
    </w:p>
    <w:p w14:paraId="0A571A26" w14:textId="223836C7" w:rsidR="006A4307" w:rsidRPr="002C05FE" w:rsidRDefault="00AB25C5" w:rsidP="00DD2790">
      <w:pPr>
        <w:pStyle w:val="Marcadores"/>
      </w:pPr>
      <w:sdt>
        <w:sdtPr>
          <w:rPr>
            <w:rStyle w:val="Forte"/>
          </w:rPr>
          <w:id w:val="-1221590694"/>
          <w:placeholder>
            <w:docPart w:val="E80443A49918A040BE0F7DB7CFBF237D"/>
          </w:placeholder>
          <w:temporary/>
          <w:showingPlcHdr/>
          <w15:appearance w15:val="hidden"/>
        </w:sdtPr>
        <w:sdtEndPr>
          <w:rPr>
            <w:rStyle w:val="Forte"/>
          </w:rPr>
        </w:sdtEndPr>
        <w:sdtContent>
          <w:r w:rsidR="00CE3304" w:rsidRPr="002C05FE">
            <w:rPr>
              <w:rStyle w:val="Forte"/>
              <w:lang w:bidi="pt-BR"/>
            </w:rPr>
            <w:t xml:space="preserve">Análise </w:t>
          </w:r>
          <w:r>
            <w:rPr>
              <w:rStyle w:val="Forte"/>
              <w:lang w:bidi="pt-BR"/>
            </w:rPr>
            <w:t>PPOA</w:t>
          </w:r>
          <w:r w:rsidR="00CE3304" w:rsidRPr="002C05FE">
            <w:rPr>
              <w:rStyle w:val="Forte"/>
              <w:lang w:bidi="pt-BR"/>
            </w:rPr>
            <w:t>:</w:t>
          </w:r>
        </w:sdtContent>
      </w:sdt>
      <w:r w:rsidR="006A4307" w:rsidRPr="002C05FE">
        <w:rPr>
          <w:lang w:bidi="pt-BR"/>
        </w:rPr>
        <w:t xml:space="preserve"> </w:t>
      </w:r>
      <w:sdt>
        <w:sdtPr>
          <w:id w:val="654954154"/>
          <w:placeholder>
            <w:docPart w:val="54BA4FDACF51F044B57052B6D31362EA"/>
          </w:placeholder>
          <w:temporary/>
          <w:showingPlcHdr/>
          <w15:appearance w15:val="hidden"/>
        </w:sdtPr>
        <w:sdtEndPr/>
        <w:sdtContent>
          <w:r w:rsidR="00CE3304" w:rsidRPr="002C05FE">
            <w:rPr>
              <w:lang w:bidi="pt-BR"/>
            </w:rPr>
            <w:t xml:space="preserve">Você pode incluir uma análise </w:t>
          </w:r>
          <w:r>
            <w:rPr>
              <w:lang w:bidi="pt-BR"/>
            </w:rPr>
            <w:t>PPOA</w:t>
          </w:r>
          <w:r w:rsidR="00CE3304" w:rsidRPr="002C05FE">
            <w:rPr>
              <w:lang w:bidi="pt-BR"/>
            </w:rPr>
            <w:t xml:space="preserve"> preenchendo as caixas abaixo para avaliar sua empresa no ambiente atual em termos de pontos fortes e fracos (interno) e oportunidades e ameaças (externo). Este é um bom exercício para realizar todo ano. Depois de concluir sua análise, forneça suas ideias: como seus pontos fortes podem ajudá-lo a maximizar as oportunidades e minimizar as ameaças; como suas fraquezas podem diminuir sua capacidade de capitalizar as oportunidades; e como suas fraquezas poderiam expor seu negócio a ameaças?</w:t>
          </w:r>
        </w:sdtContent>
      </w:sdt>
    </w:p>
    <w:p w14:paraId="4A92DCE6" w14:textId="77777777" w:rsidR="00743D10" w:rsidRPr="002C05FE" w:rsidRDefault="00743D10" w:rsidP="0011677C"/>
    <w:tbl>
      <w:tblPr>
        <w:tblW w:w="5000" w:type="pct"/>
        <w:tblLook w:val="04A0" w:firstRow="1" w:lastRow="0" w:firstColumn="1" w:lastColumn="0" w:noHBand="0" w:noVBand="1"/>
      </w:tblPr>
      <w:tblGrid>
        <w:gridCol w:w="2814"/>
        <w:gridCol w:w="4863"/>
        <w:gridCol w:w="2789"/>
      </w:tblGrid>
      <w:tr w:rsidR="00BB647D" w:rsidRPr="002C05FE" w14:paraId="11C6DF01" w14:textId="77777777" w:rsidTr="00585480">
        <w:trPr>
          <w:trHeight w:val="2064"/>
        </w:trPr>
        <w:tc>
          <w:tcPr>
            <w:tcW w:w="2835" w:type="dxa"/>
            <w:vAlign w:val="center"/>
          </w:tcPr>
          <w:sdt>
            <w:sdtPr>
              <w:id w:val="841667111"/>
              <w:placeholder>
                <w:docPart w:val="CBB8D97CC9CBB744AFF69D530A1D430D"/>
              </w:placeholder>
              <w:temporary/>
              <w:showingPlcHdr/>
              <w15:appearance w15:val="hidden"/>
            </w:sdtPr>
            <w:sdtEndPr/>
            <w:sdtContent>
              <w:p w14:paraId="7F314D20" w14:textId="77777777" w:rsidR="007A3E5A" w:rsidRPr="002C05FE" w:rsidRDefault="007A3E5A" w:rsidP="007A3E5A">
                <w:pPr>
                  <w:pStyle w:val="Ttulodogrfico1"/>
                </w:pPr>
                <w:r w:rsidRPr="002C05FE">
                  <w:rPr>
                    <w:lang w:bidi="pt-BR"/>
                  </w:rPr>
                  <w:t>PONTOS FORTES:</w:t>
                </w:r>
              </w:p>
            </w:sdtContent>
          </w:sdt>
          <w:sdt>
            <w:sdtPr>
              <w:id w:val="-1984383332"/>
              <w:placeholder>
                <w:docPart w:val="0FCC7D7353C8EB4DA5BC72F4C9FDF230"/>
              </w:placeholder>
              <w:temporary/>
              <w:showingPlcHdr/>
              <w15:appearance w15:val="hidden"/>
            </w:sdtPr>
            <w:sdtEndPr/>
            <w:sdtContent>
              <w:p w14:paraId="2168C235" w14:textId="77777777" w:rsidR="007A3E5A" w:rsidRPr="002C05FE" w:rsidRDefault="007A3E5A" w:rsidP="00DD2790">
                <w:pPr>
                  <w:pStyle w:val="Marcadordegrfico"/>
                </w:pPr>
                <w:r w:rsidRPr="002C05FE">
                  <w:rPr>
                    <w:lang w:bidi="pt-BR"/>
                  </w:rPr>
                  <w:t>Vantagens</w:t>
                </w:r>
              </w:p>
              <w:p w14:paraId="4AEF2F37" w14:textId="77777777" w:rsidR="007A3E5A" w:rsidRPr="002C05FE" w:rsidRDefault="007A3E5A" w:rsidP="00DD2790">
                <w:pPr>
                  <w:pStyle w:val="Marcadordegrfico"/>
                </w:pPr>
                <w:r w:rsidRPr="002C05FE">
                  <w:rPr>
                    <w:lang w:bidi="pt-BR"/>
                  </w:rPr>
                  <w:t>Funcionalidades</w:t>
                </w:r>
              </w:p>
              <w:p w14:paraId="54F32127" w14:textId="77777777" w:rsidR="007A3E5A" w:rsidRPr="002C05FE" w:rsidRDefault="007A3E5A" w:rsidP="00DD2790">
                <w:pPr>
                  <w:pStyle w:val="Marcadordegrfico"/>
                </w:pPr>
                <w:r w:rsidRPr="002C05FE">
                  <w:rPr>
                    <w:lang w:bidi="pt-BR"/>
                  </w:rPr>
                  <w:t>Ativos, pessoas</w:t>
                </w:r>
              </w:p>
              <w:p w14:paraId="0E4BBCA6" w14:textId="77777777" w:rsidR="007A3E5A" w:rsidRPr="002C05FE" w:rsidRDefault="007A3E5A" w:rsidP="00DD2790">
                <w:pPr>
                  <w:pStyle w:val="Marcadordegrfico"/>
                </w:pPr>
                <w:r w:rsidRPr="002C05FE">
                  <w:rPr>
                    <w:lang w:bidi="pt-BR"/>
                  </w:rPr>
                  <w:t>Experiência</w:t>
                </w:r>
              </w:p>
              <w:p w14:paraId="0A90D9DD" w14:textId="77777777" w:rsidR="007A3E5A" w:rsidRPr="002C05FE" w:rsidRDefault="007A3E5A" w:rsidP="00DD2790">
                <w:pPr>
                  <w:pStyle w:val="Marcadordegrfico"/>
                </w:pPr>
                <w:r w:rsidRPr="002C05FE">
                  <w:rPr>
                    <w:lang w:bidi="pt-BR"/>
                  </w:rPr>
                  <w:t>Reserva Financeira</w:t>
                </w:r>
              </w:p>
              <w:p w14:paraId="7202B78B" w14:textId="77777777" w:rsidR="007A3E5A" w:rsidRPr="002C05FE" w:rsidRDefault="007A3E5A" w:rsidP="00DD2790">
                <w:pPr>
                  <w:pStyle w:val="Marcadordegrfico"/>
                </w:pPr>
                <w:r w:rsidRPr="002C05FE">
                  <w:rPr>
                    <w:lang w:bidi="pt-BR"/>
                  </w:rPr>
                  <w:t>Proposta de valor</w:t>
                </w:r>
              </w:p>
              <w:p w14:paraId="6D483B8A" w14:textId="77777777" w:rsidR="00BB647D" w:rsidRPr="002C05FE" w:rsidRDefault="007A3E5A" w:rsidP="00DD2790">
                <w:pPr>
                  <w:pStyle w:val="Marcadordegrfico"/>
                </w:pPr>
                <w:r w:rsidRPr="002C05FE">
                  <w:rPr>
                    <w:lang w:bidi="pt-BR"/>
                  </w:rPr>
                  <w:t>Preço, valor, qualidade</w:t>
                </w:r>
              </w:p>
            </w:sdtContent>
          </w:sdt>
        </w:tc>
        <w:tc>
          <w:tcPr>
            <w:tcW w:w="5098" w:type="dxa"/>
            <w:vMerge w:val="restart"/>
          </w:tcPr>
          <w:p w14:paraId="07211AA4" w14:textId="77777777" w:rsidR="00BB647D" w:rsidRPr="002C05FE" w:rsidRDefault="00BB647D" w:rsidP="00743D10">
            <w:pPr>
              <w:jc w:val="center"/>
            </w:pPr>
            <w:r w:rsidRPr="002C05FE">
              <w:rPr>
                <w:noProof/>
                <w:lang w:bidi="pt-BR"/>
              </w:rPr>
              <mc:AlternateContent>
                <mc:Choice Requires="wpg">
                  <w:drawing>
                    <wp:anchor distT="0" distB="0" distL="114300" distR="114300" simplePos="0" relativeHeight="251659264" behindDoc="0" locked="0" layoutInCell="1" allowOverlap="1" wp14:anchorId="3C7575AF" wp14:editId="751DEDA8">
                      <wp:simplePos x="0" y="0"/>
                      <wp:positionH relativeFrom="column">
                        <wp:posOffset>424180</wp:posOffset>
                      </wp:positionH>
                      <wp:positionV relativeFrom="paragraph">
                        <wp:posOffset>91440</wp:posOffset>
                      </wp:positionV>
                      <wp:extent cx="2381220" cy="2381221"/>
                      <wp:effectExtent l="0" t="0" r="635" b="635"/>
                      <wp:wrapNone/>
                      <wp:docPr id="221" name="Grupo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upo 219"/>
                              <wpg:cNvGrpSpPr/>
                              <wpg:grpSpPr>
                                <a:xfrm>
                                  <a:off x="0" y="0"/>
                                  <a:ext cx="2381220" cy="2381221"/>
                                  <a:chOff x="0" y="0"/>
                                  <a:chExt cx="2381220" cy="2381221"/>
                                </a:xfrm>
                              </wpg:grpSpPr>
                              <wpg:grpSp>
                                <wpg:cNvPr id="217" name="Grupo 217"/>
                                <wpg:cNvGrpSpPr/>
                                <wpg:grpSpPr>
                                  <a:xfrm>
                                    <a:off x="0" y="0"/>
                                    <a:ext cx="2381220" cy="2381221"/>
                                    <a:chOff x="0" y="0"/>
                                    <a:chExt cx="2381220" cy="2381221"/>
                                  </a:xfrm>
                                </wpg:grpSpPr>
                                <wps:wsp>
                                  <wps:cNvPr id="213" name="Pizza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zza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zza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zza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Caixa de texto 220"/>
                              <wps:cNvSpPr txBox="1"/>
                              <wps:spPr>
                                <a:xfrm>
                                  <a:off x="488370" y="847893"/>
                                  <a:ext cx="1583690"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D621D84" w14:textId="7A62C975" w:rsidR="005235DF" w:rsidRPr="00AB25C5" w:rsidRDefault="00AB25C5" w:rsidP="00541367">
                                    <w:pPr>
                                      <w:pStyle w:val="Ttulo"/>
                                      <w:rPr>
                                        <w:lang w:val="en-US"/>
                                      </w:rPr>
                                    </w:pPr>
                                    <w:r>
                                      <w:rPr>
                                        <w:lang w:val="en-US" w:bidi="pt-BR"/>
                                      </w:rPr>
                                      <w:t>PPOA</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3C7575AF" id="Grupo 221" o:spid="_x0000_s1026" alt="&quot;&quot;" style="position:absolute;left:0;text-align:left;margin-left:33.4pt;margin-top:7.2pt;width:187.5pt;height:187.5pt;z-index:251659264;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">
                      <v:group id="Grupo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zza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Pizza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Pizza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zza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Caixa de texto 220" o:spid="_x0000_s1034" type="#_x0000_t202" style="position:absolute;left:4883;top:8478;width:15837;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7D621D84" w14:textId="7A62C975" w:rsidR="005235DF" w:rsidRPr="00AB25C5" w:rsidRDefault="00AB25C5" w:rsidP="00541367">
                              <w:pPr>
                                <w:pStyle w:val="Ttulo"/>
                                <w:rPr>
                                  <w:lang w:val="en-US"/>
                                </w:rPr>
                              </w:pPr>
                              <w:r>
                                <w:rPr>
                                  <w:lang w:val="en-US" w:bidi="pt-BR"/>
                                </w:rPr>
                                <w:t>PPOA</w:t>
                              </w:r>
                            </w:p>
                          </w:txbxContent>
                        </v:textbox>
                      </v:shape>
                    </v:group>
                  </w:pict>
                </mc:Fallback>
              </mc:AlternateContent>
            </w:r>
          </w:p>
        </w:tc>
        <w:tc>
          <w:tcPr>
            <w:tcW w:w="2835" w:type="dxa"/>
            <w:vAlign w:val="center"/>
          </w:tcPr>
          <w:sdt>
            <w:sdtPr>
              <w:id w:val="-1737780101"/>
              <w:placeholder>
                <w:docPart w:val="41E1FDF9511A214CA5C3C01166DF3CE4"/>
              </w:placeholder>
              <w:temporary/>
              <w:showingPlcHdr/>
              <w15:appearance w15:val="hidden"/>
            </w:sdtPr>
            <w:sdtEndPr/>
            <w:sdtContent>
              <w:p w14:paraId="1C07C2A6" w14:textId="77777777" w:rsidR="007A3E5A" w:rsidRPr="002C05FE" w:rsidRDefault="007A3E5A" w:rsidP="007A3E5A">
                <w:pPr>
                  <w:pStyle w:val="Ttulodogrfico2"/>
                </w:pPr>
                <w:r w:rsidRPr="002C05FE">
                  <w:rPr>
                    <w:lang w:bidi="pt-BR"/>
                  </w:rPr>
                  <w:t>PONTOS FRACOS:</w:t>
                </w:r>
              </w:p>
            </w:sdtContent>
          </w:sdt>
          <w:sdt>
            <w:sdtPr>
              <w:id w:val="-674113483"/>
              <w:placeholder>
                <w:docPart w:val="AF226483B797CA4F8C0DBCF60B5F0EDC"/>
              </w:placeholder>
              <w:temporary/>
              <w:showingPlcHdr/>
              <w15:appearance w15:val="hidden"/>
            </w:sdtPr>
            <w:sdtEndPr/>
            <w:sdtContent>
              <w:p w14:paraId="70C30F34" w14:textId="77777777" w:rsidR="007A3E5A" w:rsidRPr="002C05FE" w:rsidRDefault="007A3E5A" w:rsidP="00DD2790">
                <w:pPr>
                  <w:pStyle w:val="Marcadordogrfico2"/>
                </w:pPr>
                <w:r w:rsidRPr="002C05FE">
                  <w:rPr>
                    <w:lang w:bidi="pt-BR"/>
                  </w:rPr>
                  <w:t>Desvantagens</w:t>
                </w:r>
              </w:p>
              <w:p w14:paraId="062B20E0" w14:textId="77777777" w:rsidR="007A3E5A" w:rsidRPr="002C05FE" w:rsidRDefault="007A3E5A" w:rsidP="00DD2790">
                <w:pPr>
                  <w:pStyle w:val="Marcadordogrfico2"/>
                </w:pPr>
                <w:r w:rsidRPr="002C05FE">
                  <w:rPr>
                    <w:lang w:bidi="pt-BR"/>
                  </w:rPr>
                  <w:t>Lacuna nas funcionalidades</w:t>
                </w:r>
              </w:p>
              <w:p w14:paraId="3F98E2E7" w14:textId="77777777" w:rsidR="007A3E5A" w:rsidRPr="002C05FE" w:rsidRDefault="007A3E5A" w:rsidP="00DD2790">
                <w:pPr>
                  <w:pStyle w:val="Marcadordogrfico2"/>
                </w:pPr>
                <w:r w:rsidRPr="002C05FE">
                  <w:rPr>
                    <w:lang w:bidi="pt-BR"/>
                  </w:rPr>
                  <w:t>Fluxo de Caixa</w:t>
                </w:r>
              </w:p>
              <w:p w14:paraId="6745943A" w14:textId="77777777" w:rsidR="007A3E5A" w:rsidRPr="002C05FE" w:rsidRDefault="007A3E5A" w:rsidP="00DD2790">
                <w:pPr>
                  <w:pStyle w:val="Marcadordogrfico2"/>
                </w:pPr>
                <w:r w:rsidRPr="002C05FE">
                  <w:rPr>
                    <w:lang w:bidi="pt-BR"/>
                  </w:rPr>
                  <w:t>Fornecedores</w:t>
                </w:r>
              </w:p>
              <w:p w14:paraId="73546CE1" w14:textId="77777777" w:rsidR="007A3E5A" w:rsidRPr="002C05FE" w:rsidRDefault="007A3E5A" w:rsidP="00DD2790">
                <w:pPr>
                  <w:pStyle w:val="Marcadordogrfico2"/>
                </w:pPr>
                <w:r w:rsidRPr="002C05FE">
                  <w:rPr>
                    <w:lang w:bidi="pt-BR"/>
                  </w:rPr>
                  <w:t>Experiência</w:t>
                </w:r>
              </w:p>
              <w:p w14:paraId="08E1DE97" w14:textId="77777777" w:rsidR="007A3E5A" w:rsidRPr="002C05FE" w:rsidRDefault="007A3E5A" w:rsidP="00DD2790">
                <w:pPr>
                  <w:pStyle w:val="Marcadordogrfico2"/>
                </w:pPr>
                <w:r w:rsidRPr="002C05FE">
                  <w:rPr>
                    <w:lang w:bidi="pt-BR"/>
                  </w:rPr>
                  <w:t>Áreas para melhorar</w:t>
                </w:r>
              </w:p>
              <w:p w14:paraId="5C24FB3B" w14:textId="77777777" w:rsidR="00BB647D" w:rsidRPr="002C05FE" w:rsidRDefault="007A3E5A" w:rsidP="00DD2790">
                <w:pPr>
                  <w:pStyle w:val="Marcadordogrfico2"/>
                </w:pPr>
                <w:r w:rsidRPr="002C05FE">
                  <w:rPr>
                    <w:lang w:bidi="pt-BR"/>
                  </w:rPr>
                  <w:t>Causa das perdas de vendas</w:t>
                </w:r>
              </w:p>
            </w:sdtContent>
          </w:sdt>
        </w:tc>
      </w:tr>
      <w:tr w:rsidR="00BB647D" w:rsidRPr="002C05FE" w14:paraId="7C801EDD" w14:textId="77777777" w:rsidTr="00585480">
        <w:trPr>
          <w:trHeight w:val="1981"/>
        </w:trPr>
        <w:tc>
          <w:tcPr>
            <w:tcW w:w="2835" w:type="dxa"/>
            <w:vAlign w:val="center"/>
          </w:tcPr>
          <w:sdt>
            <w:sdtPr>
              <w:id w:val="-2099856493"/>
              <w:placeholder>
                <w:docPart w:val="33BE7C50015F0248862C647CCF7EC5E7"/>
              </w:placeholder>
              <w:temporary/>
              <w:showingPlcHdr/>
              <w15:appearance w15:val="hidden"/>
            </w:sdtPr>
            <w:sdtEndPr/>
            <w:sdtContent>
              <w:p w14:paraId="1565D14E" w14:textId="77777777" w:rsidR="007A3E5A" w:rsidRPr="002C05FE" w:rsidRDefault="007A3E5A" w:rsidP="007A3E5A">
                <w:pPr>
                  <w:pStyle w:val="Ttulodogrfico3"/>
                </w:pPr>
                <w:r w:rsidRPr="002C05FE">
                  <w:rPr>
                    <w:lang w:bidi="pt-BR"/>
                  </w:rPr>
                  <w:t>OPORTUNIDADES:</w:t>
                </w:r>
              </w:p>
            </w:sdtContent>
          </w:sdt>
          <w:sdt>
            <w:sdtPr>
              <w:id w:val="-1261436333"/>
              <w:placeholder>
                <w:docPart w:val="59B643D83FD30944B846765129AF06A0"/>
              </w:placeholder>
              <w:temporary/>
              <w:showingPlcHdr/>
              <w15:appearance w15:val="hidden"/>
            </w:sdtPr>
            <w:sdtEndPr/>
            <w:sdtContent>
              <w:p w14:paraId="7E1B49B1" w14:textId="77777777" w:rsidR="007A3E5A" w:rsidRPr="002C05FE" w:rsidRDefault="007A3E5A" w:rsidP="00DD2790">
                <w:pPr>
                  <w:pStyle w:val="Marcadordogrfico3"/>
                </w:pPr>
                <w:r w:rsidRPr="002C05FE">
                  <w:rPr>
                    <w:lang w:bidi="pt-BR"/>
                  </w:rPr>
                  <w:t>Áreas para melhorar</w:t>
                </w:r>
              </w:p>
              <w:p w14:paraId="77E6F984" w14:textId="77777777" w:rsidR="007A3E5A" w:rsidRPr="002C05FE" w:rsidRDefault="007A3E5A" w:rsidP="00DD2790">
                <w:pPr>
                  <w:pStyle w:val="Marcadordogrfico3"/>
                </w:pPr>
                <w:r w:rsidRPr="002C05FE">
                  <w:rPr>
                    <w:lang w:bidi="pt-BR"/>
                  </w:rPr>
                  <w:t>Novos segmentos</w:t>
                </w:r>
              </w:p>
              <w:p w14:paraId="72FF44A5" w14:textId="77777777" w:rsidR="007A3E5A" w:rsidRPr="002C05FE" w:rsidRDefault="007A3E5A" w:rsidP="00DD2790">
                <w:pPr>
                  <w:pStyle w:val="Marcadordogrfico3"/>
                </w:pPr>
                <w:r w:rsidRPr="002C05FE">
                  <w:rPr>
                    <w:lang w:bidi="pt-BR"/>
                  </w:rPr>
                  <w:t>Tendências do setor</w:t>
                </w:r>
              </w:p>
              <w:p w14:paraId="45F96C58" w14:textId="77777777" w:rsidR="007A3E5A" w:rsidRPr="002C05FE" w:rsidRDefault="007A3E5A" w:rsidP="00DD2790">
                <w:pPr>
                  <w:pStyle w:val="Marcadordogrfico3"/>
                </w:pPr>
                <w:r w:rsidRPr="002C05FE">
                  <w:rPr>
                    <w:lang w:bidi="pt-BR"/>
                  </w:rPr>
                  <w:t>Novos produtos</w:t>
                </w:r>
              </w:p>
              <w:p w14:paraId="0CBE564C" w14:textId="77777777" w:rsidR="007A3E5A" w:rsidRPr="002C05FE" w:rsidRDefault="007A3E5A" w:rsidP="00DD2790">
                <w:pPr>
                  <w:pStyle w:val="Marcadordogrfico3"/>
                </w:pPr>
                <w:r w:rsidRPr="002C05FE">
                  <w:rPr>
                    <w:lang w:bidi="pt-BR"/>
                  </w:rPr>
                  <w:t>Novas inovações</w:t>
                </w:r>
              </w:p>
              <w:p w14:paraId="7D014B6A" w14:textId="77777777" w:rsidR="00BB647D" w:rsidRPr="002C05FE" w:rsidRDefault="007A3E5A" w:rsidP="00DD2790">
                <w:pPr>
                  <w:pStyle w:val="Marcadordogrfico3"/>
                </w:pPr>
                <w:r w:rsidRPr="002C05FE">
                  <w:rPr>
                    <w:lang w:bidi="pt-BR"/>
                  </w:rPr>
                  <w:t>Parceria-chave</w:t>
                </w:r>
              </w:p>
            </w:sdtContent>
          </w:sdt>
        </w:tc>
        <w:tc>
          <w:tcPr>
            <w:tcW w:w="5098" w:type="dxa"/>
            <w:vMerge/>
          </w:tcPr>
          <w:p w14:paraId="35B72F59" w14:textId="77777777" w:rsidR="00BB647D" w:rsidRPr="002C05FE" w:rsidRDefault="00BB647D" w:rsidP="00743D10">
            <w:pPr>
              <w:jc w:val="center"/>
            </w:pPr>
          </w:p>
        </w:tc>
        <w:tc>
          <w:tcPr>
            <w:tcW w:w="2835" w:type="dxa"/>
            <w:vAlign w:val="center"/>
          </w:tcPr>
          <w:sdt>
            <w:sdtPr>
              <w:id w:val="996142121"/>
              <w:placeholder>
                <w:docPart w:val="0AEB999542E72E438DF4DCB88DD1C7EF"/>
              </w:placeholder>
              <w:temporary/>
              <w:showingPlcHdr/>
              <w15:appearance w15:val="hidden"/>
            </w:sdtPr>
            <w:sdtEndPr/>
            <w:sdtContent>
              <w:p w14:paraId="4FA03D53" w14:textId="77777777" w:rsidR="007A3E5A" w:rsidRPr="002C05FE" w:rsidRDefault="007A3E5A" w:rsidP="007A3E5A">
                <w:pPr>
                  <w:pStyle w:val="Ttulodogrfico4"/>
                </w:pPr>
                <w:r w:rsidRPr="002C05FE">
                  <w:rPr>
                    <w:lang w:bidi="pt-BR"/>
                  </w:rPr>
                  <w:t>AMEAÇAS:</w:t>
                </w:r>
              </w:p>
            </w:sdtContent>
          </w:sdt>
          <w:sdt>
            <w:sdtPr>
              <w:id w:val="-248883923"/>
              <w:placeholder>
                <w:docPart w:val="162618EC3A9FDF48BB41B8141D1828B5"/>
              </w:placeholder>
              <w:temporary/>
              <w:showingPlcHdr/>
              <w15:appearance w15:val="hidden"/>
            </w:sdtPr>
            <w:sdtEndPr/>
            <w:sdtContent>
              <w:p w14:paraId="515D8ABE" w14:textId="77777777" w:rsidR="007A3E5A" w:rsidRPr="002C05FE" w:rsidRDefault="007A3E5A" w:rsidP="00DD2790">
                <w:pPr>
                  <w:pStyle w:val="Marcadordogrfico4"/>
                </w:pPr>
                <w:r w:rsidRPr="002C05FE">
                  <w:rPr>
                    <w:lang w:bidi="pt-BR"/>
                  </w:rPr>
                  <w:t>Movimento da economia</w:t>
                </w:r>
              </w:p>
              <w:p w14:paraId="0CA082F4" w14:textId="77777777" w:rsidR="007A3E5A" w:rsidRPr="002C05FE" w:rsidRDefault="007A3E5A" w:rsidP="00DD2790">
                <w:pPr>
                  <w:pStyle w:val="Marcadordogrfico4"/>
                </w:pPr>
                <w:r w:rsidRPr="002C05FE">
                  <w:rPr>
                    <w:lang w:bidi="pt-BR"/>
                  </w:rPr>
                  <w:t>Obstáculos encontrados</w:t>
                </w:r>
              </w:p>
              <w:p w14:paraId="04CC7BA6" w14:textId="77777777" w:rsidR="007A3E5A" w:rsidRPr="002C05FE" w:rsidRDefault="007A3E5A" w:rsidP="00DD2790">
                <w:pPr>
                  <w:pStyle w:val="Marcadordogrfico4"/>
                </w:pPr>
                <w:r w:rsidRPr="002C05FE">
                  <w:rPr>
                    <w:lang w:bidi="pt-BR"/>
                  </w:rPr>
                  <w:t>Ações do concorrente</w:t>
                </w:r>
              </w:p>
              <w:p w14:paraId="33B03AD7" w14:textId="77777777" w:rsidR="007A3E5A" w:rsidRPr="002C05FE" w:rsidRDefault="007A3E5A" w:rsidP="00DD2790">
                <w:pPr>
                  <w:pStyle w:val="Marcadordogrfico4"/>
                </w:pPr>
                <w:r w:rsidRPr="002C05FE">
                  <w:rPr>
                    <w:lang w:bidi="pt-BR"/>
                  </w:rPr>
                  <w:t>Impactos políticos</w:t>
                </w:r>
              </w:p>
              <w:p w14:paraId="0ACE120A" w14:textId="77777777" w:rsidR="007A3E5A" w:rsidRPr="002C05FE" w:rsidRDefault="007A3E5A" w:rsidP="00DD2790">
                <w:pPr>
                  <w:pStyle w:val="Marcadordogrfico4"/>
                </w:pPr>
                <w:r w:rsidRPr="002C05FE">
                  <w:rPr>
                    <w:lang w:bidi="pt-BR"/>
                  </w:rPr>
                  <w:t>Efeitos ambientais</w:t>
                </w:r>
              </w:p>
              <w:p w14:paraId="1E96CB7F" w14:textId="77777777" w:rsidR="007A3E5A" w:rsidRPr="002C05FE" w:rsidRDefault="007A3E5A" w:rsidP="00DD2790">
                <w:pPr>
                  <w:pStyle w:val="Marcadordogrfico4"/>
                </w:pPr>
                <w:r w:rsidRPr="002C05FE">
                  <w:rPr>
                    <w:lang w:bidi="pt-BR"/>
                  </w:rPr>
                  <w:t>Perda da equipe principal</w:t>
                </w:r>
              </w:p>
              <w:p w14:paraId="1A099404" w14:textId="77777777" w:rsidR="00BB647D" w:rsidRPr="002C05FE" w:rsidRDefault="007A3E5A" w:rsidP="00DD2790">
                <w:pPr>
                  <w:pStyle w:val="Marcadordogrfico4"/>
                </w:pPr>
                <w:r w:rsidRPr="002C05FE">
                  <w:rPr>
                    <w:lang w:bidi="pt-BR"/>
                  </w:rPr>
                  <w:t>Demanda do mercado</w:t>
                </w:r>
              </w:p>
            </w:sdtContent>
          </w:sdt>
        </w:tc>
      </w:tr>
    </w:tbl>
    <w:p w14:paraId="5A2CF414" w14:textId="77777777" w:rsidR="00ED77F4" w:rsidRPr="002C05FE" w:rsidRDefault="00ED77F4" w:rsidP="00DD2790">
      <w:r w:rsidRPr="002C05FE">
        <w:rPr>
          <w:lang w:bidi="pt-BR"/>
        </w:rPr>
        <w:br w:type="page"/>
      </w:r>
    </w:p>
    <w:p w14:paraId="099C7D68" w14:textId="77777777" w:rsidR="00743D10" w:rsidRPr="002C05FE" w:rsidRDefault="00AB25C5" w:rsidP="00DD2790">
      <w:pPr>
        <w:pStyle w:val="Ttulo1"/>
      </w:pPr>
      <w:sdt>
        <w:sdtPr>
          <w:id w:val="705527"/>
          <w:placeholder>
            <w:docPart w:val="3D3373415003004DA678F861602D1696"/>
          </w:placeholder>
          <w:temporary/>
          <w:showingPlcHdr/>
          <w15:appearance w15:val="hidden"/>
          <w:text/>
        </w:sdtPr>
        <w:sdtEndPr/>
        <w:sdtContent>
          <w:r w:rsidR="0011677C" w:rsidRPr="002C05FE">
            <w:rPr>
              <w:lang w:bidi="pt-BR"/>
            </w:rPr>
            <w:t>PLANO OPERACIONAL</w:t>
          </w:r>
        </w:sdtContent>
      </w:sdt>
    </w:p>
    <w:sdt>
      <w:sdtPr>
        <w:id w:val="1461995128"/>
        <w:placeholder>
          <w:docPart w:val="08C50D3BC85AC149B4B01BDA8CFB9514"/>
        </w:placeholder>
        <w:temporary/>
        <w:showingPlcHdr/>
        <w15:appearance w15:val="hidden"/>
        <w:text/>
      </w:sdtPr>
      <w:sdtEndPr/>
      <w:sdtContent>
        <w:p w14:paraId="5383C5F6" w14:textId="07883F43" w:rsidR="0011677C" w:rsidRPr="002C05FE" w:rsidRDefault="0011677C" w:rsidP="00DD2790">
          <w:r w:rsidRPr="002C05FE">
            <w:rPr>
              <w:lang w:bidi="pt-BR"/>
            </w:rPr>
            <w:t>Além disso, você precisa descrever como você desenvolve e mantém uma base de clientes fiéis no presente e continuará a fazê-lo no futuro. Isso incluirá responsabilidades de gerenciamento, com datas e</w:t>
          </w:r>
          <w:r w:rsidR="00B96614" w:rsidRPr="002C05FE">
            <w:rPr>
              <w:lang w:bidi="pt-BR"/>
            </w:rPr>
            <w:t> </w:t>
          </w:r>
          <w:r w:rsidRPr="002C05FE">
            <w:rPr>
              <w:lang w:bidi="pt-BR"/>
            </w:rPr>
            <w:t>orçamentos, e garantir que os resultados possam ser rastreados. Quais são as fases previstas para o</w:t>
          </w:r>
          <w:r w:rsidR="00B96614" w:rsidRPr="002C05FE">
            <w:rPr>
              <w:lang w:bidi="pt-BR"/>
            </w:rPr>
            <w:t> </w:t>
          </w:r>
          <w:r w:rsidRPr="002C05FE">
            <w:rPr>
              <w:lang w:bidi="pt-BR"/>
            </w:rPr>
            <w:t>crescimento futuro e as capacidades que precisam ser implantadas para realizar o crescimento?</w:t>
          </w:r>
        </w:p>
        <w:p w14:paraId="014E5DA4" w14:textId="521C1911" w:rsidR="0011677C" w:rsidRPr="002C05FE" w:rsidRDefault="0011677C" w:rsidP="00DD2790">
          <w:r w:rsidRPr="002C05FE">
            <w:rPr>
              <w:lang w:bidi="pt-BR"/>
            </w:rPr>
            <w:t>O plano operacional descreve como o seu negócio funciona. Dependendo do tipo de negócio que você possui, elementos importantes deste plano devem incluir como você leva produtos ou serviços ao mercado e como você dá suporte aos clientes. É a logística, a tecnologia e as qualidades básicas da sua empresa. Dependendo do tipo de empresa que você está iniciando, você pode ou não precisar das seções a seguir. Inclua apenas o que você precisa e remova tudo mais. Lembre-se, tente manter seu plano de negócios o</w:t>
          </w:r>
          <w:r w:rsidR="00B96614" w:rsidRPr="002C05FE">
            <w:rPr>
              <w:lang w:bidi="pt-BR"/>
            </w:rPr>
            <w:t> </w:t>
          </w:r>
          <w:r w:rsidRPr="002C05FE">
            <w:rPr>
              <w:lang w:bidi="pt-BR"/>
            </w:rPr>
            <w:t>mais breve possível; portanto, muitos detalhes aqui podem tornar seu plano muito longo facilmente.</w:t>
          </w:r>
        </w:p>
      </w:sdtContent>
    </w:sdt>
    <w:p w14:paraId="366B05F1" w14:textId="77777777" w:rsidR="006A4307" w:rsidRPr="002C05FE" w:rsidRDefault="00AB25C5" w:rsidP="00DD2790">
      <w:pPr>
        <w:pStyle w:val="Marcadores"/>
      </w:pPr>
      <w:sdt>
        <w:sdtPr>
          <w:rPr>
            <w:rStyle w:val="Forte"/>
          </w:rPr>
          <w:id w:val="-1649124714"/>
          <w:placeholder>
            <w:docPart w:val="120E902263773445B6C1E8B090DBD640"/>
          </w:placeholder>
          <w:temporary/>
          <w:showingPlcHdr/>
          <w15:appearance w15:val="hidden"/>
        </w:sdtPr>
        <w:sdtEndPr>
          <w:rPr>
            <w:rStyle w:val="Forte"/>
          </w:rPr>
        </w:sdtEndPr>
        <w:sdtContent>
          <w:r w:rsidR="00ED77F4" w:rsidRPr="002C05FE">
            <w:rPr>
              <w:rStyle w:val="Forte"/>
              <w:lang w:bidi="pt-BR"/>
            </w:rPr>
            <w:t>Fornecimento e atendimento de pedidos:</w:t>
          </w:r>
        </w:sdtContent>
      </w:sdt>
      <w:r w:rsidR="006A4307" w:rsidRPr="002C05FE">
        <w:rPr>
          <w:lang w:bidi="pt-BR"/>
        </w:rPr>
        <w:t xml:space="preserve"> </w:t>
      </w:r>
      <w:sdt>
        <w:sdtPr>
          <w:id w:val="-1914927769"/>
          <w:placeholder>
            <w:docPart w:val="96B073D2CE9A9647B8BA1655F8480449"/>
          </w:placeholder>
          <w:temporary/>
          <w:showingPlcHdr/>
          <w15:appearance w15:val="hidden"/>
        </w:sdtPr>
        <w:sdtEndPr/>
        <w:sdtContent>
          <w:r w:rsidR="00ED77F4" w:rsidRPr="002C05FE">
            <w:rPr>
              <w:lang w:bidi="pt-BR"/>
            </w:rPr>
            <w:t>Com base no tipo de negócio que você opera, descreva se você está comprando produtos acabados ou componentes de fornecedores e inclua detalhes sobre como eles são entregues e os contratos em vigor para adquiri-los. Além disso, descreva os procedimentos da sua empresa para fornecer produtos ou serviços a seus clientes. Se o inventário de mercadorias for uma parte importante para o sucesso de sua empresa, inclua uma análise de como você armazena, gerencia e controla itens-chave.</w:t>
          </w:r>
        </w:sdtContent>
      </w:sdt>
    </w:p>
    <w:p w14:paraId="42CFAC38" w14:textId="1D658F1E" w:rsidR="006A4307" w:rsidRPr="002C05FE" w:rsidRDefault="00AB25C5" w:rsidP="00DD2790">
      <w:pPr>
        <w:pStyle w:val="Marcadores"/>
      </w:pPr>
      <w:sdt>
        <w:sdtPr>
          <w:rPr>
            <w:rStyle w:val="Forte"/>
          </w:rPr>
          <w:id w:val="474727474"/>
          <w:placeholder>
            <w:docPart w:val="7FF74A520CE4CA449761685AB26BDEBE"/>
          </w:placeholder>
          <w:temporary/>
          <w:showingPlcHdr/>
          <w15:appearance w15:val="hidden"/>
        </w:sdtPr>
        <w:sdtEndPr>
          <w:rPr>
            <w:rStyle w:val="Forte"/>
          </w:rPr>
        </w:sdtEndPr>
        <w:sdtContent>
          <w:r w:rsidR="00ED77F4" w:rsidRPr="002C05FE">
            <w:rPr>
              <w:rStyle w:val="Forte"/>
              <w:lang w:bidi="pt-BR"/>
            </w:rPr>
            <w:t>Pagamento:</w:t>
          </w:r>
        </w:sdtContent>
      </w:sdt>
      <w:r w:rsidR="006A4307" w:rsidRPr="002C05FE">
        <w:rPr>
          <w:lang w:bidi="pt-BR"/>
        </w:rPr>
        <w:t xml:space="preserve"> </w:t>
      </w:r>
      <w:sdt>
        <w:sdtPr>
          <w:id w:val="208843370"/>
          <w:placeholder>
            <w:docPart w:val="F59B707435493144A35E2A181A3C9ECD"/>
          </w:placeholder>
          <w:temporary/>
          <w:showingPlcHdr/>
          <w15:appearance w15:val="hidden"/>
        </w:sdtPr>
        <w:sdtEndPr/>
        <w:sdtContent>
          <w:r w:rsidR="00ED77F4" w:rsidRPr="002C05FE">
            <w:rPr>
              <w:lang w:bidi="pt-BR"/>
            </w:rPr>
            <w:t>Descreva seus termos de pagamento padrão e as formas de pagamento aceitas. Descreva os planos de preços (fixo único, recorrente, combinação ou outro) e</w:t>
          </w:r>
          <w:r w:rsidR="00B96614" w:rsidRPr="002C05FE">
            <w:rPr>
              <w:lang w:bidi="pt-BR"/>
            </w:rPr>
            <w:t> </w:t>
          </w:r>
          <w:r w:rsidR="00ED77F4" w:rsidRPr="002C05FE">
            <w:rPr>
              <w:lang w:bidi="pt-BR"/>
            </w:rPr>
            <w:t>qualquer impacto no fluxo de caixa.</w:t>
          </w:r>
        </w:sdtContent>
      </w:sdt>
    </w:p>
    <w:p w14:paraId="340EB217" w14:textId="435CDD25" w:rsidR="006A4307" w:rsidRPr="002C05FE" w:rsidRDefault="00AB25C5" w:rsidP="00DD2790">
      <w:pPr>
        <w:pStyle w:val="Marcadores"/>
      </w:pPr>
      <w:sdt>
        <w:sdtPr>
          <w:rPr>
            <w:rStyle w:val="Forte"/>
          </w:rPr>
          <w:id w:val="-504428399"/>
          <w:placeholder>
            <w:docPart w:val="B379980BA0BA614985B0BDA10652D4FD"/>
          </w:placeholder>
          <w:temporary/>
          <w:showingPlcHdr/>
          <w15:appearance w15:val="hidden"/>
        </w:sdtPr>
        <w:sdtEndPr>
          <w:rPr>
            <w:rStyle w:val="Forte"/>
          </w:rPr>
        </w:sdtEndPr>
        <w:sdtContent>
          <w:r w:rsidR="00ED77F4" w:rsidRPr="002C05FE">
            <w:rPr>
              <w:rStyle w:val="Forte"/>
              <w:lang w:bidi="pt-BR"/>
            </w:rPr>
            <w:t>Tecnologia:</w:t>
          </w:r>
        </w:sdtContent>
      </w:sdt>
      <w:r w:rsidR="006A4307" w:rsidRPr="002C05FE">
        <w:rPr>
          <w:lang w:bidi="pt-BR"/>
        </w:rPr>
        <w:t xml:space="preserve"> </w:t>
      </w:r>
      <w:sdt>
        <w:sdtPr>
          <w:id w:val="-573735675"/>
          <w:placeholder>
            <w:docPart w:val="40C777E81709BE49A63C9EC01D87C8E7"/>
          </w:placeholder>
          <w:temporary/>
          <w:showingPlcHdr/>
          <w15:appearance w15:val="hidden"/>
        </w:sdtPr>
        <w:sdtEndPr/>
        <w:sdtContent>
          <w:r w:rsidR="00ED77F4" w:rsidRPr="002C05FE">
            <w:rPr>
              <w:lang w:bidi="pt-BR"/>
            </w:rPr>
            <w:t>Se a tecnologia for crítica para seus negócios, seja parte da oferta de produto ou for fundamental para fornecer um produto ou serviço, descreva as principais tecnologias que usa</w:t>
          </w:r>
          <w:r w:rsidR="0050308A" w:rsidRPr="002C05FE">
            <w:rPr>
              <w:lang w:bidi="pt-BR"/>
            </w:rPr>
            <w:t>m</w:t>
          </w:r>
          <w:r w:rsidR="00ED77F4" w:rsidRPr="002C05FE">
            <w:rPr>
              <w:lang w:bidi="pt-BR"/>
            </w:rPr>
            <w:t>que são proprietárias. Se seus dados de negócios (empresa ou clientes) estiverem em risco, descreva o</w:t>
          </w:r>
          <w:r w:rsidR="00023D3D" w:rsidRPr="002C05FE">
            <w:rPr>
              <w:lang w:bidi="pt-BR"/>
            </w:rPr>
            <w:t> </w:t>
          </w:r>
          <w:r w:rsidR="00ED77F4" w:rsidRPr="002C05FE">
            <w:rPr>
              <w:lang w:bidi="pt-BR"/>
            </w:rPr>
            <w:t>plano de segurança de dados em vigor, assim como qualquer backup ou recuperação no caso de um desastre ou interrupção.</w:t>
          </w:r>
        </w:sdtContent>
      </w:sdt>
    </w:p>
    <w:p w14:paraId="32D2FCB7" w14:textId="77777777" w:rsidR="006A4307" w:rsidRPr="002C05FE" w:rsidRDefault="00AB25C5" w:rsidP="00DD2790">
      <w:pPr>
        <w:pStyle w:val="Marcadores"/>
      </w:pPr>
      <w:sdt>
        <w:sdtPr>
          <w:rPr>
            <w:rStyle w:val="Forte"/>
          </w:rPr>
          <w:id w:val="-1755661425"/>
          <w:placeholder>
            <w:docPart w:val="B39A86A0901E7E48BA822BCCF70A7E13"/>
          </w:placeholder>
          <w:temporary/>
          <w:showingPlcHdr/>
          <w15:appearance w15:val="hidden"/>
        </w:sdtPr>
        <w:sdtEndPr>
          <w:rPr>
            <w:rStyle w:val="Forte"/>
          </w:rPr>
        </w:sdtEndPr>
        <w:sdtContent>
          <w:r w:rsidR="00ED77F4" w:rsidRPr="002C05FE">
            <w:rPr>
              <w:rStyle w:val="Forte"/>
              <w:lang w:bidi="pt-BR"/>
            </w:rPr>
            <w:t>Principais clientes:</w:t>
          </w:r>
        </w:sdtContent>
      </w:sdt>
      <w:r w:rsidR="006A4307" w:rsidRPr="002C05FE">
        <w:rPr>
          <w:lang w:bidi="pt-BR"/>
        </w:rPr>
        <w:t xml:space="preserve"> </w:t>
      </w:r>
      <w:sdt>
        <w:sdtPr>
          <w:id w:val="-725835937"/>
          <w:placeholder>
            <w:docPart w:val="B79E5C1C89865E498FD56EDEEDF56A2E"/>
          </w:placeholder>
          <w:temporary/>
          <w:showingPlcHdr/>
          <w15:appearance w15:val="hidden"/>
        </w:sdtPr>
        <w:sdtEndPr/>
        <w:sdtContent>
          <w:r w:rsidR="00ED77F4" w:rsidRPr="002C05FE">
            <w:rPr>
              <w:lang w:bidi="pt-BR"/>
            </w:rPr>
            <w:t>Identifique todos os clientes importantes para o sucesso do seu negócio, independentemente da causa, que pode ser uma parceria, um volume ou uma via para um novo mercado. Também pode ser importante identificar clientes com mais de 10% das receitas da sua empresa.</w:t>
          </w:r>
        </w:sdtContent>
      </w:sdt>
    </w:p>
    <w:p w14:paraId="6335C295" w14:textId="77777777" w:rsidR="006A4307" w:rsidRPr="002C05FE" w:rsidRDefault="00AB25C5" w:rsidP="00DD2790">
      <w:pPr>
        <w:pStyle w:val="Marcadores"/>
      </w:pPr>
      <w:sdt>
        <w:sdtPr>
          <w:rPr>
            <w:rStyle w:val="Forte"/>
          </w:rPr>
          <w:id w:val="1897772247"/>
          <w:placeholder>
            <w:docPart w:val="1ADD2D69B558CC4E98B8FE0CCC430818"/>
          </w:placeholder>
          <w:temporary/>
          <w:showingPlcHdr/>
          <w15:appearance w15:val="hidden"/>
        </w:sdtPr>
        <w:sdtEndPr>
          <w:rPr>
            <w:rStyle w:val="Forte"/>
          </w:rPr>
        </w:sdtEndPr>
        <w:sdtContent>
          <w:r w:rsidR="00ED77F4" w:rsidRPr="002C05FE">
            <w:rPr>
              <w:rStyle w:val="Forte"/>
              <w:lang w:bidi="pt-BR"/>
            </w:rPr>
            <w:t>Funcionários e organização importantes:</w:t>
          </w:r>
        </w:sdtContent>
      </w:sdt>
      <w:r w:rsidR="006A4307" w:rsidRPr="002C05FE">
        <w:rPr>
          <w:lang w:bidi="pt-BR"/>
        </w:rPr>
        <w:t xml:space="preserve"> </w:t>
      </w:r>
      <w:sdt>
        <w:sdtPr>
          <w:id w:val="-297767617"/>
          <w:placeholder>
            <w:docPart w:val="13781B1600F47B49B3A4905C854642BC"/>
          </w:placeholder>
          <w:temporary/>
          <w:showingPlcHdr/>
          <w15:appearance w15:val="hidden"/>
        </w:sdtPr>
        <w:sdtEndPr/>
        <w:sdtContent>
          <w:r w:rsidR="00ED77F4" w:rsidRPr="002C05FE">
            <w:rPr>
              <w:lang w:bidi="pt-BR"/>
            </w:rPr>
            <w:t>Descreva todas as habilidades ou experiências exclusivas exigidas de sua equipe atual. Se for importante, descreva quaisquer processos de recrutamento ou treinamento proprietários em vigor. Liste todos os funcionários-chave para o sucesso. Inclua quaisquer organogramas que deem suporte a essa seção.</w:t>
          </w:r>
        </w:sdtContent>
      </w:sdt>
    </w:p>
    <w:p w14:paraId="2076C09F" w14:textId="00BA3EA3" w:rsidR="00ED77F4" w:rsidRPr="002C05FE" w:rsidRDefault="00AB25C5" w:rsidP="00DD2790">
      <w:pPr>
        <w:pStyle w:val="Marcadores"/>
      </w:pPr>
      <w:sdt>
        <w:sdtPr>
          <w:rPr>
            <w:rStyle w:val="Forte"/>
          </w:rPr>
          <w:id w:val="390698918"/>
          <w:placeholder>
            <w:docPart w:val="43EA131010E1374E877B2D9FC4D7DE95"/>
          </w:placeholder>
          <w:temporary/>
          <w:showingPlcHdr/>
          <w15:appearance w15:val="hidden"/>
        </w:sdtPr>
        <w:sdtEndPr>
          <w:rPr>
            <w:rStyle w:val="Forte"/>
          </w:rPr>
        </w:sdtEndPr>
        <w:sdtContent>
          <w:r w:rsidR="00ED77F4" w:rsidRPr="002C05FE">
            <w:rPr>
              <w:rStyle w:val="Forte"/>
              <w:lang w:bidi="pt-BR"/>
            </w:rPr>
            <w:t>Instalações:</w:t>
          </w:r>
        </w:sdtContent>
      </w:sdt>
      <w:r w:rsidR="00ED77F4" w:rsidRPr="002C05FE">
        <w:rPr>
          <w:lang w:bidi="pt-BR"/>
        </w:rPr>
        <w:t xml:space="preserve"> </w:t>
      </w:r>
      <w:sdt>
        <w:sdtPr>
          <w:id w:val="494765420"/>
          <w:placeholder>
            <w:docPart w:val="82685E9410789049A3EE1304B8A59A31"/>
          </w:placeholder>
          <w:temporary/>
          <w:showingPlcHdr/>
          <w15:appearance w15:val="hidden"/>
        </w:sdtPr>
        <w:sdtEndPr/>
        <w:sdtContent>
          <w:r w:rsidR="00ED77F4" w:rsidRPr="002C05FE">
            <w:rPr>
              <w:lang w:bidi="pt-BR"/>
            </w:rPr>
            <w:t>Dependendo do tipo de negócio, você pode ter instalações comerciais arrendadas, próprias ou compartilhadas. Forneça uma lista destas, incluindo a finalidade e os planos futuros para</w:t>
          </w:r>
          <w:r w:rsidR="00023D3D" w:rsidRPr="002C05FE">
            <w:rPr>
              <w:lang w:bidi="pt-BR"/>
            </w:rPr>
            <w:t> </w:t>
          </w:r>
          <w:r w:rsidR="00ED77F4" w:rsidRPr="002C05FE">
            <w:rPr>
              <w:lang w:bidi="pt-BR"/>
            </w:rPr>
            <w:t>instalações.</w:t>
          </w:r>
        </w:sdtContent>
      </w:sdt>
    </w:p>
    <w:p w14:paraId="06C85C39" w14:textId="77777777" w:rsidR="00ED77F4" w:rsidRPr="002C05FE" w:rsidRDefault="00ED77F4">
      <w:pPr>
        <w:spacing w:after="160" w:line="259" w:lineRule="auto"/>
      </w:pPr>
      <w:r w:rsidRPr="002C05FE">
        <w:rPr>
          <w:lang w:bidi="pt-BR"/>
        </w:rPr>
        <w:br w:type="page"/>
      </w:r>
    </w:p>
    <w:p w14:paraId="4F869C9F" w14:textId="77777777" w:rsidR="00743D10" w:rsidRPr="002C05FE" w:rsidRDefault="00AB25C5" w:rsidP="00743D10">
      <w:pPr>
        <w:pStyle w:val="Ttulo1"/>
      </w:pPr>
      <w:sdt>
        <w:sdtPr>
          <w:id w:val="-1323047536"/>
          <w:placeholder>
            <w:docPart w:val="358D7A4ADE2A3D49946216310FC6AC48"/>
          </w:placeholder>
          <w:temporary/>
          <w:showingPlcHdr/>
          <w15:appearance w15:val="hidden"/>
          <w:text/>
        </w:sdtPr>
        <w:sdtEndPr/>
        <w:sdtContent>
          <w:r w:rsidR="0011677C" w:rsidRPr="002C05FE">
            <w:rPr>
              <w:lang w:bidi="pt-BR"/>
            </w:rPr>
            <w:t>PLANO DE MARKETING E VENDAS</w:t>
          </w:r>
        </w:sdtContent>
      </w:sdt>
    </w:p>
    <w:sdt>
      <w:sdtPr>
        <w:id w:val="1835326429"/>
        <w:placeholder>
          <w:docPart w:val="E41C5C2894E51048BC465AAAD7E48EE5"/>
        </w:placeholder>
        <w:temporary/>
        <w:showingPlcHdr/>
        <w15:appearance w15:val="hidden"/>
        <w:text/>
      </w:sdtPr>
      <w:sdtEndPr/>
      <w:sdtContent>
        <w:p w14:paraId="7A335627" w14:textId="7C1B664E" w:rsidR="0011677C" w:rsidRPr="002C05FE" w:rsidRDefault="0011677C" w:rsidP="0011677C">
          <w:r w:rsidRPr="002C05FE">
            <w:rPr>
              <w:lang w:bidi="pt-BR"/>
            </w:rPr>
            <w:t>Promover sua empresa, seja gerando oportunidades de vendas, seja gerando tráfego para um site ou loja, é uma das funções mais importantes de qualquer empresa. Nesta seção do plano, forneça os detalhes de como comercializar sua empresa. Descreva as principais mensagens e canais que você usa para gerar oportunidades de vendas e promover a empresa. Esta seção também deve descrever sua estratégia de vendas. Dependendo do tipo da sua empresa, você pode ou não precisar das seguintes seções. Inclua apenas o que você precisa e remova tudo mais.</w:t>
          </w:r>
        </w:p>
      </w:sdtContent>
    </w:sdt>
    <w:p w14:paraId="1E7D0092" w14:textId="77777777" w:rsidR="006A4307" w:rsidRPr="002C05FE" w:rsidRDefault="00AB25C5" w:rsidP="006A4307">
      <w:pPr>
        <w:pStyle w:val="Marcadores"/>
      </w:pPr>
      <w:sdt>
        <w:sdtPr>
          <w:rPr>
            <w:rStyle w:val="Forte"/>
          </w:rPr>
          <w:id w:val="-1360656810"/>
          <w:placeholder>
            <w:docPart w:val="CB2B732D1B2E084AAAAA457EFBDEDBFB"/>
          </w:placeholder>
          <w:temporary/>
          <w:showingPlcHdr/>
          <w15:appearance w15:val="hidden"/>
        </w:sdtPr>
        <w:sdtEndPr>
          <w:rPr>
            <w:rStyle w:val="Forte"/>
          </w:rPr>
        </w:sdtEndPr>
        <w:sdtContent>
          <w:r w:rsidR="00ED77F4" w:rsidRPr="002C05FE">
            <w:rPr>
              <w:rStyle w:val="Forte"/>
              <w:lang w:bidi="pt-BR"/>
            </w:rPr>
            <w:t>Mensagens-chave:</w:t>
          </w:r>
        </w:sdtContent>
      </w:sdt>
      <w:r w:rsidR="006A4307" w:rsidRPr="002C05FE">
        <w:rPr>
          <w:b/>
          <w:color w:val="264D2B" w:themeColor="accent1"/>
          <w:lang w:bidi="pt-BR"/>
        </w:rPr>
        <w:t xml:space="preserve"> </w:t>
      </w:r>
      <w:sdt>
        <w:sdtPr>
          <w:id w:val="1294406618"/>
          <w:placeholder>
            <w:docPart w:val="12AE88CD296F6143B946BC4C0327CE29"/>
          </w:placeholder>
          <w:temporary/>
          <w:showingPlcHdr/>
          <w15:appearance w15:val="hidden"/>
        </w:sdtPr>
        <w:sdtEndPr/>
        <w:sdtContent>
          <w:r w:rsidR="00ED77F4" w:rsidRPr="002C05FE">
            <w:rPr>
              <w:lang w:bidi="pt-BR"/>
            </w:rPr>
            <w:t>Descreva as principais mensagens que elevarão seus produtos ou serviços aos olhos de seus clientes-alvo. Se você tiver exemplos de imagens colaterais ou gráficas de algumas mensagens, inclua-as.</w:t>
          </w:r>
        </w:sdtContent>
      </w:sdt>
    </w:p>
    <w:p w14:paraId="3C8B91D1" w14:textId="77777777" w:rsidR="006A4307" w:rsidRPr="002C05FE" w:rsidRDefault="00AB25C5" w:rsidP="007A3E5A">
      <w:pPr>
        <w:pStyle w:val="Marcadores"/>
      </w:pPr>
      <w:sdt>
        <w:sdtPr>
          <w:rPr>
            <w:rStyle w:val="Forte"/>
          </w:rPr>
          <w:id w:val="59452043"/>
          <w:placeholder>
            <w:docPart w:val="BC1B7687F97BE245981857015134A573"/>
          </w:placeholder>
          <w:temporary/>
          <w:showingPlcHdr/>
          <w15:appearance w15:val="hidden"/>
        </w:sdtPr>
        <w:sdtEndPr>
          <w:rPr>
            <w:rStyle w:val="Forte"/>
          </w:rPr>
        </w:sdtEndPr>
        <w:sdtContent>
          <w:r w:rsidR="00ED77F4" w:rsidRPr="002C05FE">
            <w:rPr>
              <w:rStyle w:val="Forte"/>
              <w:lang w:bidi="pt-BR"/>
            </w:rPr>
            <w:t>Atividades de marketing:</w:t>
          </w:r>
        </w:sdtContent>
      </w:sdt>
      <w:r w:rsidR="006A4307" w:rsidRPr="002C05FE">
        <w:rPr>
          <w:lang w:bidi="pt-BR"/>
        </w:rPr>
        <w:t xml:space="preserve"> </w:t>
      </w:r>
      <w:sdt>
        <w:sdtPr>
          <w:id w:val="1894771004"/>
          <w:placeholder>
            <w:docPart w:val="10B66154F2F3F94EB2184793F111BF28"/>
          </w:placeholder>
          <w:temporary/>
          <w:showingPlcHdr/>
          <w15:appearance w15:val="hidden"/>
        </w:sdtPr>
        <w:sdtEndPr/>
        <w:sdtContent>
          <w:r w:rsidR="00ED77F4" w:rsidRPr="002C05FE">
            <w:rPr>
              <w:lang w:bidi="pt-BR"/>
            </w:rPr>
            <w:t>Qual das seguintes opções de promoção oferece à sua empresa a melhor chance de reconhecimento de produto, geração de oportunidades de vendas qualificadas, tráfego de loja ou compromissos?</w:t>
          </w:r>
        </w:sdtContent>
      </w:sdt>
    </w:p>
    <w:sdt>
      <w:sdtPr>
        <w:id w:val="-894200408"/>
        <w:placeholder>
          <w:docPart w:val="B1563D6D1742734CA6A333F41544113D"/>
        </w:placeholder>
        <w:temporary/>
        <w:showingPlcHdr/>
        <w15:appearance w15:val="hidden"/>
      </w:sdtPr>
      <w:sdtEndPr/>
      <w:sdtContent>
        <w:p w14:paraId="5165E248" w14:textId="77777777" w:rsidR="007A3E5A" w:rsidRPr="002C05FE" w:rsidRDefault="007A3E5A" w:rsidP="00352790">
          <w:pPr>
            <w:pStyle w:val="Commarcadores2"/>
          </w:pPr>
          <w:r w:rsidRPr="002C05FE">
            <w:rPr>
              <w:lang w:bidi="pt-BR"/>
            </w:rPr>
            <w:t>Publicidade na mídia (jornal, revista, televisão, rádio)</w:t>
          </w:r>
        </w:p>
        <w:p w14:paraId="4CA6B873" w14:textId="77777777" w:rsidR="007A3E5A" w:rsidRPr="002C05FE" w:rsidRDefault="007A3E5A" w:rsidP="00352790">
          <w:pPr>
            <w:pStyle w:val="Commarcadores2"/>
          </w:pPr>
          <w:r w:rsidRPr="002C05FE">
            <w:rPr>
              <w:lang w:bidi="pt-BR"/>
            </w:rPr>
            <w:t>Mala direta</w:t>
          </w:r>
        </w:p>
        <w:p w14:paraId="32FEFAE1" w14:textId="77777777" w:rsidR="007A3E5A" w:rsidRPr="002C05FE" w:rsidRDefault="007A3E5A" w:rsidP="00352790">
          <w:pPr>
            <w:pStyle w:val="Commarcadores2"/>
          </w:pPr>
          <w:r w:rsidRPr="002C05FE">
            <w:rPr>
              <w:lang w:bidi="pt-BR"/>
            </w:rPr>
            <w:t>Telemarketing</w:t>
          </w:r>
        </w:p>
        <w:p w14:paraId="7AEB612D" w14:textId="77777777" w:rsidR="007A3E5A" w:rsidRPr="002C05FE" w:rsidRDefault="007A3E5A" w:rsidP="00352790">
          <w:pPr>
            <w:pStyle w:val="Commarcadores2"/>
          </w:pPr>
          <w:r w:rsidRPr="002C05FE">
            <w:rPr>
              <w:lang w:bidi="pt-BR"/>
            </w:rPr>
            <w:t>Seminários ou conferências de negócios</w:t>
          </w:r>
        </w:p>
        <w:p w14:paraId="32FBFA94" w14:textId="77777777" w:rsidR="007A3E5A" w:rsidRPr="002C05FE" w:rsidRDefault="007A3E5A" w:rsidP="00352790">
          <w:pPr>
            <w:pStyle w:val="Commarcadores2"/>
          </w:pPr>
          <w:r w:rsidRPr="002C05FE">
            <w:rPr>
              <w:lang w:bidi="pt-BR"/>
            </w:rPr>
            <w:t>Publicidade conjunta com outras empresas</w:t>
          </w:r>
        </w:p>
        <w:p w14:paraId="07C8C3BB" w14:textId="77777777" w:rsidR="007A3E5A" w:rsidRPr="002C05FE" w:rsidRDefault="007A3E5A" w:rsidP="00352790">
          <w:pPr>
            <w:pStyle w:val="Commarcadores2"/>
          </w:pPr>
          <w:r w:rsidRPr="002C05FE">
            <w:rPr>
              <w:lang w:bidi="pt-BR"/>
            </w:rPr>
            <w:t>Palavra de boca em boca ou anúncios fixos</w:t>
          </w:r>
        </w:p>
        <w:p w14:paraId="3C0986BF" w14:textId="77777777" w:rsidR="007A3E5A" w:rsidRPr="002C05FE" w:rsidRDefault="007A3E5A" w:rsidP="00352790">
          <w:pPr>
            <w:pStyle w:val="Commarcadores2"/>
          </w:pPr>
          <w:r w:rsidRPr="002C05FE">
            <w:rPr>
              <w:lang w:bidi="pt-BR"/>
            </w:rPr>
            <w:t>Marketing digital, como mídias sociais, email ou SEO</w:t>
          </w:r>
        </w:p>
        <w:p w14:paraId="54830E80" w14:textId="77777777" w:rsidR="007A3E5A" w:rsidRPr="002C05FE" w:rsidRDefault="007A3E5A" w:rsidP="00352790">
          <w:pPr>
            <w:pStyle w:val="Commarcadores2"/>
          </w:pPr>
          <w:r w:rsidRPr="002C05FE">
            <w:rPr>
              <w:lang w:bidi="pt-BR"/>
            </w:rPr>
            <w:t>Consulta ou limpeza inicial gratuita para novos clientes</w:t>
          </w:r>
        </w:p>
        <w:p w14:paraId="42D0186B" w14:textId="77777777" w:rsidR="007A3E5A" w:rsidRPr="002C05FE" w:rsidRDefault="007A3E5A" w:rsidP="00352790">
          <w:pPr>
            <w:pStyle w:val="Commarcadores2"/>
          </w:pPr>
          <w:r w:rsidRPr="002C05FE">
            <w:rPr>
              <w:lang w:bidi="pt-BR"/>
            </w:rPr>
            <w:t>Seminários e reuniões do grupo de saúde</w:t>
          </w:r>
        </w:p>
      </w:sdtContent>
    </w:sdt>
    <w:p w14:paraId="4445AB7E" w14:textId="55203259" w:rsidR="00ED77F4" w:rsidRPr="002C05FE" w:rsidRDefault="00AB25C5" w:rsidP="00352790">
      <w:pPr>
        <w:pStyle w:val="Marcadores"/>
        <w:numPr>
          <w:ilvl w:val="0"/>
          <w:numId w:val="40"/>
        </w:numPr>
      </w:pPr>
      <w:sdt>
        <w:sdtPr>
          <w:rPr>
            <w:rStyle w:val="Forte"/>
          </w:rPr>
          <w:id w:val="671458495"/>
          <w:placeholder>
            <w:docPart w:val="FF570C36C8D8C740810785EF86B76360"/>
          </w:placeholder>
          <w:temporary/>
          <w:showingPlcHdr/>
          <w15:appearance w15:val="hidden"/>
        </w:sdtPr>
        <w:sdtEndPr>
          <w:rPr>
            <w:rStyle w:val="Forte"/>
          </w:rPr>
        </w:sdtEndPr>
        <w:sdtContent>
          <w:r w:rsidR="00ED77F4" w:rsidRPr="002C05FE">
            <w:rPr>
              <w:rStyle w:val="Forte"/>
              <w:lang w:bidi="pt-BR"/>
            </w:rPr>
            <w:t>Estratégia de Vendas:</w:t>
          </w:r>
        </w:sdtContent>
      </w:sdt>
      <w:r w:rsidR="00ED77F4" w:rsidRPr="002C05FE">
        <w:rPr>
          <w:lang w:bidi="pt-BR"/>
        </w:rPr>
        <w:t xml:space="preserve"> </w:t>
      </w:r>
      <w:sdt>
        <w:sdtPr>
          <w:id w:val="-1580671589"/>
          <w:placeholder>
            <w:docPart w:val="541A13AD176C5240A2FC7429C2F69991"/>
          </w:placeholder>
          <w:temporary/>
          <w:showingPlcHdr/>
          <w15:appearance w15:val="hidden"/>
        </w:sdtPr>
        <w:sdtEndPr/>
        <w:sdtContent>
          <w:r w:rsidR="00ED77F4" w:rsidRPr="002C05FE">
            <w:rPr>
              <w:lang w:bidi="pt-BR"/>
            </w:rPr>
            <w:t>Se necessário, qual será a sua abordagem de vendas? Haverá vendedores comissionados em tempo integral vendedores, vendas de contrato ou outra abordagem?</w:t>
          </w:r>
        </w:sdtContent>
      </w:sdt>
    </w:p>
    <w:p w14:paraId="3FD0ECD2" w14:textId="77777777" w:rsidR="00194685" w:rsidRPr="002C05FE" w:rsidRDefault="00194685" w:rsidP="000A7CCA"/>
    <w:p w14:paraId="4D1A0B48" w14:textId="77777777" w:rsidR="00B86DBD" w:rsidRPr="002C05FE" w:rsidRDefault="00B86DBD">
      <w:pPr>
        <w:spacing w:after="160" w:line="259" w:lineRule="auto"/>
      </w:pPr>
      <w:r w:rsidRPr="002C05FE">
        <w:rPr>
          <w:lang w:bidi="pt-BR"/>
        </w:rPr>
        <w:br w:type="page"/>
      </w:r>
    </w:p>
    <w:p w14:paraId="7B2F9E92" w14:textId="77777777" w:rsidR="00194685" w:rsidRPr="002C05FE" w:rsidRDefault="00AB25C5" w:rsidP="00194685">
      <w:pPr>
        <w:pStyle w:val="Ttulo1"/>
      </w:pPr>
      <w:sdt>
        <w:sdtPr>
          <w:id w:val="2096205770"/>
          <w:placeholder>
            <w:docPart w:val="0F75F6980E1246489F5BD53138C561F9"/>
          </w:placeholder>
          <w:temporary/>
          <w:showingPlcHdr/>
          <w15:appearance w15:val="hidden"/>
          <w:text/>
        </w:sdtPr>
        <w:sdtEndPr/>
        <w:sdtContent>
          <w:r w:rsidR="0011677C" w:rsidRPr="002C05FE">
            <w:rPr>
              <w:lang w:bidi="pt-BR"/>
            </w:rPr>
            <w:t>PLANO FINANCEIRO</w:t>
          </w:r>
        </w:sdtContent>
      </w:sdt>
    </w:p>
    <w:sdt>
      <w:sdtPr>
        <w:id w:val="-44139076"/>
        <w:placeholder>
          <w:docPart w:val="D99018731F3A6746AB4E67C34F4E18FC"/>
        </w:placeholder>
        <w:temporary/>
        <w:showingPlcHdr/>
        <w15:appearance w15:val="hidden"/>
        <w:text/>
      </w:sdtPr>
      <w:sdtEndPr/>
      <w:sdtContent>
        <w:p w14:paraId="6CE349F0" w14:textId="77777777" w:rsidR="0011677C" w:rsidRPr="002C05FE" w:rsidRDefault="0011677C" w:rsidP="0011677C">
          <w:r w:rsidRPr="002C05FE">
            <w:rPr>
              <w:lang w:bidi="pt-BR"/>
            </w:rPr>
            <w:t xml:space="preserve">A criação do plano financeiro é onde todo o planejamento de negócios começa a fazer sentido. Até este ponto, você identificou o mercado-alvo e os clientes-alvo, juntamente com os preços. Esses itens, juntamente com suas suposições, ajudarão você a estimar sua previsão de vendas. O outro lado do negócio será quais despesas você espera incorrer. Isso é importante em uma base contínua para ver quando você é rentável. Também é importante que você inicie o seu negócio, saiba quais despesas você precisará financiar antes que as vendas ao cliente ou o dinheiro que elas geram sejam recebidos. </w:t>
          </w:r>
        </w:p>
        <w:p w14:paraId="6698629D" w14:textId="77777777" w:rsidR="00194685" w:rsidRPr="002C05FE" w:rsidRDefault="0011677C" w:rsidP="0011677C">
          <w:r w:rsidRPr="002C05FE">
            <w:rPr>
              <w:lang w:bidi="pt-BR"/>
            </w:rPr>
            <w:t>No mínimo, esta seção deve incluir seus custos iniciais estimados e os lucros e perdas projetados, juntamente com um resumo das suposições que você está fazendo com essas projeções. As suposições devem incluir as vendas iniciais e contínuas, juntamente com o tempo destas em fluxos.</w:t>
          </w:r>
        </w:p>
      </w:sdtContent>
    </w:sdt>
    <w:sdt>
      <w:sdtPr>
        <w:id w:val="-861820190"/>
        <w:placeholder>
          <w:docPart w:val="E43AC9669DC8E24586C178AC538DDB8B"/>
        </w:placeholder>
        <w:temporary/>
        <w:showingPlcHdr/>
        <w15:appearance w15:val="hidden"/>
        <w:text/>
      </w:sdtPr>
      <w:sdtEndPr/>
      <w:sdtContent>
        <w:p w14:paraId="7F0C068F" w14:textId="77777777" w:rsidR="00B86DBD" w:rsidRPr="002C05FE" w:rsidRDefault="00B86DBD" w:rsidP="00B86DBD">
          <w:r w:rsidRPr="002C05FE">
            <w:rPr>
              <w:lang w:bidi="pt-BR"/>
            </w:rPr>
            <w:t xml:space="preserve">Você deve configurar seu plano financeiro da seguinte forma: </w:t>
          </w:r>
        </w:p>
      </w:sdtContent>
    </w:sdt>
    <w:p w14:paraId="0B64A0E0" w14:textId="4230C189" w:rsidR="006A4307" w:rsidRPr="002C05FE" w:rsidRDefault="00AB25C5" w:rsidP="00DF21FF">
      <w:pPr>
        <w:pStyle w:val="Nmeros"/>
        <w:numPr>
          <w:ilvl w:val="0"/>
          <w:numId w:val="45"/>
        </w:numPr>
      </w:pPr>
      <w:sdt>
        <w:sdtPr>
          <w:rPr>
            <w:rStyle w:val="Forte"/>
          </w:rPr>
          <w:id w:val="1125961591"/>
          <w:placeholder>
            <w:docPart w:val="0E2F948F034632459497D969BC81D0F9"/>
          </w:placeholder>
          <w:temporary/>
          <w:showingPlcHdr/>
          <w15:appearance w15:val="hidden"/>
        </w:sdtPr>
        <w:sdtEndPr>
          <w:rPr>
            <w:rStyle w:val="Forte"/>
          </w:rPr>
        </w:sdtEndPr>
        <w:sdtContent>
          <w:r w:rsidR="00B86DBD" w:rsidRPr="002C05FE">
            <w:rPr>
              <w:rStyle w:val="Forte"/>
              <w:lang w:bidi="pt-BR"/>
            </w:rPr>
            <w:t>Custos Iniciais Projetados:</w:t>
          </w:r>
        </w:sdtContent>
      </w:sdt>
      <w:r w:rsidR="006A4307" w:rsidRPr="002C05FE">
        <w:rPr>
          <w:lang w:bidi="pt-BR"/>
        </w:rPr>
        <w:t xml:space="preserve"> </w:t>
      </w:r>
      <w:sdt>
        <w:sdtPr>
          <w:id w:val="2079776104"/>
          <w:placeholder>
            <w:docPart w:val="16A684CE5C66184BB0C8883A56BF1505"/>
          </w:placeholder>
          <w:temporary/>
          <w:showingPlcHdr/>
          <w15:appearance w15:val="hidden"/>
        </w:sdtPr>
        <w:sdtEndPr/>
        <w:sdtContent>
          <w:r w:rsidR="00B86DBD" w:rsidRPr="002C05FE">
            <w:rPr>
              <w:lang w:bidi="pt-BR"/>
            </w:rPr>
            <w:t>O que você precisa gastar para começar? A tabela abaixo mostra uma exemplo de itens de custo contínuos e únicos que você pode precisar para abrir sua empresa. Muitas empresas são pagas em crédito ao longo do tempo e não têm dinheiro entrando imediatamente. É importante estimar quando o dinheiro começará a fluir para a empresa fazendo suposições sobre quantos meses de itens recorrentes, além de despesas individuai</w:t>
          </w:r>
          <w:r w:rsidR="0050308A" w:rsidRPr="002C05FE">
            <w:rPr>
              <w:lang w:bidi="pt-BR"/>
            </w:rPr>
            <w:t>s</w:t>
          </w:r>
          <w:r w:rsidR="00B86DBD" w:rsidRPr="002C05FE">
            <w:rPr>
              <w:lang w:bidi="pt-BR"/>
            </w:rPr>
            <w:t>, você terá que economizar com a economia ou um investimento inicial. Há uma tabela em branco no Apêndice para você completar suas próprias projeções de custos iniciais.</w:t>
          </w:r>
        </w:sdtContent>
      </w:sdt>
    </w:p>
    <w:p w14:paraId="2E7C6DD8" w14:textId="5961C91E" w:rsidR="006A4307" w:rsidRPr="002C05FE" w:rsidRDefault="00AB25C5" w:rsidP="00DF21FF">
      <w:pPr>
        <w:pStyle w:val="Nmeros"/>
        <w:numPr>
          <w:ilvl w:val="0"/>
          <w:numId w:val="45"/>
        </w:numPr>
      </w:pPr>
      <w:sdt>
        <w:sdtPr>
          <w:rPr>
            <w:rStyle w:val="Forte"/>
          </w:rPr>
          <w:id w:val="1467315972"/>
          <w:placeholder>
            <w:docPart w:val="89DCB3D7840E244ABC04087A5C1024F4"/>
          </w:placeholder>
          <w:temporary/>
          <w:showingPlcHdr/>
          <w15:appearance w15:val="hidden"/>
        </w:sdtPr>
        <w:sdtEndPr>
          <w:rPr>
            <w:rStyle w:val="Forte"/>
          </w:rPr>
        </w:sdtEndPr>
        <w:sdtContent>
          <w:r w:rsidR="00B86DBD" w:rsidRPr="002C05FE">
            <w:rPr>
              <w:rStyle w:val="Forte"/>
              <w:lang w:bidi="pt-BR"/>
            </w:rPr>
            <w:t>Orçamento Real:</w:t>
          </w:r>
        </w:sdtContent>
      </w:sdt>
      <w:r w:rsidR="006A4307" w:rsidRPr="002C05FE">
        <w:rPr>
          <w:lang w:bidi="pt-BR"/>
        </w:rPr>
        <w:t xml:space="preserve"> </w:t>
      </w:r>
      <w:sdt>
        <w:sdtPr>
          <w:id w:val="830640066"/>
          <w:placeholder>
            <w:docPart w:val="155EBDF1FB41D347BF87A0C9EB959821"/>
          </w:placeholder>
          <w:temporary/>
          <w:showingPlcHdr/>
          <w15:appearance w15:val="hidden"/>
        </w:sdtPr>
        <w:sdtEndPr/>
        <w:sdtContent>
          <w:r w:rsidR="00B86DBD" w:rsidRPr="002C05FE">
            <w:rPr>
              <w:lang w:bidi="pt-BR"/>
            </w:rPr>
            <w:t>O que você é capaz de gastar? Se você tiver um pouco mais de dinheiro para o</w:t>
          </w:r>
          <w:r w:rsidR="00023D3D" w:rsidRPr="002C05FE">
            <w:rPr>
              <w:lang w:bidi="pt-BR"/>
            </w:rPr>
            <w:t> </w:t>
          </w:r>
          <w:r w:rsidR="00B86DBD" w:rsidRPr="002C05FE">
            <w:rPr>
              <w:lang w:bidi="pt-BR"/>
            </w:rPr>
            <w:t>orçamento, esse plano poderá incluir equipamentos ou equipes que você gostaria de ter.</w:t>
          </w:r>
        </w:sdtContent>
      </w:sdt>
    </w:p>
    <w:p w14:paraId="768EC158" w14:textId="59E1402E" w:rsidR="006A4307" w:rsidRPr="002C05FE" w:rsidRDefault="00AB25C5" w:rsidP="00DF21FF">
      <w:pPr>
        <w:pStyle w:val="Nmeros"/>
        <w:numPr>
          <w:ilvl w:val="0"/>
          <w:numId w:val="45"/>
        </w:numPr>
      </w:pPr>
      <w:sdt>
        <w:sdtPr>
          <w:rPr>
            <w:rStyle w:val="Forte"/>
          </w:rPr>
          <w:id w:val="1685775716"/>
          <w:placeholder>
            <w:docPart w:val="CC6E3511BEF7C34685CA98BF431856CE"/>
          </w:placeholder>
          <w:temporary/>
          <w:showingPlcHdr/>
          <w15:appearance w15:val="hidden"/>
        </w:sdtPr>
        <w:sdtEndPr>
          <w:rPr>
            <w:rStyle w:val="Forte"/>
          </w:rPr>
        </w:sdtEndPr>
        <w:sdtContent>
          <w:r w:rsidR="00B86DBD" w:rsidRPr="002C05FE">
            <w:rPr>
              <w:rStyle w:val="Forte"/>
              <w:lang w:bidi="pt-BR"/>
            </w:rPr>
            <w:t>Lucros/Perdas Projetados:</w:t>
          </w:r>
        </w:sdtContent>
      </w:sdt>
      <w:r w:rsidR="006A4307" w:rsidRPr="002C05FE">
        <w:rPr>
          <w:lang w:bidi="pt-BR"/>
        </w:rPr>
        <w:t xml:space="preserve"> </w:t>
      </w:r>
      <w:sdt>
        <w:sdtPr>
          <w:id w:val="-2014600035"/>
          <w:placeholder>
            <w:docPart w:val="BD669BBD667F0D458F55FFB5D7EF9A41"/>
          </w:placeholder>
          <w:temporary/>
          <w:showingPlcHdr/>
          <w15:appearance w15:val="hidden"/>
        </w:sdtPr>
        <w:sdtEndPr/>
        <w:sdtContent>
          <w:r w:rsidR="00B86DBD" w:rsidRPr="002C05FE">
            <w:rPr>
              <w:lang w:bidi="pt-BR"/>
            </w:rPr>
            <w:t>Isto ajudará você a determinar onde você pode economizar mais, e</w:t>
          </w:r>
          <w:r w:rsidR="002C05FE" w:rsidRPr="002C05FE">
            <w:rPr>
              <w:lang w:bidi="pt-BR"/>
            </w:rPr>
            <w:t> </w:t>
          </w:r>
          <w:r w:rsidR="00B86DBD" w:rsidRPr="002C05FE">
            <w:rPr>
              <w:lang w:bidi="pt-BR"/>
            </w:rPr>
            <w:t>onde pode alocar seus lucros para melhorias quando o seu negócio se tornar lucrativo.</w:t>
          </w:r>
        </w:sdtContent>
      </w:sdt>
    </w:p>
    <w:p w14:paraId="5D9C50EA" w14:textId="084DAF74" w:rsidR="006A4307" w:rsidRPr="002C05FE" w:rsidRDefault="00AB25C5" w:rsidP="00DF21FF">
      <w:pPr>
        <w:pStyle w:val="Nmeros"/>
        <w:numPr>
          <w:ilvl w:val="0"/>
          <w:numId w:val="45"/>
        </w:numPr>
      </w:pPr>
      <w:sdt>
        <w:sdtPr>
          <w:rPr>
            <w:rStyle w:val="Forte"/>
          </w:rPr>
          <w:id w:val="1984655436"/>
          <w:placeholder>
            <w:docPart w:val="1424188BCBD79D40BEC8AB8C1E00570C"/>
          </w:placeholder>
          <w:temporary/>
          <w:showingPlcHdr/>
          <w15:appearance w15:val="hidden"/>
        </w:sdtPr>
        <w:sdtEndPr>
          <w:rPr>
            <w:rStyle w:val="Forte"/>
          </w:rPr>
        </w:sdtEndPr>
        <w:sdtContent>
          <w:r w:rsidR="00B86DBD" w:rsidRPr="002C05FE">
            <w:rPr>
              <w:rStyle w:val="Forte"/>
              <w:lang w:bidi="pt-BR"/>
            </w:rPr>
            <w:t>Escolha seus especialistas, configuração financeira e administrativa e credenciamento:</w:t>
          </w:r>
        </w:sdtContent>
      </w:sdt>
      <w:r w:rsidR="006A4307" w:rsidRPr="002C05FE">
        <w:rPr>
          <w:lang w:bidi="pt-BR"/>
        </w:rPr>
        <w:t xml:space="preserve"> </w:t>
      </w:r>
      <w:sdt>
        <w:sdtPr>
          <w:id w:val="-2147189143"/>
          <w:placeholder>
            <w:docPart w:val="D9CE8960E1FADC419FF185561979E218"/>
          </w:placeholder>
          <w:temporary/>
          <w:showingPlcHdr/>
          <w15:appearance w15:val="hidden"/>
        </w:sdtPr>
        <w:sdtEndPr/>
        <w:sdtContent>
          <w:r w:rsidR="00B86DBD" w:rsidRPr="002C05FE">
            <w:rPr>
              <w:lang w:bidi="pt-BR"/>
            </w:rPr>
            <w:t>Há</w:t>
          </w:r>
          <w:r w:rsidR="002C05FE" w:rsidRPr="002C05FE">
            <w:rPr>
              <w:lang w:bidi="pt-BR"/>
            </w:rPr>
            <w:t> </w:t>
          </w:r>
          <w:r w:rsidR="00B86DBD" w:rsidRPr="002C05FE">
            <w:rPr>
              <w:lang w:bidi="pt-BR"/>
            </w:rPr>
            <w:t>três pessoas que serão inestimáveis em guiá-lo para a inicialização do seu consultório: seu contador/conselheiro fiscal, um consultor jurídico e um consultor de inicialização de consultório. Esses especialistas ajudarão você a:</w:t>
          </w:r>
        </w:sdtContent>
      </w:sdt>
    </w:p>
    <w:sdt>
      <w:sdtPr>
        <w:id w:val="-2115499564"/>
        <w:placeholder>
          <w:docPart w:val="B24E1024D3A7E5448E8CC74BC883D490"/>
        </w:placeholder>
        <w:temporary/>
        <w:showingPlcHdr/>
        <w15:appearance w15:val="hidden"/>
      </w:sdtPr>
      <w:sdtEndPr/>
      <w:sdtContent>
        <w:p w14:paraId="50D91C44" w14:textId="77777777" w:rsidR="00B86DBD" w:rsidRPr="002C05FE" w:rsidRDefault="00B86DBD" w:rsidP="00DF21FF">
          <w:pPr>
            <w:pStyle w:val="Numerada2"/>
            <w:numPr>
              <w:ilvl w:val="1"/>
              <w:numId w:val="45"/>
            </w:numPr>
          </w:pPr>
          <w:r w:rsidRPr="002C05FE">
            <w:rPr>
              <w:lang w:bidi="pt-BR"/>
            </w:rPr>
            <w:t>Realizar corretamente o seu credenciamento junto aos órgãos fiscais</w:t>
          </w:r>
        </w:p>
        <w:p w14:paraId="341E2ED3" w14:textId="77777777" w:rsidR="00B86DBD" w:rsidRPr="002C05FE" w:rsidRDefault="00B86DBD" w:rsidP="00DF21FF">
          <w:pPr>
            <w:pStyle w:val="Numerada2"/>
            <w:numPr>
              <w:ilvl w:val="1"/>
              <w:numId w:val="45"/>
            </w:numPr>
          </w:pPr>
          <w:r w:rsidRPr="002C05FE">
            <w:rPr>
              <w:lang w:bidi="pt-BR"/>
            </w:rPr>
            <w:t>Configurar, planejar e ajudar a executar seu marketing</w:t>
          </w:r>
        </w:p>
        <w:p w14:paraId="04F7317E" w14:textId="77777777" w:rsidR="00B86DBD" w:rsidRPr="002C05FE" w:rsidRDefault="00B86DBD" w:rsidP="00DF21FF">
          <w:pPr>
            <w:pStyle w:val="Numerada2"/>
            <w:numPr>
              <w:ilvl w:val="1"/>
              <w:numId w:val="45"/>
            </w:numPr>
          </w:pPr>
          <w:r w:rsidRPr="002C05FE">
            <w:rPr>
              <w:lang w:bidi="pt-BR"/>
            </w:rPr>
            <w:t>Servir como um único ponto de contato para você, fornecedores e gerentes de projeto</w:t>
          </w:r>
        </w:p>
        <w:p w14:paraId="1A326446" w14:textId="77777777" w:rsidR="00B86DBD" w:rsidRPr="002C05FE" w:rsidRDefault="00B86DBD" w:rsidP="00DF21FF">
          <w:pPr>
            <w:pStyle w:val="Numerada2"/>
            <w:numPr>
              <w:ilvl w:val="1"/>
              <w:numId w:val="45"/>
            </w:numPr>
          </w:pPr>
          <w:r w:rsidRPr="002C05FE">
            <w:rPr>
              <w:lang w:bidi="pt-BR"/>
            </w:rPr>
            <w:t>Negociar com fornecedores</w:t>
          </w:r>
        </w:p>
        <w:p w14:paraId="1A3D9F6F" w14:textId="77777777" w:rsidR="006A4307" w:rsidRPr="002C05FE" w:rsidRDefault="00B86DBD" w:rsidP="00DF21FF">
          <w:pPr>
            <w:pStyle w:val="Numerada2"/>
            <w:numPr>
              <w:ilvl w:val="1"/>
              <w:numId w:val="45"/>
            </w:numPr>
          </w:pPr>
          <w:r w:rsidRPr="002C05FE">
            <w:rPr>
              <w:lang w:bidi="pt-BR"/>
            </w:rPr>
            <w:t>Contratar e treinar funcionários</w:t>
          </w:r>
        </w:p>
      </w:sdtContent>
    </w:sdt>
    <w:p w14:paraId="491A1C2C" w14:textId="77777777" w:rsidR="00B86DBD" w:rsidRPr="002C05FE" w:rsidRDefault="00B86DBD">
      <w:pPr>
        <w:spacing w:after="160" w:line="259" w:lineRule="auto"/>
      </w:pPr>
      <w:r w:rsidRPr="002C05FE">
        <w:rPr>
          <w:lang w:bidi="pt-BR"/>
        </w:rPr>
        <w:br w:type="page"/>
      </w:r>
    </w:p>
    <w:tbl>
      <w:tblPr>
        <w:tblW w:w="5000" w:type="pct"/>
        <w:tblLayout w:type="fixed"/>
        <w:tblCellMar>
          <w:left w:w="115" w:type="dxa"/>
          <w:right w:w="115" w:type="dxa"/>
        </w:tblCellMar>
        <w:tblLook w:val="04A0" w:firstRow="1" w:lastRow="0" w:firstColumn="1" w:lastColumn="0" w:noHBand="0" w:noVBand="1"/>
      </w:tblPr>
      <w:tblGrid>
        <w:gridCol w:w="3823"/>
        <w:gridCol w:w="1412"/>
        <w:gridCol w:w="1281"/>
        <w:gridCol w:w="912"/>
        <w:gridCol w:w="3028"/>
      </w:tblGrid>
      <w:tr w:rsidR="00194685" w:rsidRPr="002C05FE" w14:paraId="63F4FBE9" w14:textId="77777777" w:rsidTr="002C05FE">
        <w:trPr>
          <w:trHeight w:val="144"/>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09B79C54" w14:textId="77777777" w:rsidR="00194685" w:rsidRPr="002C05FE" w:rsidRDefault="00AB25C5" w:rsidP="005235DF">
            <w:pPr>
              <w:pStyle w:val="Ttulo2"/>
            </w:pPr>
            <w:sdt>
              <w:sdtPr>
                <w:id w:val="1049727615"/>
                <w:placeholder>
                  <w:docPart w:val="F94D76EE5FDF17499796E481DABAEC72"/>
                </w:placeholder>
                <w:temporary/>
                <w:showingPlcHdr/>
                <w15:appearance w15:val="hidden"/>
              </w:sdtPr>
              <w:sdtEndPr/>
              <w:sdtContent>
                <w:r w:rsidR="00F01696" w:rsidRPr="002C05FE">
                  <w:rPr>
                    <w:lang w:bidi="pt-BR"/>
                  </w:rPr>
                  <w:t>CUSTOS DE INICIALIZAÇÃO – CONSULTÓRIO MÉDICO</w:t>
                </w:r>
              </w:sdtContent>
            </w:sdt>
          </w:p>
        </w:tc>
      </w:tr>
      <w:tr w:rsidR="00194685" w:rsidRPr="002C05FE" w14:paraId="26FABA41" w14:textId="77777777" w:rsidTr="002C05FE">
        <w:trPr>
          <w:trHeight w:val="283"/>
          <w:tblHeader/>
        </w:trPr>
        <w:tc>
          <w:tcPr>
            <w:tcW w:w="3823" w:type="dxa"/>
            <w:tcBorders>
              <w:top w:val="nil"/>
              <w:left w:val="single" w:sz="4" w:space="0" w:color="404040"/>
              <w:bottom w:val="single" w:sz="4" w:space="0" w:color="404040"/>
              <w:right w:val="single" w:sz="4" w:space="0" w:color="404040"/>
            </w:tcBorders>
            <w:shd w:val="clear" w:color="000000" w:fill="E6E6E6"/>
            <w:vAlign w:val="center"/>
            <w:hideMark/>
          </w:tcPr>
          <w:p w14:paraId="4870F8BA" w14:textId="77777777" w:rsidR="00194685" w:rsidRPr="002C05FE" w:rsidRDefault="00AB25C5" w:rsidP="005235DF">
            <w:pPr>
              <w:pStyle w:val="Ttulo3"/>
            </w:pPr>
            <w:sdt>
              <w:sdtPr>
                <w:id w:val="1057900699"/>
                <w:placeholder>
                  <w:docPart w:val="38A94C3F29A7844A8B76DC28A6B53B53"/>
                </w:placeholder>
                <w:temporary/>
                <w:showingPlcHdr/>
                <w15:appearance w15:val="hidden"/>
              </w:sdtPr>
              <w:sdtEndPr/>
              <w:sdtContent>
                <w:r w:rsidR="00F01696" w:rsidRPr="002C05FE">
                  <w:rPr>
                    <w:lang w:bidi="pt-BR"/>
                  </w:rPr>
                  <w:t>ITENS DE CUSTO</w:t>
                </w:r>
              </w:sdtContent>
            </w:sdt>
          </w:p>
        </w:tc>
        <w:tc>
          <w:tcPr>
            <w:tcW w:w="1412" w:type="dxa"/>
            <w:tcBorders>
              <w:top w:val="nil"/>
              <w:left w:val="nil"/>
              <w:bottom w:val="single" w:sz="4" w:space="0" w:color="404040"/>
              <w:right w:val="single" w:sz="4" w:space="0" w:color="404040"/>
            </w:tcBorders>
            <w:shd w:val="clear" w:color="000000" w:fill="E6E6E6"/>
            <w:noWrap/>
            <w:vAlign w:val="center"/>
            <w:hideMark/>
          </w:tcPr>
          <w:p w14:paraId="3102E4AB" w14:textId="77777777" w:rsidR="00194685" w:rsidRPr="002C05FE" w:rsidRDefault="00AB25C5" w:rsidP="005235DF">
            <w:pPr>
              <w:pStyle w:val="Ttulo3"/>
            </w:pPr>
            <w:sdt>
              <w:sdtPr>
                <w:id w:val="1236584840"/>
                <w:placeholder>
                  <w:docPart w:val="5CB2078AA79C914C8DF377DD131C4174"/>
                </w:placeholder>
                <w:temporary/>
                <w:showingPlcHdr/>
                <w15:appearance w15:val="hidden"/>
              </w:sdtPr>
              <w:sdtEndPr/>
              <w:sdtContent>
                <w:r w:rsidR="00F01696" w:rsidRPr="002C05FE">
                  <w:rPr>
                    <w:lang w:bidi="pt-BR"/>
                  </w:rPr>
                  <w:t>DATA DE VENCIMENTO</w:t>
                </w:r>
              </w:sdtContent>
            </w:sdt>
          </w:p>
        </w:tc>
        <w:tc>
          <w:tcPr>
            <w:tcW w:w="1281" w:type="dxa"/>
            <w:tcBorders>
              <w:top w:val="nil"/>
              <w:left w:val="nil"/>
              <w:bottom w:val="single" w:sz="4" w:space="0" w:color="404040"/>
              <w:right w:val="single" w:sz="4" w:space="0" w:color="404040"/>
            </w:tcBorders>
            <w:shd w:val="clear" w:color="000000" w:fill="E6E6E6"/>
            <w:noWrap/>
            <w:vAlign w:val="center"/>
            <w:hideMark/>
          </w:tcPr>
          <w:p w14:paraId="570B3994" w14:textId="77777777" w:rsidR="00194685" w:rsidRPr="002C05FE" w:rsidRDefault="00AB25C5" w:rsidP="005235DF">
            <w:pPr>
              <w:pStyle w:val="Ttulo3"/>
            </w:pPr>
            <w:sdt>
              <w:sdtPr>
                <w:id w:val="-549389319"/>
                <w:placeholder>
                  <w:docPart w:val="F8FB6EBF3BB567498C77721510725A46"/>
                </w:placeholder>
                <w:temporary/>
                <w:showingPlcHdr/>
                <w15:appearance w15:val="hidden"/>
              </w:sdtPr>
              <w:sdtEndPr/>
              <w:sdtContent>
                <w:r w:rsidR="00F01696" w:rsidRPr="002C05FE">
                  <w:rPr>
                    <w:lang w:bidi="pt-BR"/>
                  </w:rPr>
                  <w:t>ORÇAMENTO</w:t>
                </w:r>
              </w:sdtContent>
            </w:sdt>
          </w:p>
        </w:tc>
        <w:tc>
          <w:tcPr>
            <w:tcW w:w="912" w:type="dxa"/>
            <w:tcBorders>
              <w:top w:val="nil"/>
              <w:left w:val="nil"/>
              <w:bottom w:val="single" w:sz="4" w:space="0" w:color="404040"/>
              <w:right w:val="single" w:sz="4" w:space="0" w:color="404040"/>
            </w:tcBorders>
            <w:shd w:val="clear" w:color="000000" w:fill="E6E6E6"/>
            <w:noWrap/>
            <w:vAlign w:val="center"/>
            <w:hideMark/>
          </w:tcPr>
          <w:p w14:paraId="64ACCB37" w14:textId="77777777" w:rsidR="00194685" w:rsidRPr="002C05FE" w:rsidRDefault="00AB25C5" w:rsidP="005235DF">
            <w:pPr>
              <w:pStyle w:val="Ttulo3"/>
            </w:pPr>
            <w:sdt>
              <w:sdtPr>
                <w:id w:val="-1156384141"/>
                <w:placeholder>
                  <w:docPart w:val="C28C5E76A283284DA505EF7392CC9F5F"/>
                </w:placeholder>
                <w:temporary/>
                <w:showingPlcHdr/>
                <w15:appearance w15:val="hidden"/>
              </w:sdtPr>
              <w:sdtEndPr/>
              <w:sdtContent>
                <w:r w:rsidR="00F01696" w:rsidRPr="002C05FE">
                  <w:rPr>
                    <w:lang w:bidi="pt-BR"/>
                  </w:rPr>
                  <w:t>REAL</w:t>
                </w:r>
              </w:sdtContent>
            </w:sdt>
          </w:p>
        </w:tc>
        <w:tc>
          <w:tcPr>
            <w:tcW w:w="3028" w:type="dxa"/>
            <w:tcBorders>
              <w:top w:val="nil"/>
              <w:left w:val="nil"/>
              <w:bottom w:val="single" w:sz="4" w:space="0" w:color="404040"/>
              <w:right w:val="single" w:sz="4" w:space="0" w:color="404040"/>
            </w:tcBorders>
            <w:shd w:val="clear" w:color="000000" w:fill="E6E6E6"/>
            <w:noWrap/>
            <w:vAlign w:val="center"/>
            <w:hideMark/>
          </w:tcPr>
          <w:p w14:paraId="53FCDEC3" w14:textId="77777777" w:rsidR="00194685" w:rsidRPr="002C05FE" w:rsidRDefault="00AB25C5" w:rsidP="005235DF">
            <w:pPr>
              <w:pStyle w:val="Ttulo3"/>
            </w:pPr>
            <w:sdt>
              <w:sdtPr>
                <w:id w:val="1611781543"/>
                <w:placeholder>
                  <w:docPart w:val="557D975808B59046B34BF68141FAB3E3"/>
                </w:placeholder>
                <w:temporary/>
                <w:showingPlcHdr/>
                <w15:appearance w15:val="hidden"/>
              </w:sdtPr>
              <w:sdtEndPr/>
              <w:sdtContent>
                <w:r w:rsidR="00F01696" w:rsidRPr="002C05FE">
                  <w:rPr>
                    <w:lang w:bidi="pt-BR"/>
                  </w:rPr>
                  <w:t>SOB/SOB</w:t>
                </w:r>
              </w:sdtContent>
            </w:sdt>
          </w:p>
        </w:tc>
      </w:tr>
      <w:tr w:rsidR="00194685" w:rsidRPr="002C05FE" w14:paraId="46A0B332" w14:textId="77777777" w:rsidTr="002C05FE">
        <w:trPr>
          <w:trHeight w:val="20"/>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7BC81A2A" w14:textId="77777777" w:rsidR="00194685" w:rsidRPr="002C05FE" w:rsidRDefault="00194685" w:rsidP="00425C02">
            <w:pPr>
              <w:pStyle w:val="Textodetabela"/>
              <w:rPr>
                <w:rFonts w:eastAsia="Times New Roman" w:cstheme="minorHAnsi"/>
                <w:bCs/>
                <w:color w:val="F2F2F2"/>
                <w:sz w:val="10"/>
                <w:szCs w:val="10"/>
              </w:rPr>
            </w:pPr>
            <w:r w:rsidRPr="002C05FE">
              <w:rPr>
                <w:rFonts w:eastAsia="Times New Roman" w:cstheme="minorHAnsi"/>
                <w:color w:val="F2F2F2"/>
                <w:sz w:val="10"/>
                <w:szCs w:val="10"/>
                <w:lang w:bidi="pt-BR"/>
              </w:rPr>
              <w:t> </w:t>
            </w:r>
          </w:p>
        </w:tc>
      </w:tr>
      <w:tr w:rsidR="00194685" w:rsidRPr="002C05FE" w14:paraId="5475196C"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E075B69" w14:textId="77777777" w:rsidR="00194685" w:rsidRPr="002C05FE" w:rsidRDefault="00AB25C5" w:rsidP="005235DF">
            <w:pPr>
              <w:pStyle w:val="Ttulo3"/>
            </w:pPr>
            <w:sdt>
              <w:sdtPr>
                <w:id w:val="-710040555"/>
                <w:placeholder>
                  <w:docPart w:val="AA458E76A80FCC4D8C88B2A4A301C29A"/>
                </w:placeholder>
                <w:temporary/>
                <w:showingPlcHdr/>
                <w15:appearance w15:val="hidden"/>
              </w:sdtPr>
              <w:sdtEndPr/>
              <w:sdtContent>
                <w:r w:rsidR="00F01696" w:rsidRPr="002C05FE">
                  <w:rPr>
                    <w:lang w:bidi="pt-BR"/>
                  </w:rPr>
                  <w:t>ADMINISTRATIVO/GERAL</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B4A813F" w14:textId="77777777" w:rsidR="00194685" w:rsidRPr="002C05FE" w:rsidRDefault="00194685" w:rsidP="005235DF">
            <w:pPr>
              <w:pStyle w:val="Ttulo3"/>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44D06E9" w14:textId="77777777" w:rsidR="00194685" w:rsidRPr="002C05FE" w:rsidRDefault="00194685" w:rsidP="005235DF">
            <w:pPr>
              <w:pStyle w:val="Ttulo3"/>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A0ED4E2" w14:textId="77777777" w:rsidR="00194685" w:rsidRPr="002C05FE" w:rsidRDefault="00194685" w:rsidP="005235DF">
            <w:pPr>
              <w:pStyle w:val="Ttulo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609E3CD" w14:textId="77777777" w:rsidR="00194685" w:rsidRPr="002C05FE" w:rsidRDefault="00194685" w:rsidP="005235DF">
            <w:pPr>
              <w:pStyle w:val="Ttulo3"/>
            </w:pPr>
          </w:p>
        </w:tc>
      </w:tr>
      <w:tr w:rsidR="00194685" w:rsidRPr="002C05FE" w14:paraId="77CF5243"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B5D17EE" w14:textId="77777777" w:rsidR="00194685" w:rsidRPr="002C05FE" w:rsidRDefault="00AB25C5" w:rsidP="005235DF">
            <w:pPr>
              <w:pStyle w:val="Textodetabela"/>
            </w:pPr>
            <w:sdt>
              <w:sdtPr>
                <w:id w:val="-1975138643"/>
                <w:placeholder>
                  <w:docPart w:val="BB8096F1C8D84742A53B3E0D2CDFC1D8"/>
                </w:placeholder>
                <w:temporary/>
                <w:showingPlcHdr/>
                <w15:appearance w15:val="hidden"/>
              </w:sdtPr>
              <w:sdtEndPr/>
              <w:sdtContent>
                <w:r w:rsidR="00F01696" w:rsidRPr="002C05FE">
                  <w:rPr>
                    <w:lang w:bidi="pt-BR"/>
                  </w:rPr>
                  <w:t>Licenças/Registro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D6BDB2E"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DC445C3" w14:textId="77777777" w:rsidR="00194685" w:rsidRPr="002C05FE" w:rsidRDefault="00AB25C5" w:rsidP="005235DF">
            <w:pPr>
              <w:pStyle w:val="Textodetabela"/>
            </w:pPr>
            <w:sdt>
              <w:sdtPr>
                <w:id w:val="757490093"/>
                <w:placeholder>
                  <w:docPart w:val="8AED082A8692344C89FA7AD8ACA2627E"/>
                </w:placeholder>
                <w:temporary/>
                <w:showingPlcHdr/>
                <w15:appearance w15:val="hidden"/>
              </w:sdtPr>
              <w:sdtEndPr/>
              <w:sdtContent>
                <w:r w:rsidR="00C56DCA" w:rsidRPr="002C05FE">
                  <w:rPr>
                    <w:lang w:bidi="pt-BR"/>
                  </w:rPr>
                  <w:t>R$ 750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DB4F959"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2CE84F3" w14:textId="77777777" w:rsidR="00194685" w:rsidRPr="002C05FE" w:rsidRDefault="00194685" w:rsidP="005235DF">
            <w:pPr>
              <w:pStyle w:val="Textodetabela"/>
            </w:pPr>
          </w:p>
        </w:tc>
      </w:tr>
      <w:tr w:rsidR="00194685" w:rsidRPr="002C05FE" w14:paraId="1E28B074"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93DB6F" w14:textId="77777777" w:rsidR="00194685" w:rsidRPr="002C05FE" w:rsidRDefault="00AB25C5" w:rsidP="005235DF">
            <w:pPr>
              <w:pStyle w:val="Textodetabela"/>
            </w:pPr>
            <w:sdt>
              <w:sdtPr>
                <w:id w:val="-1522314443"/>
                <w:placeholder>
                  <w:docPart w:val="6E4D65B025BC7646B0E891E8F7446245"/>
                </w:placeholder>
                <w:temporary/>
                <w:showingPlcHdr/>
                <w15:appearance w15:val="hidden"/>
              </w:sdtPr>
              <w:sdtEndPr/>
              <w:sdtContent>
                <w:r w:rsidR="00F01696" w:rsidRPr="002C05FE">
                  <w:rPr>
                    <w:lang w:bidi="pt-BR"/>
                  </w:rPr>
                  <w:t>Autorizações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E561E59"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38D6FAD3" w14:textId="77777777" w:rsidR="00194685" w:rsidRPr="002C05FE" w:rsidRDefault="00AB25C5" w:rsidP="005235DF">
            <w:pPr>
              <w:pStyle w:val="Textodetabela"/>
            </w:pPr>
            <w:sdt>
              <w:sdtPr>
                <w:id w:val="424847022"/>
                <w:placeholder>
                  <w:docPart w:val="93971EB445193143AEB6C25626A8D469"/>
                </w:placeholder>
                <w:temporary/>
                <w:showingPlcHdr/>
                <w15:appearance w15:val="hidden"/>
              </w:sdtPr>
              <w:sdtEndPr/>
              <w:sdtContent>
                <w:r w:rsidR="007F3CE4" w:rsidRPr="002C05FE">
                  <w:rPr>
                    <w:lang w:bidi="pt-BR"/>
                  </w:rPr>
                  <w:t>R$ 1.500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2A6136DD"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E827753" w14:textId="77777777" w:rsidR="00194685" w:rsidRPr="002C05FE" w:rsidRDefault="00194685" w:rsidP="005235DF">
            <w:pPr>
              <w:pStyle w:val="Textodetabela"/>
            </w:pPr>
          </w:p>
        </w:tc>
      </w:tr>
      <w:tr w:rsidR="00194685" w:rsidRPr="002C05FE" w14:paraId="1B7C76EF"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A060B04" w14:textId="77777777" w:rsidR="00194685" w:rsidRPr="002C05FE" w:rsidRDefault="00AB25C5" w:rsidP="005235DF">
            <w:pPr>
              <w:pStyle w:val="Textodetabela"/>
            </w:pPr>
            <w:sdt>
              <w:sdtPr>
                <w:id w:val="-391885353"/>
                <w:placeholder>
                  <w:docPart w:val="B4FC9E66E313B149855B4DEFCBE7829E"/>
                </w:placeholder>
                <w:temporary/>
                <w:showingPlcHdr/>
                <w15:appearance w15:val="hidden"/>
              </w:sdtPr>
              <w:sdtEndPr/>
              <w:sdtContent>
                <w:r w:rsidR="00F01696" w:rsidRPr="002C05FE">
                  <w:rPr>
                    <w:lang w:bidi="pt-BR"/>
                  </w:rPr>
                  <w:t>Seguro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74E146C2"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0164640F" w14:textId="77777777" w:rsidR="00194685" w:rsidRPr="002C05FE" w:rsidRDefault="00AB25C5" w:rsidP="005235DF">
            <w:pPr>
              <w:pStyle w:val="Textodetabela"/>
            </w:pPr>
            <w:sdt>
              <w:sdtPr>
                <w:id w:val="1066615970"/>
                <w:placeholder>
                  <w:docPart w:val="771EC4BDC5F8F44A8C2D6B23168931CF"/>
                </w:placeholder>
                <w:temporary/>
                <w:showingPlcHdr/>
                <w15:appearance w15:val="hidden"/>
              </w:sdtPr>
              <w:sdtEndPr/>
              <w:sdtContent>
                <w:r w:rsidR="007F3CE4" w:rsidRPr="002C05FE">
                  <w:rPr>
                    <w:lang w:bidi="pt-BR"/>
                  </w:rPr>
                  <w:t>R$ 3.400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35F565D"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B80E920" w14:textId="77777777" w:rsidR="00194685" w:rsidRPr="002C05FE" w:rsidRDefault="00194685" w:rsidP="005235DF">
            <w:pPr>
              <w:pStyle w:val="Textodetabela"/>
            </w:pPr>
          </w:p>
        </w:tc>
      </w:tr>
      <w:tr w:rsidR="00194685" w:rsidRPr="002C05FE" w14:paraId="7B402528"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EB5E42" w14:textId="77777777" w:rsidR="00194685" w:rsidRPr="002C05FE" w:rsidRDefault="00AB25C5" w:rsidP="005235DF">
            <w:pPr>
              <w:pStyle w:val="Textodetabela"/>
            </w:pPr>
            <w:sdt>
              <w:sdtPr>
                <w:id w:val="380526849"/>
                <w:placeholder>
                  <w:docPart w:val="E6E2765F17255A409BCF0A58C6C8F8EF"/>
                </w:placeholder>
                <w:temporary/>
                <w:showingPlcHdr/>
                <w15:appearance w15:val="hidden"/>
              </w:sdtPr>
              <w:sdtEndPr/>
              <w:sdtContent>
                <w:r w:rsidR="00F01696" w:rsidRPr="002C05FE">
                  <w:rPr>
                    <w:lang w:bidi="pt-BR"/>
                  </w:rPr>
                  <w:t>Assessoria jurídica</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308BBCA1"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7BD03E3B" w14:textId="77777777" w:rsidR="00194685" w:rsidRPr="002C05FE" w:rsidRDefault="00AB25C5" w:rsidP="005235DF">
            <w:pPr>
              <w:pStyle w:val="Textodetabela"/>
            </w:pPr>
            <w:sdt>
              <w:sdtPr>
                <w:id w:val="-2138939474"/>
                <w:placeholder>
                  <w:docPart w:val="1F0C366EDBFDD24D99845ED771D0CA27"/>
                </w:placeholder>
                <w:temporary/>
                <w:showingPlcHdr/>
                <w15:appearance w15:val="hidden"/>
              </w:sdtPr>
              <w:sdtEndPr/>
              <w:sdtContent>
                <w:r w:rsidR="007F3CE4" w:rsidRPr="002C05FE">
                  <w:rPr>
                    <w:lang w:bidi="pt-BR"/>
                  </w:rPr>
                  <w:t>R$ 300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7EF06427"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73F1CC8" w14:textId="77777777" w:rsidR="00194685" w:rsidRPr="002C05FE" w:rsidRDefault="00194685" w:rsidP="005235DF">
            <w:pPr>
              <w:pStyle w:val="Textodetabela"/>
            </w:pPr>
          </w:p>
        </w:tc>
      </w:tr>
      <w:tr w:rsidR="00194685" w:rsidRPr="002C05FE" w14:paraId="1F76E4DF"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DE5D13" w14:textId="77777777" w:rsidR="00194685" w:rsidRPr="002C05FE" w:rsidRDefault="00AB25C5" w:rsidP="005235DF">
            <w:pPr>
              <w:pStyle w:val="Textodetabela"/>
            </w:pPr>
            <w:sdt>
              <w:sdtPr>
                <w:id w:val="-2078270510"/>
                <w:placeholder>
                  <w:docPart w:val="619DACBA8CAE374C9361347F13BEFD78"/>
                </w:placeholder>
                <w:temporary/>
                <w:showingPlcHdr/>
                <w15:appearance w15:val="hidden"/>
              </w:sdtPr>
              <w:sdtEndPr/>
              <w:sdtContent>
                <w:r w:rsidR="00F01696" w:rsidRPr="002C05FE">
                  <w:rPr>
                    <w:lang w:bidi="pt-BR"/>
                  </w:rPr>
                  <w:t>Consultor Empresarial</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7BA59151"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9C4D474" w14:textId="77777777" w:rsidR="00194685" w:rsidRPr="002C05FE" w:rsidRDefault="00AB25C5" w:rsidP="005235DF">
            <w:pPr>
              <w:pStyle w:val="Textodetabela"/>
            </w:pPr>
            <w:sdt>
              <w:sdtPr>
                <w:id w:val="-1481995169"/>
                <w:placeholder>
                  <w:docPart w:val="B908712595686D46813162C310B3D217"/>
                </w:placeholder>
                <w:temporary/>
                <w:showingPlcHdr/>
                <w15:appearance w15:val="hidden"/>
              </w:sdtPr>
              <w:sdtEndPr/>
              <w:sdtContent>
                <w:r w:rsidR="007F3CE4" w:rsidRPr="002C05FE">
                  <w:rPr>
                    <w:lang w:bidi="pt-BR"/>
                  </w:rPr>
                  <w:t>R$ 2.500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2F171BB7"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48F1073" w14:textId="77777777" w:rsidR="00194685" w:rsidRPr="002C05FE" w:rsidRDefault="00194685" w:rsidP="005235DF">
            <w:pPr>
              <w:pStyle w:val="Textodetabela"/>
            </w:pPr>
          </w:p>
        </w:tc>
      </w:tr>
      <w:tr w:rsidR="00194685" w:rsidRPr="002C05FE" w14:paraId="3D465322"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F36F15D" w14:textId="77777777" w:rsidR="00194685" w:rsidRPr="002C05FE" w:rsidRDefault="00AB25C5" w:rsidP="005235DF">
            <w:pPr>
              <w:pStyle w:val="Textodetabela"/>
            </w:pPr>
            <w:sdt>
              <w:sdtPr>
                <w:id w:val="162369038"/>
                <w:placeholder>
                  <w:docPart w:val="725CE04484F8304B905ABDB32E5560A6"/>
                </w:placeholder>
                <w:temporary/>
                <w:showingPlcHdr/>
                <w15:appearance w15:val="hidden"/>
              </w:sdtPr>
              <w:sdtEndPr/>
              <w:sdtContent>
                <w:r w:rsidR="00F01696" w:rsidRPr="002C05FE">
                  <w:rPr>
                    <w:lang w:bidi="pt-BR"/>
                  </w:rPr>
                  <w:t>Treinamento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69D65905"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5F2205A8" w14:textId="77777777" w:rsidR="00194685" w:rsidRPr="002C05FE" w:rsidRDefault="00AB25C5" w:rsidP="005235DF">
            <w:pPr>
              <w:pStyle w:val="Textodetabela"/>
            </w:pPr>
            <w:sdt>
              <w:sdtPr>
                <w:id w:val="330414966"/>
                <w:placeholder>
                  <w:docPart w:val="8EC21B8D3F387947B7CFC75C0AE7E0A8"/>
                </w:placeholder>
                <w:temporary/>
                <w:showingPlcHdr/>
                <w15:appearance w15:val="hidden"/>
              </w:sdtPr>
              <w:sdtEndPr/>
              <w:sdtContent>
                <w:r w:rsidR="007F3CE4" w:rsidRPr="002C05FE">
                  <w:rPr>
                    <w:lang w:bidi="pt-BR"/>
                  </w:rPr>
                  <w:t>R$ 2.000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373FED00"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A73F337" w14:textId="77777777" w:rsidR="00194685" w:rsidRPr="002C05FE" w:rsidRDefault="00194685" w:rsidP="005235DF">
            <w:pPr>
              <w:pStyle w:val="Textodetabela"/>
            </w:pPr>
          </w:p>
        </w:tc>
      </w:tr>
      <w:tr w:rsidR="00194685" w:rsidRPr="002C05FE" w14:paraId="6F34B287"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F00423" w14:textId="77777777" w:rsidR="00194685" w:rsidRPr="002C05FE" w:rsidRDefault="00AB25C5" w:rsidP="005235DF">
            <w:pPr>
              <w:pStyle w:val="Textodetabela"/>
            </w:pPr>
            <w:sdt>
              <w:sdtPr>
                <w:id w:val="-1302835532"/>
                <w:placeholder>
                  <w:docPart w:val="0E68B449C448874C8404950E75055861"/>
                </w:placeholder>
                <w:temporary/>
                <w:showingPlcHdr/>
                <w15:appearance w15:val="hidden"/>
              </w:sdtPr>
              <w:sdtEndPr/>
              <w:sdtContent>
                <w:r w:rsidR="00F01696" w:rsidRPr="002C05FE">
                  <w:rPr>
                    <w:lang w:bidi="pt-BR"/>
                  </w:rPr>
                  <w:t>Software (Geral)</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0BDB82D1"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7F364611" w14:textId="77777777" w:rsidR="00194685" w:rsidRPr="002C05FE" w:rsidRDefault="00AB25C5" w:rsidP="005235DF">
            <w:pPr>
              <w:pStyle w:val="Textodetabela"/>
            </w:pPr>
            <w:sdt>
              <w:sdtPr>
                <w:id w:val="1142004821"/>
                <w:placeholder>
                  <w:docPart w:val="5CACA4D654A07749A98A45981B918B1C"/>
                </w:placeholder>
                <w:temporary/>
                <w:showingPlcHdr/>
                <w15:appearance w15:val="hidden"/>
              </w:sdtPr>
              <w:sdtEndPr/>
              <w:sdtContent>
                <w:r w:rsidR="007F3CE4" w:rsidRPr="002C05FE">
                  <w:rPr>
                    <w:lang w:bidi="pt-BR"/>
                  </w:rPr>
                  <w:t>R$ 500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02AF894"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B8F3016" w14:textId="77777777" w:rsidR="00194685" w:rsidRPr="002C05FE" w:rsidRDefault="00194685" w:rsidP="005235DF">
            <w:pPr>
              <w:pStyle w:val="Textodetabela"/>
            </w:pPr>
          </w:p>
        </w:tc>
      </w:tr>
      <w:tr w:rsidR="00194685" w:rsidRPr="002C05FE" w14:paraId="10D49263"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3B1CCAB" w14:textId="77777777" w:rsidR="00194685" w:rsidRPr="002C05FE" w:rsidRDefault="00AB25C5" w:rsidP="005235DF">
            <w:pPr>
              <w:pStyle w:val="Textodetabela"/>
            </w:pPr>
            <w:sdt>
              <w:sdtPr>
                <w:id w:val="-800452272"/>
                <w:placeholder>
                  <w:docPart w:val="D48A966EFCA5D54FBD28400AC2D7C028"/>
                </w:placeholder>
                <w:temporary/>
                <w:showingPlcHdr/>
                <w15:appearance w15:val="hidden"/>
              </w:sdtPr>
              <w:sdtEndPr/>
              <w:sdtContent>
                <w:r w:rsidR="00F01696" w:rsidRPr="002C05FE">
                  <w:rPr>
                    <w:lang w:bidi="pt-BR"/>
                  </w:rPr>
                  <w:t>Diversos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67059E0D"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5D8D4212" w14:textId="77777777" w:rsidR="00194685" w:rsidRPr="002C05FE" w:rsidRDefault="00194685" w:rsidP="005235DF">
            <w:pPr>
              <w:pStyle w:val="Textodetabela"/>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F2C9538"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C652F4E" w14:textId="77777777" w:rsidR="00194685" w:rsidRPr="002C05FE" w:rsidRDefault="00194685" w:rsidP="005235DF">
            <w:pPr>
              <w:pStyle w:val="Textodetabela"/>
            </w:pPr>
          </w:p>
        </w:tc>
      </w:tr>
      <w:tr w:rsidR="00194685" w:rsidRPr="002C05FE" w14:paraId="58FFDB66"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600ABA4" w14:textId="77777777" w:rsidR="00194685" w:rsidRPr="002C05FE" w:rsidRDefault="00AB25C5" w:rsidP="005235DF">
            <w:pPr>
              <w:pStyle w:val="Ttulo3"/>
            </w:pPr>
            <w:sdt>
              <w:sdtPr>
                <w:id w:val="-1612978012"/>
                <w:placeholder>
                  <w:docPart w:val="35EDD1F8A94F3048B537AFA1EA398E24"/>
                </w:placeholder>
                <w:temporary/>
                <w:showingPlcHdr/>
                <w15:appearance w15:val="hidden"/>
              </w:sdtPr>
              <w:sdtEndPr/>
              <w:sdtContent>
                <w:r w:rsidR="00C56DCA" w:rsidRPr="002C05FE">
                  <w:rPr>
                    <w:lang w:bidi="pt-BR"/>
                  </w:rPr>
                  <w:t>LOCALIZAÇÃO/ESCRITÓRIO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2C59DF4" w14:textId="77777777" w:rsidR="00194685" w:rsidRPr="002C05FE" w:rsidRDefault="00194685" w:rsidP="005235DF">
            <w:pPr>
              <w:pStyle w:val="Ttulo3"/>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2495849" w14:textId="77777777" w:rsidR="00194685" w:rsidRPr="002C05FE" w:rsidRDefault="00194685" w:rsidP="005235DF">
            <w:pPr>
              <w:pStyle w:val="Ttulo3"/>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22CC964E" w14:textId="77777777" w:rsidR="00194685" w:rsidRPr="002C05FE" w:rsidRDefault="00194685" w:rsidP="005235DF">
            <w:pPr>
              <w:pStyle w:val="Ttulo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1DAEE124" w14:textId="77777777" w:rsidR="00194685" w:rsidRPr="002C05FE" w:rsidRDefault="00194685" w:rsidP="005235DF">
            <w:pPr>
              <w:pStyle w:val="Ttulo3"/>
            </w:pPr>
          </w:p>
        </w:tc>
      </w:tr>
      <w:tr w:rsidR="00194685" w:rsidRPr="002C05FE" w14:paraId="556ACF29"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A90B02B" w14:textId="77777777" w:rsidR="00194685" w:rsidRPr="002C05FE" w:rsidRDefault="00AB25C5" w:rsidP="005235DF">
            <w:pPr>
              <w:pStyle w:val="Textodetabela"/>
            </w:pPr>
            <w:sdt>
              <w:sdtPr>
                <w:id w:val="831956962"/>
                <w:placeholder>
                  <w:docPart w:val="7AD9586546D7194397C46D9B850E95A3"/>
                </w:placeholder>
                <w:temporary/>
                <w:showingPlcHdr/>
                <w15:appearance w15:val="hidden"/>
              </w:sdtPr>
              <w:sdtEndPr/>
              <w:sdtContent>
                <w:r w:rsidR="00F01696" w:rsidRPr="002C05FE">
                  <w:rPr>
                    <w:lang w:bidi="pt-BR"/>
                  </w:rPr>
                  <w:t>Aluguel/Arrendamento de Espaço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4BC352D6"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F4DC731" w14:textId="77777777" w:rsidR="00194685" w:rsidRPr="002C05FE" w:rsidRDefault="00AB25C5" w:rsidP="005235DF">
            <w:pPr>
              <w:pStyle w:val="Textodetabela"/>
            </w:pPr>
            <w:sdt>
              <w:sdtPr>
                <w:id w:val="-1319956303"/>
                <w:placeholder>
                  <w:docPart w:val="E3DB037FD4FA4C448A365E3DCA4BA6D3"/>
                </w:placeholder>
                <w:temporary/>
                <w:showingPlcHdr/>
                <w15:appearance w15:val="hidden"/>
              </w:sdtPr>
              <w:sdtEndPr/>
              <w:sdtContent>
                <w:r w:rsidR="007F3CE4" w:rsidRPr="002C05FE">
                  <w:rPr>
                    <w:lang w:bidi="pt-BR"/>
                  </w:rPr>
                  <w:t>R$ 50.000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5DF686A"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6B5542A" w14:textId="77777777" w:rsidR="00194685" w:rsidRPr="002C05FE" w:rsidRDefault="00194685" w:rsidP="005235DF">
            <w:pPr>
              <w:pStyle w:val="Textodetabela"/>
            </w:pPr>
          </w:p>
        </w:tc>
      </w:tr>
      <w:tr w:rsidR="00194685" w:rsidRPr="002C05FE" w14:paraId="33187A6E"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9A340E" w14:textId="77777777" w:rsidR="00194685" w:rsidRPr="002C05FE" w:rsidRDefault="00AB25C5" w:rsidP="005235DF">
            <w:pPr>
              <w:pStyle w:val="Textodetabela"/>
            </w:pPr>
            <w:sdt>
              <w:sdtPr>
                <w:id w:val="-1868669234"/>
                <w:placeholder>
                  <w:docPart w:val="7A2D80704EE4FF46AC17A51E8464DE25"/>
                </w:placeholder>
                <w:temporary/>
                <w:showingPlcHdr/>
                <w15:appearance w15:val="hidden"/>
              </w:sdtPr>
              <w:sdtEndPr/>
              <w:sdtContent>
                <w:r w:rsidR="00F01696" w:rsidRPr="002C05FE">
                  <w:rPr>
                    <w:lang w:bidi="pt-BR"/>
                  </w:rPr>
                  <w:t>Custos de Utilitários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FCBE6F6"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C68382B" w14:textId="77777777" w:rsidR="00194685" w:rsidRPr="002C05FE" w:rsidRDefault="00AB25C5" w:rsidP="005235DF">
            <w:pPr>
              <w:pStyle w:val="Textodetabela"/>
            </w:pPr>
            <w:sdt>
              <w:sdtPr>
                <w:id w:val="-1162532783"/>
                <w:placeholder>
                  <w:docPart w:val="2E91185372F58340A1F088DD65E49B90"/>
                </w:placeholder>
                <w:temporary/>
                <w:showingPlcHdr/>
                <w15:appearance w15:val="hidden"/>
              </w:sdtPr>
              <w:sdtEndPr/>
              <w:sdtContent>
                <w:r w:rsidR="007F3CE4" w:rsidRPr="002C05FE">
                  <w:rPr>
                    <w:lang w:bidi="pt-BR"/>
                  </w:rPr>
                  <w:t>R$ 2.500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753FAA6D"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67A0B83" w14:textId="77777777" w:rsidR="00194685" w:rsidRPr="002C05FE" w:rsidRDefault="00194685" w:rsidP="005235DF">
            <w:pPr>
              <w:pStyle w:val="Textodetabela"/>
            </w:pPr>
          </w:p>
        </w:tc>
      </w:tr>
      <w:tr w:rsidR="00194685" w:rsidRPr="002C05FE" w14:paraId="4FD65CFD"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1D9FA2" w14:textId="77777777" w:rsidR="00194685" w:rsidRPr="002C05FE" w:rsidRDefault="00AB25C5" w:rsidP="005235DF">
            <w:pPr>
              <w:pStyle w:val="Textodetabela"/>
            </w:pPr>
            <w:sdt>
              <w:sdtPr>
                <w:id w:val="-865145019"/>
                <w:placeholder>
                  <w:docPart w:val="B992B18E5F66594DBF9A4C0FDCA7892B"/>
                </w:placeholder>
                <w:temporary/>
                <w:showingPlcHdr/>
                <w15:appearance w15:val="hidden"/>
              </w:sdtPr>
              <w:sdtEndPr/>
              <w:sdtContent>
                <w:r w:rsidR="00F01696" w:rsidRPr="002C05FE">
                  <w:rPr>
                    <w:lang w:bidi="pt-BR"/>
                  </w:rPr>
                  <w:t>Configuração do telefone e Custo anual</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0481E33F"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05F78FC1" w14:textId="77777777" w:rsidR="00194685" w:rsidRPr="002C05FE" w:rsidRDefault="00AB25C5" w:rsidP="005235DF">
            <w:pPr>
              <w:pStyle w:val="Textodetabela"/>
            </w:pPr>
            <w:sdt>
              <w:sdtPr>
                <w:id w:val="-2018755341"/>
                <w:placeholder>
                  <w:docPart w:val="08165F50AA300F408C54A24F2650D6D6"/>
                </w:placeholder>
                <w:temporary/>
                <w:showingPlcHdr/>
                <w15:appearance w15:val="hidden"/>
              </w:sdtPr>
              <w:sdtEndPr/>
              <w:sdtContent>
                <w:r w:rsidR="007F3CE4" w:rsidRPr="002C05FE">
                  <w:rPr>
                    <w:lang w:bidi="pt-BR"/>
                  </w:rPr>
                  <w:t>R$ 410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5528482"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9B214D7" w14:textId="77777777" w:rsidR="00194685" w:rsidRPr="002C05FE" w:rsidRDefault="00194685" w:rsidP="005235DF">
            <w:pPr>
              <w:pStyle w:val="Textodetabela"/>
            </w:pPr>
          </w:p>
        </w:tc>
      </w:tr>
      <w:tr w:rsidR="00194685" w:rsidRPr="002C05FE" w14:paraId="513AEB99"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BA2A6D" w14:textId="77777777" w:rsidR="00194685" w:rsidRPr="002C05FE" w:rsidRDefault="00AB25C5" w:rsidP="005235DF">
            <w:pPr>
              <w:pStyle w:val="Textodetabela"/>
            </w:pPr>
            <w:sdt>
              <w:sdtPr>
                <w:id w:val="1094362635"/>
                <w:placeholder>
                  <w:docPart w:val="CAEE56517090EE4CB33CFEB71C08113B"/>
                </w:placeholder>
                <w:temporary/>
                <w:showingPlcHdr/>
                <w15:appearance w15:val="hidden"/>
              </w:sdtPr>
              <w:sdtEndPr/>
              <w:sdtContent>
                <w:r w:rsidR="00F01696" w:rsidRPr="002C05FE">
                  <w:rPr>
                    <w:lang w:bidi="pt-BR"/>
                  </w:rPr>
                  <w:t>Móveis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9FA939B"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3CFD6C76" w14:textId="77777777" w:rsidR="00194685" w:rsidRPr="002C05FE" w:rsidRDefault="00AB25C5" w:rsidP="005235DF">
            <w:pPr>
              <w:pStyle w:val="Textodetabela"/>
            </w:pPr>
            <w:sdt>
              <w:sdtPr>
                <w:id w:val="197123134"/>
                <w:placeholder>
                  <w:docPart w:val="F2767263C9D6B642B7ECB6D6F5DCD5F0"/>
                </w:placeholder>
                <w:temporary/>
                <w:showingPlcHdr/>
                <w15:appearance w15:val="hidden"/>
              </w:sdtPr>
              <w:sdtEndPr/>
              <w:sdtContent>
                <w:r w:rsidR="007F3CE4" w:rsidRPr="002C05FE">
                  <w:rPr>
                    <w:lang w:bidi="pt-BR"/>
                  </w:rPr>
                  <w:t>R$ 15.000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136CBD3"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0E363925" w14:textId="77777777" w:rsidR="00194685" w:rsidRPr="002C05FE" w:rsidRDefault="00194685" w:rsidP="005235DF">
            <w:pPr>
              <w:pStyle w:val="Textodetabela"/>
            </w:pPr>
          </w:p>
        </w:tc>
      </w:tr>
      <w:tr w:rsidR="00194685" w:rsidRPr="002C05FE" w14:paraId="1FDB790D"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C6D3E66" w14:textId="77777777" w:rsidR="00194685" w:rsidRPr="002C05FE" w:rsidRDefault="00AB25C5" w:rsidP="005235DF">
            <w:pPr>
              <w:pStyle w:val="Textodetabela"/>
            </w:pPr>
            <w:sdt>
              <w:sdtPr>
                <w:id w:val="1183476072"/>
                <w:placeholder>
                  <w:docPart w:val="CA8AE2B14A1FB943B55D6DAC64E8B587"/>
                </w:placeholder>
                <w:temporary/>
                <w:showingPlcHdr/>
                <w15:appearance w15:val="hidden"/>
              </w:sdtPr>
              <w:sdtEndPr/>
              <w:sdtContent>
                <w:r w:rsidR="00F01696" w:rsidRPr="002C05FE">
                  <w:rPr>
                    <w:lang w:bidi="pt-BR"/>
                  </w:rPr>
                  <w:t>Equipamento Médico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65FFA585" w14:textId="77777777" w:rsidR="00194685" w:rsidRPr="002C05FE" w:rsidRDefault="00194685" w:rsidP="002C05FE">
            <w:pPr>
              <w:pStyle w:val="Textodetabela"/>
              <w:ind w:right="-23"/>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B7DD0AF" w14:textId="77777777" w:rsidR="00194685" w:rsidRPr="002C05FE" w:rsidRDefault="00AB25C5" w:rsidP="005235DF">
            <w:pPr>
              <w:pStyle w:val="Textodetabela"/>
            </w:pPr>
            <w:sdt>
              <w:sdtPr>
                <w:id w:val="2113700942"/>
                <w:placeholder>
                  <w:docPart w:val="D9C5F60C561A30448D748B5827FB9D0E"/>
                </w:placeholder>
                <w:temporary/>
                <w:showingPlcHdr/>
                <w15:appearance w15:val="hidden"/>
              </w:sdtPr>
              <w:sdtEndPr/>
              <w:sdtContent>
                <w:r w:rsidR="007F3CE4" w:rsidRPr="002C05FE">
                  <w:rPr>
                    <w:lang w:bidi="pt-BR"/>
                  </w:rPr>
                  <w:t>R$ 150.000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44BB9C98"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C7356F2" w14:textId="77777777" w:rsidR="00194685" w:rsidRPr="002C05FE" w:rsidRDefault="00194685" w:rsidP="005235DF">
            <w:pPr>
              <w:pStyle w:val="Textodetabela"/>
            </w:pPr>
          </w:p>
        </w:tc>
      </w:tr>
      <w:tr w:rsidR="00194685" w:rsidRPr="002C05FE" w14:paraId="75D53A30"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BFBA5E" w14:textId="77777777" w:rsidR="00194685" w:rsidRPr="002C05FE" w:rsidRDefault="00AB25C5" w:rsidP="005235DF">
            <w:pPr>
              <w:pStyle w:val="Textodetabela"/>
            </w:pPr>
            <w:sdt>
              <w:sdtPr>
                <w:id w:val="279464267"/>
                <w:placeholder>
                  <w:docPart w:val="52E83D9AC640B84D8C8CD09C17408625"/>
                </w:placeholder>
                <w:temporary/>
                <w:showingPlcHdr/>
                <w15:appearance w15:val="hidden"/>
              </w:sdtPr>
              <w:sdtEndPr/>
              <w:sdtContent>
                <w:r w:rsidR="00F01696" w:rsidRPr="002C05FE">
                  <w:rPr>
                    <w:lang w:bidi="pt-BR"/>
                  </w:rPr>
                  <w:t>Hardware</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735D8F66"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753216E" w14:textId="77777777" w:rsidR="00194685" w:rsidRPr="002C05FE" w:rsidRDefault="00AB25C5" w:rsidP="005235DF">
            <w:pPr>
              <w:pStyle w:val="Textodetabela"/>
            </w:pPr>
            <w:sdt>
              <w:sdtPr>
                <w:id w:val="-103816551"/>
                <w:placeholder>
                  <w:docPart w:val="5DB97D726B0325478FBC080BCDAE479A"/>
                </w:placeholder>
                <w:temporary/>
                <w:showingPlcHdr/>
                <w15:appearance w15:val="hidden"/>
              </w:sdtPr>
              <w:sdtEndPr/>
              <w:sdtContent>
                <w:r w:rsidR="007F3CE4" w:rsidRPr="002C05FE">
                  <w:rPr>
                    <w:lang w:bidi="pt-BR"/>
                  </w:rPr>
                  <w:t>R$ 10.000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7B367005"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27461B4" w14:textId="77777777" w:rsidR="00194685" w:rsidRPr="002C05FE" w:rsidRDefault="00194685" w:rsidP="005235DF">
            <w:pPr>
              <w:pStyle w:val="Textodetabela"/>
            </w:pPr>
          </w:p>
        </w:tc>
      </w:tr>
      <w:tr w:rsidR="00194685" w:rsidRPr="002C05FE" w14:paraId="49E3FEC7"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2630C3" w14:textId="77777777" w:rsidR="00194685" w:rsidRPr="002C05FE" w:rsidRDefault="00AB25C5" w:rsidP="005235DF">
            <w:pPr>
              <w:pStyle w:val="Textodetabela"/>
            </w:pPr>
            <w:sdt>
              <w:sdtPr>
                <w:id w:val="-19015575"/>
                <w:placeholder>
                  <w:docPart w:val="C039FA35BB92AF4997D422118A571616"/>
                </w:placeholder>
                <w:temporary/>
                <w:showingPlcHdr/>
                <w15:appearance w15:val="hidden"/>
              </w:sdtPr>
              <w:sdtEndPr/>
              <w:sdtContent>
                <w:r w:rsidR="00F01696" w:rsidRPr="002C05FE">
                  <w:rPr>
                    <w:lang w:bidi="pt-BR"/>
                  </w:rPr>
                  <w:t>Software (CRM, imagens, etc.)</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4295CEB"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1DE6010" w14:textId="77777777" w:rsidR="00194685" w:rsidRPr="002C05FE" w:rsidRDefault="00AB25C5" w:rsidP="005235DF">
            <w:pPr>
              <w:pStyle w:val="Textodetabela"/>
            </w:pPr>
            <w:sdt>
              <w:sdtPr>
                <w:id w:val="-1758596210"/>
                <w:placeholder>
                  <w:docPart w:val="BCA03DB79297BE4FB12CF5439EDF83F4"/>
                </w:placeholder>
                <w:temporary/>
                <w:showingPlcHdr/>
                <w15:appearance w15:val="hidden"/>
              </w:sdtPr>
              <w:sdtEndPr/>
              <w:sdtContent>
                <w:r w:rsidR="007F3CE4" w:rsidRPr="002C05FE">
                  <w:rPr>
                    <w:lang w:bidi="pt-BR"/>
                  </w:rPr>
                  <w:t>R$ 7.000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2B182499"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840D2CE" w14:textId="77777777" w:rsidR="00194685" w:rsidRPr="002C05FE" w:rsidRDefault="00194685" w:rsidP="005235DF">
            <w:pPr>
              <w:pStyle w:val="Textodetabela"/>
            </w:pPr>
          </w:p>
        </w:tc>
      </w:tr>
      <w:tr w:rsidR="00194685" w:rsidRPr="002C05FE" w14:paraId="64EDD31B"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AB1FF3E" w14:textId="77777777" w:rsidR="00194685" w:rsidRPr="002C05FE" w:rsidRDefault="00AB25C5" w:rsidP="005235DF">
            <w:pPr>
              <w:pStyle w:val="Textodetabela"/>
            </w:pPr>
            <w:sdt>
              <w:sdtPr>
                <w:id w:val="726960735"/>
                <w:placeholder>
                  <w:docPart w:val="C45C0046D8247048BC061D76FDE49287"/>
                </w:placeholder>
                <w:temporary/>
                <w:showingPlcHdr/>
                <w15:appearance w15:val="hidden"/>
              </w:sdtPr>
              <w:sdtEndPr/>
              <w:sdtContent>
                <w:r w:rsidR="00F01696" w:rsidRPr="002C05FE">
                  <w:rPr>
                    <w:lang w:bidi="pt-BR"/>
                  </w:rPr>
                  <w:t>Taxas de Instalação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999DD65"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0ECF2670" w14:textId="77777777" w:rsidR="00194685" w:rsidRPr="002C05FE" w:rsidRDefault="00AB25C5" w:rsidP="005235DF">
            <w:pPr>
              <w:pStyle w:val="Textodetabela"/>
            </w:pPr>
            <w:sdt>
              <w:sdtPr>
                <w:id w:val="-1525089962"/>
                <w:placeholder>
                  <w:docPart w:val="88501431FAD76E46BAE2F9B24DE076FC"/>
                </w:placeholder>
                <w:temporary/>
                <w:showingPlcHdr/>
                <w15:appearance w15:val="hidden"/>
              </w:sdtPr>
              <w:sdtEndPr/>
              <w:sdtContent>
                <w:r w:rsidR="00C56DC6" w:rsidRPr="002C05FE">
                  <w:rPr>
                    <w:lang w:bidi="pt-BR"/>
                  </w:rPr>
                  <w:t>R$ 5.000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3C0259C0"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139E408" w14:textId="77777777" w:rsidR="00194685" w:rsidRPr="002C05FE" w:rsidRDefault="00194685" w:rsidP="005235DF">
            <w:pPr>
              <w:pStyle w:val="Textodetabela"/>
            </w:pPr>
          </w:p>
        </w:tc>
      </w:tr>
      <w:tr w:rsidR="00194685" w:rsidRPr="002C05FE" w14:paraId="44266EA8"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2C8A899" w14:textId="77777777" w:rsidR="00194685" w:rsidRPr="002C05FE" w:rsidRDefault="00AB25C5" w:rsidP="005235DF">
            <w:pPr>
              <w:pStyle w:val="Textodetabela"/>
            </w:pPr>
            <w:sdt>
              <w:sdtPr>
                <w:id w:val="1398782311"/>
                <w:placeholder>
                  <w:docPart w:val="69927EBDB1A13549B3A63815DD96BDE8"/>
                </w:placeholder>
                <w:temporary/>
                <w:showingPlcHdr/>
                <w15:appearance w15:val="hidden"/>
              </w:sdtPr>
              <w:sdtEndPr/>
              <w:sdtContent>
                <w:r w:rsidR="00F01696" w:rsidRPr="002C05FE">
                  <w:rPr>
                    <w:lang w:bidi="pt-BR"/>
                  </w:rPr>
                  <w:t>Inventário Inicial (produtos farmacêuticos)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36F8BDBD"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7F93D26C" w14:textId="77777777" w:rsidR="00194685" w:rsidRPr="002C05FE" w:rsidRDefault="00AB25C5" w:rsidP="005235DF">
            <w:pPr>
              <w:pStyle w:val="Textodetabela"/>
            </w:pPr>
            <w:sdt>
              <w:sdtPr>
                <w:id w:val="1150249782"/>
                <w:placeholder>
                  <w:docPart w:val="8CAD063BB252904DB21EACA5C234E575"/>
                </w:placeholder>
                <w:temporary/>
                <w:showingPlcHdr/>
                <w15:appearance w15:val="hidden"/>
              </w:sdtPr>
              <w:sdtEndPr/>
              <w:sdtContent>
                <w:r w:rsidR="00C56DC6" w:rsidRPr="002C05FE">
                  <w:rPr>
                    <w:lang w:bidi="pt-BR"/>
                  </w:rPr>
                  <w:t>R$ 100.000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4FC8679"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6BFB8EE" w14:textId="77777777" w:rsidR="00194685" w:rsidRPr="002C05FE" w:rsidRDefault="00194685" w:rsidP="005235DF">
            <w:pPr>
              <w:pStyle w:val="Textodetabela"/>
            </w:pPr>
          </w:p>
        </w:tc>
      </w:tr>
      <w:tr w:rsidR="00194685" w:rsidRPr="002C05FE" w14:paraId="196D81AF"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7007F6" w14:textId="77777777" w:rsidR="00194685" w:rsidRPr="002C05FE" w:rsidRDefault="00AB25C5" w:rsidP="005235DF">
            <w:pPr>
              <w:pStyle w:val="Textodetabela"/>
            </w:pPr>
            <w:sdt>
              <w:sdtPr>
                <w:id w:val="536163934"/>
                <w:placeholder>
                  <w:docPart w:val="709574067F1E264686C0CB50F063212D"/>
                </w:placeholder>
                <w:temporary/>
                <w:showingPlcHdr/>
                <w15:appearance w15:val="hidden"/>
              </w:sdtPr>
              <w:sdtEndPr/>
              <w:sdtContent>
                <w:r w:rsidR="00F01696" w:rsidRPr="002C05FE">
                  <w:rPr>
                    <w:lang w:bidi="pt-BR"/>
                  </w:rPr>
                  <w:t>Suprimentos de enfermagem (luvas, etc.)</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1EE358C"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7A88F2C7" w14:textId="77777777" w:rsidR="00194685" w:rsidRPr="002C05FE" w:rsidRDefault="00AB25C5" w:rsidP="005235DF">
            <w:pPr>
              <w:pStyle w:val="Textodetabela"/>
            </w:pPr>
            <w:sdt>
              <w:sdtPr>
                <w:id w:val="1583789917"/>
                <w:placeholder>
                  <w:docPart w:val="FE6D3B2CF534D147BD87C30D721FABAA"/>
                </w:placeholder>
                <w:temporary/>
                <w:showingPlcHdr/>
                <w15:appearance w15:val="hidden"/>
              </w:sdtPr>
              <w:sdtEndPr/>
              <w:sdtContent>
                <w:r w:rsidR="00C56DC6" w:rsidRPr="002C05FE">
                  <w:rPr>
                    <w:lang w:bidi="pt-BR"/>
                  </w:rPr>
                  <w:t>R$ 5.000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72D6C1F6"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3DBFC5E" w14:textId="77777777" w:rsidR="00194685" w:rsidRPr="002C05FE" w:rsidRDefault="00194685" w:rsidP="005235DF">
            <w:pPr>
              <w:pStyle w:val="Textodetabela"/>
            </w:pPr>
          </w:p>
        </w:tc>
      </w:tr>
      <w:tr w:rsidR="00194685" w:rsidRPr="002C05FE" w14:paraId="2CDBBFB1"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14E0C2" w14:textId="77777777" w:rsidR="00194685" w:rsidRPr="002C05FE" w:rsidRDefault="00AB25C5" w:rsidP="005235DF">
            <w:pPr>
              <w:pStyle w:val="Textodetabela"/>
            </w:pPr>
            <w:sdt>
              <w:sdtPr>
                <w:id w:val="762180339"/>
                <w:placeholder>
                  <w:docPart w:val="35A9B9B62007AE4280D60D50EB65F35A"/>
                </w:placeholder>
                <w:temporary/>
                <w:showingPlcHdr/>
                <w15:appearance w15:val="hidden"/>
              </w:sdtPr>
              <w:sdtEndPr/>
              <w:sdtContent>
                <w:r w:rsidR="00F01696" w:rsidRPr="002C05FE">
                  <w:rPr>
                    <w:lang w:bidi="pt-BR"/>
                  </w:rPr>
                  <w:t>Diversos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50FF1F35"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65D1EF3" w14:textId="77777777" w:rsidR="00194685" w:rsidRPr="002C05FE" w:rsidRDefault="00AB25C5" w:rsidP="005235DF">
            <w:pPr>
              <w:pStyle w:val="Textodetabela"/>
            </w:pPr>
            <w:sdt>
              <w:sdtPr>
                <w:id w:val="996231504"/>
                <w:placeholder>
                  <w:docPart w:val="52702D0252F84247BC8D886BF33D14F8"/>
                </w:placeholder>
                <w:temporary/>
                <w:showingPlcHdr/>
                <w15:appearance w15:val="hidden"/>
              </w:sdtPr>
              <w:sdtEndPr/>
              <w:sdtContent>
                <w:r w:rsidR="00C56DC6" w:rsidRPr="002C05FE">
                  <w:rPr>
                    <w:lang w:bidi="pt-BR"/>
                  </w:rPr>
                  <w:t>R$ 10.000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1D79434B"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017671E" w14:textId="77777777" w:rsidR="00194685" w:rsidRPr="002C05FE" w:rsidRDefault="00194685" w:rsidP="005235DF">
            <w:pPr>
              <w:pStyle w:val="Textodetabela"/>
            </w:pPr>
          </w:p>
        </w:tc>
      </w:tr>
      <w:tr w:rsidR="00194685" w:rsidRPr="002C05FE" w14:paraId="73232D5C"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555C252" w14:textId="77777777" w:rsidR="00194685" w:rsidRPr="002C05FE" w:rsidRDefault="00AB25C5" w:rsidP="005235DF">
            <w:pPr>
              <w:pStyle w:val="Ttulo3"/>
            </w:pPr>
            <w:sdt>
              <w:sdtPr>
                <w:id w:val="910825165"/>
                <w:placeholder>
                  <w:docPart w:val="7B8D472F3761464591625D75F3E04858"/>
                </w:placeholder>
                <w:temporary/>
                <w:showingPlcHdr/>
                <w15:appearance w15:val="hidden"/>
              </w:sdtPr>
              <w:sdtEndPr/>
              <w:sdtContent>
                <w:r w:rsidR="00C56DCA" w:rsidRPr="002C05FE">
                  <w:rPr>
                    <w:lang w:bidi="pt-BR"/>
                  </w:rPr>
                  <w:t>MARKETING</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460C6F2C" w14:textId="77777777" w:rsidR="00194685" w:rsidRPr="002C05FE" w:rsidRDefault="00194685" w:rsidP="005235DF">
            <w:pPr>
              <w:pStyle w:val="Ttulo3"/>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611CB57" w14:textId="77777777" w:rsidR="00194685" w:rsidRPr="002C05FE" w:rsidRDefault="00194685" w:rsidP="005235DF">
            <w:pPr>
              <w:pStyle w:val="Ttulo3"/>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53B2B912" w14:textId="77777777" w:rsidR="00194685" w:rsidRPr="002C05FE" w:rsidRDefault="00194685" w:rsidP="005235DF">
            <w:pPr>
              <w:pStyle w:val="Ttulo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0A72DA08" w14:textId="77777777" w:rsidR="00194685" w:rsidRPr="002C05FE" w:rsidRDefault="00194685" w:rsidP="005235DF">
            <w:pPr>
              <w:pStyle w:val="Ttulo3"/>
            </w:pPr>
          </w:p>
        </w:tc>
      </w:tr>
      <w:tr w:rsidR="00194685" w:rsidRPr="002C05FE" w14:paraId="5CEDE3CD"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7901510" w14:textId="77777777" w:rsidR="00194685" w:rsidRPr="002C05FE" w:rsidRDefault="00AB25C5" w:rsidP="005235DF">
            <w:pPr>
              <w:pStyle w:val="Textodetabela"/>
            </w:pPr>
            <w:sdt>
              <w:sdtPr>
                <w:id w:val="1477098368"/>
                <w:placeholder>
                  <w:docPart w:val="D91C23E34A526649AAFA5ADA131CB50B"/>
                </w:placeholder>
                <w:temporary/>
                <w:showingPlcHdr/>
                <w15:appearance w15:val="hidden"/>
              </w:sdtPr>
              <w:sdtEndPr/>
              <w:sdtContent>
                <w:r w:rsidR="00F01696" w:rsidRPr="002C05FE">
                  <w:rPr>
                    <w:lang w:bidi="pt-BR"/>
                  </w:rPr>
                  <w:t>Logotipo, identidade visual, site</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5D84DD5A"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4D2CBE08" w14:textId="77777777" w:rsidR="00194685" w:rsidRPr="002C05FE" w:rsidRDefault="00AB25C5" w:rsidP="005235DF">
            <w:pPr>
              <w:pStyle w:val="Textodetabela"/>
            </w:pPr>
            <w:sdt>
              <w:sdtPr>
                <w:id w:val="-435292809"/>
                <w:placeholder>
                  <w:docPart w:val="866B9219EE10CC40837B42F8248F4241"/>
                </w:placeholder>
                <w:temporary/>
                <w:showingPlcHdr/>
                <w15:appearance w15:val="hidden"/>
              </w:sdtPr>
              <w:sdtEndPr/>
              <w:sdtContent>
                <w:r w:rsidR="00C56DC6" w:rsidRPr="002C05FE">
                  <w:rPr>
                    <w:lang w:bidi="pt-BR"/>
                  </w:rPr>
                  <w:t>R$ 1.200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488307CE"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5CF4DF0" w14:textId="77777777" w:rsidR="00194685" w:rsidRPr="002C05FE" w:rsidRDefault="00194685" w:rsidP="005235DF">
            <w:pPr>
              <w:pStyle w:val="Textodetabela"/>
            </w:pPr>
          </w:p>
        </w:tc>
      </w:tr>
      <w:tr w:rsidR="00194685" w:rsidRPr="002C05FE" w14:paraId="60B6A836"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D4913BA" w14:textId="77777777" w:rsidR="00194685" w:rsidRPr="002C05FE" w:rsidRDefault="00AB25C5" w:rsidP="005235DF">
            <w:pPr>
              <w:pStyle w:val="Textodetabela"/>
            </w:pPr>
            <w:sdt>
              <w:sdtPr>
                <w:id w:val="1258327483"/>
                <w:placeholder>
                  <w:docPart w:val="CD2B38FB6520C34F92412E6409A84A75"/>
                </w:placeholder>
                <w:temporary/>
                <w:showingPlcHdr/>
                <w15:appearance w15:val="hidden"/>
              </w:sdtPr>
              <w:sdtEndPr/>
              <w:sdtContent>
                <w:r w:rsidR="00F01696" w:rsidRPr="002C05FE">
                  <w:rPr>
                    <w:lang w:bidi="pt-BR"/>
                  </w:rPr>
                  <w:t>Taxas de publicidade/listagem</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6786A1C2"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32F86B7D" w14:textId="77777777" w:rsidR="00194685" w:rsidRPr="002C05FE" w:rsidRDefault="00AB25C5" w:rsidP="005235DF">
            <w:pPr>
              <w:pStyle w:val="Textodetabela"/>
            </w:pPr>
            <w:sdt>
              <w:sdtPr>
                <w:id w:val="2096745132"/>
                <w:placeholder>
                  <w:docPart w:val="665CC87EDE8BA14B9A4138DF9DC8A4D7"/>
                </w:placeholder>
                <w:temporary/>
                <w:showingPlcHdr/>
                <w15:appearance w15:val="hidden"/>
              </w:sdtPr>
              <w:sdtEndPr/>
              <w:sdtContent>
                <w:r w:rsidR="00C56DC6" w:rsidRPr="002C05FE">
                  <w:rPr>
                    <w:lang w:bidi="pt-BR"/>
                  </w:rPr>
                  <w:t>R$ 10.300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7F407658"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709094C" w14:textId="77777777" w:rsidR="00194685" w:rsidRPr="002C05FE" w:rsidRDefault="00194685" w:rsidP="005235DF">
            <w:pPr>
              <w:pStyle w:val="Textodetabela"/>
            </w:pPr>
          </w:p>
        </w:tc>
      </w:tr>
      <w:tr w:rsidR="00194685" w:rsidRPr="002C05FE" w14:paraId="223C8353"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A600645" w14:textId="77777777" w:rsidR="00194685" w:rsidRPr="002C05FE" w:rsidRDefault="00AB25C5" w:rsidP="005235DF">
            <w:pPr>
              <w:pStyle w:val="Textodetabela"/>
            </w:pPr>
            <w:sdt>
              <w:sdtPr>
                <w:id w:val="884520689"/>
                <w:placeholder>
                  <w:docPart w:val="85939572A3DA8A40BB31E3633971FD89"/>
                </w:placeholder>
                <w:temporary/>
                <w:showingPlcHdr/>
                <w15:appearance w15:val="hidden"/>
              </w:sdtPr>
              <w:sdtEndPr/>
              <w:sdtContent>
                <w:r w:rsidR="00F01696" w:rsidRPr="002C05FE">
                  <w:rPr>
                    <w:lang w:bidi="pt-BR"/>
                  </w:rPr>
                  <w:t>Materiais de marketing impressos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30DD5910"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36AE860B" w14:textId="77777777" w:rsidR="00194685" w:rsidRPr="002C05FE" w:rsidRDefault="00AB25C5" w:rsidP="005235DF">
            <w:pPr>
              <w:pStyle w:val="Textodetabela"/>
            </w:pPr>
            <w:sdt>
              <w:sdtPr>
                <w:id w:val="-994188033"/>
                <w:placeholder>
                  <w:docPart w:val="83D8DAA329F9664BA1A8E9F62D425395"/>
                </w:placeholder>
                <w:temporary/>
                <w:showingPlcHdr/>
                <w15:appearance w15:val="hidden"/>
              </w:sdtPr>
              <w:sdtEndPr/>
              <w:sdtContent>
                <w:r w:rsidR="00C56DC6" w:rsidRPr="002C05FE">
                  <w:rPr>
                    <w:lang w:bidi="pt-BR"/>
                  </w:rPr>
                  <w:t>R$ 500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059158F"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49CE651" w14:textId="77777777" w:rsidR="00194685" w:rsidRPr="002C05FE" w:rsidRDefault="00194685" w:rsidP="005235DF">
            <w:pPr>
              <w:pStyle w:val="Textodetabela"/>
            </w:pPr>
          </w:p>
        </w:tc>
      </w:tr>
      <w:tr w:rsidR="00194685" w:rsidRPr="002C05FE" w14:paraId="252D254C"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686CF16" w14:textId="77777777" w:rsidR="00194685" w:rsidRPr="002C05FE" w:rsidRDefault="00AB25C5" w:rsidP="005235DF">
            <w:pPr>
              <w:pStyle w:val="Textodetabela"/>
            </w:pPr>
            <w:sdt>
              <w:sdtPr>
                <w:id w:val="1272057621"/>
                <w:placeholder>
                  <w:docPart w:val="8045369600FE4C469C472630568EFBCA"/>
                </w:placeholder>
                <w:temporary/>
                <w:showingPlcHdr/>
                <w15:appearance w15:val="hidden"/>
              </w:sdtPr>
              <w:sdtEndPr/>
              <w:sdtContent>
                <w:r w:rsidR="00F01696" w:rsidRPr="002C05FE">
                  <w:rPr>
                    <w:lang w:bidi="pt-BR"/>
                  </w:rPr>
                  <w:t>Marketing na Internet/Web</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7CC340DA"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699BDE6F" w14:textId="77777777" w:rsidR="00194685" w:rsidRPr="002C05FE" w:rsidRDefault="00AB25C5" w:rsidP="005235DF">
            <w:pPr>
              <w:pStyle w:val="Textodetabela"/>
            </w:pPr>
            <w:sdt>
              <w:sdtPr>
                <w:id w:val="1508330082"/>
                <w:placeholder>
                  <w:docPart w:val="44784446FAD04B45842F41707A293D92"/>
                </w:placeholder>
                <w:temporary/>
                <w:showingPlcHdr/>
                <w15:appearance w15:val="hidden"/>
              </w:sdtPr>
              <w:sdtEndPr/>
              <w:sdtContent>
                <w:r w:rsidR="00C56DC6" w:rsidRPr="002C05FE">
                  <w:rPr>
                    <w:lang w:bidi="pt-BR"/>
                  </w:rPr>
                  <w:t>R$ 100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1BB13041"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794DE9D" w14:textId="77777777" w:rsidR="00194685" w:rsidRPr="002C05FE" w:rsidRDefault="00194685" w:rsidP="005235DF">
            <w:pPr>
              <w:pStyle w:val="Textodetabela"/>
            </w:pPr>
          </w:p>
        </w:tc>
      </w:tr>
      <w:tr w:rsidR="00194685" w:rsidRPr="002C05FE" w14:paraId="707DB5BC"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FC9C9D" w14:textId="77777777" w:rsidR="00194685" w:rsidRPr="002C05FE" w:rsidRDefault="00AB25C5" w:rsidP="005235DF">
            <w:pPr>
              <w:pStyle w:val="Textodetabela"/>
            </w:pPr>
            <w:sdt>
              <w:sdtPr>
                <w:id w:val="-1879461300"/>
                <w:placeholder>
                  <w:docPart w:val="3EE1F449122651448BB671463C79C221"/>
                </w:placeholder>
                <w:temporary/>
                <w:showingPlcHdr/>
                <w15:appearance w15:val="hidden"/>
              </w:sdtPr>
              <w:sdtEndPr/>
              <w:sdtContent>
                <w:r w:rsidR="00F01696" w:rsidRPr="002C05FE">
                  <w:rPr>
                    <w:lang w:bidi="pt-BR"/>
                  </w:rPr>
                  <w:t>Feiras Profissionais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2911223B"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15AFA31" w14:textId="77777777" w:rsidR="00194685" w:rsidRPr="002C05FE" w:rsidRDefault="00AB25C5" w:rsidP="005235DF">
            <w:pPr>
              <w:pStyle w:val="Textodetabela"/>
            </w:pPr>
            <w:sdt>
              <w:sdtPr>
                <w:id w:val="722337855"/>
                <w:placeholder>
                  <w:docPart w:val="29AF79062F36A9459C777A2800A88BA2"/>
                </w:placeholder>
                <w:temporary/>
                <w:showingPlcHdr/>
                <w15:appearance w15:val="hidden"/>
              </w:sdtPr>
              <w:sdtEndPr/>
              <w:sdtContent>
                <w:r w:rsidR="00C56DC6" w:rsidRPr="002C05FE">
                  <w:rPr>
                    <w:lang w:bidi="pt-BR"/>
                  </w:rPr>
                  <w:t>R$ 500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A3CEB96"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E26C5C4" w14:textId="77777777" w:rsidR="00194685" w:rsidRPr="002C05FE" w:rsidRDefault="00194685" w:rsidP="005235DF">
            <w:pPr>
              <w:pStyle w:val="Textodetabela"/>
            </w:pPr>
          </w:p>
        </w:tc>
      </w:tr>
      <w:tr w:rsidR="00194685" w:rsidRPr="002C05FE" w14:paraId="53A520D4"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1B1DCB8" w14:textId="77777777" w:rsidR="00194685" w:rsidRPr="002C05FE" w:rsidRDefault="00AB25C5" w:rsidP="005235DF">
            <w:pPr>
              <w:pStyle w:val="Textodetabela"/>
            </w:pPr>
            <w:sdt>
              <w:sdtPr>
                <w:id w:val="1680919999"/>
                <w:placeholder>
                  <w:docPart w:val="FE3A00A4BF1EA246A098ED2E2D99E1DB"/>
                </w:placeholder>
                <w:temporary/>
                <w:showingPlcHdr/>
                <w15:appearance w15:val="hidden"/>
              </w:sdtPr>
              <w:sdtEndPr/>
              <w:sdtContent>
                <w:r w:rsidR="00F01696" w:rsidRPr="002C05FE">
                  <w:rPr>
                    <w:lang w:bidi="pt-BR"/>
                  </w:rPr>
                  <w:t>Eventos de Rede Profissional</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3F6D3637"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5BC5BEBC" w14:textId="77777777" w:rsidR="00194685" w:rsidRPr="002C05FE" w:rsidRDefault="00AB25C5" w:rsidP="005235DF">
            <w:pPr>
              <w:pStyle w:val="Textodetabela"/>
            </w:pPr>
            <w:sdt>
              <w:sdtPr>
                <w:id w:val="-841855410"/>
                <w:placeholder>
                  <w:docPart w:val="E7FD7387DF810F4BA72FBAF288B910A5"/>
                </w:placeholder>
                <w:temporary/>
                <w:showingPlcHdr/>
                <w15:appearance w15:val="hidden"/>
              </w:sdtPr>
              <w:sdtEndPr/>
              <w:sdtContent>
                <w:r w:rsidR="00C56DC6" w:rsidRPr="002C05FE">
                  <w:rPr>
                    <w:lang w:bidi="pt-BR"/>
                  </w:rPr>
                  <w:t>R$ 200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4C331B92"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FB591BE" w14:textId="77777777" w:rsidR="00194685" w:rsidRPr="002C05FE" w:rsidRDefault="00194685" w:rsidP="005235DF">
            <w:pPr>
              <w:pStyle w:val="Textodetabela"/>
            </w:pPr>
          </w:p>
        </w:tc>
      </w:tr>
      <w:tr w:rsidR="00194685" w:rsidRPr="002C05FE" w14:paraId="1B88C6F2"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E95A0F" w14:textId="77777777" w:rsidR="00194685" w:rsidRPr="002C05FE" w:rsidRDefault="00AB25C5" w:rsidP="005235DF">
            <w:pPr>
              <w:pStyle w:val="Textodetabela"/>
            </w:pPr>
            <w:sdt>
              <w:sdtPr>
                <w:id w:val="550422478"/>
                <w:placeholder>
                  <w:docPart w:val="C32808D26720A74291BFAB5CD4ECE569"/>
                </w:placeholder>
                <w:temporary/>
                <w:showingPlcHdr/>
                <w15:appearance w15:val="hidden"/>
              </w:sdtPr>
              <w:sdtEndPr/>
              <w:sdtContent>
                <w:r w:rsidR="00F01696" w:rsidRPr="002C05FE">
                  <w:rPr>
                    <w:lang w:bidi="pt-BR"/>
                  </w:rPr>
                  <w:t>Diversos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3309A4A"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4A9BBC22" w14:textId="77777777" w:rsidR="00194685" w:rsidRPr="002C05FE" w:rsidRDefault="00194685" w:rsidP="005235DF">
            <w:pPr>
              <w:pStyle w:val="Textodetabela"/>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538D52FB"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FB55B9F" w14:textId="77777777" w:rsidR="00194685" w:rsidRPr="002C05FE" w:rsidRDefault="00194685" w:rsidP="005235DF">
            <w:pPr>
              <w:pStyle w:val="Textodetabela"/>
            </w:pPr>
          </w:p>
        </w:tc>
      </w:tr>
      <w:tr w:rsidR="00194685" w:rsidRPr="002C05FE" w14:paraId="4B026B81"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44DFD8" w14:textId="77777777" w:rsidR="00194685" w:rsidRPr="002C05FE" w:rsidRDefault="00AB25C5" w:rsidP="005235DF">
            <w:pPr>
              <w:pStyle w:val="Ttulo3"/>
            </w:pPr>
            <w:sdt>
              <w:sdtPr>
                <w:id w:val="-1875842710"/>
                <w:placeholder>
                  <w:docPart w:val="EB670502B5F2C244B05B14AC6628503C"/>
                </w:placeholder>
                <w:temporary/>
                <w:showingPlcHdr/>
                <w15:appearance w15:val="hidden"/>
              </w:sdtPr>
              <w:sdtEndPr/>
              <w:sdtContent>
                <w:r w:rsidR="00C56DCA" w:rsidRPr="002C05FE">
                  <w:rPr>
                    <w:lang w:bidi="pt-BR"/>
                  </w:rPr>
                  <w:t>DESPESAS DE TRABALHO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124C4893" w14:textId="77777777" w:rsidR="00194685" w:rsidRPr="002C05FE" w:rsidRDefault="00194685" w:rsidP="005235DF">
            <w:pPr>
              <w:pStyle w:val="Ttulo3"/>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388E07C" w14:textId="77777777" w:rsidR="00194685" w:rsidRPr="002C05FE" w:rsidRDefault="00194685" w:rsidP="005235DF">
            <w:pPr>
              <w:pStyle w:val="Ttulo3"/>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0518A78D" w14:textId="77777777" w:rsidR="00194685" w:rsidRPr="002C05FE" w:rsidRDefault="00194685" w:rsidP="005235DF">
            <w:pPr>
              <w:pStyle w:val="Ttulo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1DE09009" w14:textId="77777777" w:rsidR="00194685" w:rsidRPr="002C05FE" w:rsidRDefault="00194685" w:rsidP="005235DF">
            <w:pPr>
              <w:pStyle w:val="Ttulo3"/>
            </w:pPr>
          </w:p>
        </w:tc>
      </w:tr>
      <w:tr w:rsidR="00194685" w:rsidRPr="002C05FE" w14:paraId="049C2554"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6E32395" w14:textId="77777777" w:rsidR="00194685" w:rsidRPr="002C05FE" w:rsidRDefault="00AB25C5" w:rsidP="005235DF">
            <w:pPr>
              <w:pStyle w:val="Textodetabela"/>
            </w:pPr>
            <w:sdt>
              <w:sdtPr>
                <w:id w:val="-281113829"/>
                <w:placeholder>
                  <w:docPart w:val="7269303EDD0CC7418D2F933C64DF3577"/>
                </w:placeholder>
                <w:temporary/>
                <w:showingPlcHdr/>
                <w15:appearance w15:val="hidden"/>
              </w:sdtPr>
              <w:sdtEndPr/>
              <w:sdtContent>
                <w:r w:rsidR="00F01696" w:rsidRPr="002C05FE">
                  <w:rPr>
                    <w:lang w:bidi="pt-BR"/>
                  </w:rPr>
                  <w:t>Código de pagamento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42D8DE4D"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4D4FB47" w14:textId="77777777" w:rsidR="00194685" w:rsidRPr="002C05FE" w:rsidRDefault="00AB25C5" w:rsidP="005235DF">
            <w:pPr>
              <w:pStyle w:val="Textodetabela"/>
            </w:pPr>
            <w:sdt>
              <w:sdtPr>
                <w:id w:val="-1525543999"/>
                <w:placeholder>
                  <w:docPart w:val="0651082CE6FE9549A7B7F314F7906C66"/>
                </w:placeholder>
                <w:temporary/>
                <w:showingPlcHdr/>
                <w15:appearance w15:val="hidden"/>
              </w:sdtPr>
              <w:sdtEndPr/>
              <w:sdtContent>
                <w:r w:rsidR="00C56DC6" w:rsidRPr="002C05FE">
                  <w:rPr>
                    <w:lang w:bidi="pt-BR"/>
                  </w:rPr>
                  <w:t>R$ 200.000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49B89B53"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A2B9266" w14:textId="77777777" w:rsidR="00194685" w:rsidRPr="002C05FE" w:rsidRDefault="00194685" w:rsidP="005235DF">
            <w:pPr>
              <w:pStyle w:val="Textodetabela"/>
            </w:pPr>
          </w:p>
        </w:tc>
      </w:tr>
      <w:tr w:rsidR="00194685" w:rsidRPr="002C05FE" w14:paraId="4356AB02"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550CBEC" w14:textId="77777777" w:rsidR="00194685" w:rsidRPr="002C05FE" w:rsidRDefault="00AB25C5" w:rsidP="005235DF">
            <w:pPr>
              <w:pStyle w:val="Textodetabela"/>
            </w:pPr>
            <w:sdt>
              <w:sdtPr>
                <w:id w:val="-710725188"/>
                <w:placeholder>
                  <w:docPart w:val="79FC7C365BD3F0498BC3AFB4CB597E18"/>
                </w:placeholder>
                <w:temporary/>
                <w:showingPlcHdr/>
                <w15:appearance w15:val="hidden"/>
              </w:sdtPr>
              <w:sdtEndPr/>
              <w:sdtContent>
                <w:r w:rsidR="00F01696" w:rsidRPr="002C05FE">
                  <w:rPr>
                    <w:lang w:bidi="pt-BR"/>
                  </w:rPr>
                  <w:t>Treinamento</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37AC16B8"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5FF05F97" w14:textId="77777777" w:rsidR="00194685" w:rsidRPr="002C05FE" w:rsidRDefault="00AB25C5" w:rsidP="005235DF">
            <w:pPr>
              <w:pStyle w:val="Textodetabela"/>
            </w:pPr>
            <w:sdt>
              <w:sdtPr>
                <w:id w:val="1117566547"/>
                <w:placeholder>
                  <w:docPart w:val="45980F0C3471AB4FAECE700B3B5E361D"/>
                </w:placeholder>
                <w:temporary/>
                <w:showingPlcHdr/>
                <w15:appearance w15:val="hidden"/>
              </w:sdtPr>
              <w:sdtEndPr/>
              <w:sdtContent>
                <w:r w:rsidR="00C56DC6" w:rsidRPr="002C05FE">
                  <w:rPr>
                    <w:lang w:bidi="pt-BR"/>
                  </w:rPr>
                  <w:t>R$ 5.000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23902063"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B374B75" w14:textId="77777777" w:rsidR="00194685" w:rsidRPr="002C05FE" w:rsidRDefault="00194685" w:rsidP="005235DF">
            <w:pPr>
              <w:pStyle w:val="Textodetabela"/>
            </w:pPr>
          </w:p>
        </w:tc>
      </w:tr>
      <w:tr w:rsidR="00194685" w:rsidRPr="002C05FE" w14:paraId="2125BE2C"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EB4DF4" w14:textId="77777777" w:rsidR="00194685" w:rsidRPr="002C05FE" w:rsidRDefault="00AB25C5" w:rsidP="005235DF">
            <w:pPr>
              <w:pStyle w:val="Textodetabela"/>
            </w:pPr>
            <w:sdt>
              <w:sdtPr>
                <w:id w:val="893159620"/>
                <w:placeholder>
                  <w:docPart w:val="C50E7D2A95B8E14FBB5F976AFDFC3891"/>
                </w:placeholder>
                <w:temporary/>
                <w:showingPlcHdr/>
                <w15:appearance w15:val="hidden"/>
              </w:sdtPr>
              <w:sdtEndPr/>
              <w:sdtContent>
                <w:r w:rsidR="00F01696" w:rsidRPr="002C05FE">
                  <w:rPr>
                    <w:lang w:bidi="pt-BR"/>
                  </w:rPr>
                  <w:t>Diversos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tcPr>
          <w:p w14:paraId="541A8EDD" w14:textId="77777777" w:rsidR="00194685" w:rsidRPr="002C05FE" w:rsidRDefault="00194685" w:rsidP="005235DF">
            <w:pPr>
              <w:pStyle w:val="Textodetabela"/>
            </w:pP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19E78CA1" w14:textId="77777777" w:rsidR="00194685" w:rsidRPr="002C05FE" w:rsidRDefault="00194685" w:rsidP="005235DF">
            <w:pPr>
              <w:pStyle w:val="Textodetabela"/>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630AB5E2"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CF07E30" w14:textId="77777777" w:rsidR="00194685" w:rsidRPr="002C05FE" w:rsidRDefault="00194685" w:rsidP="005235DF">
            <w:pPr>
              <w:pStyle w:val="Textodetabela"/>
            </w:pPr>
          </w:p>
        </w:tc>
      </w:tr>
      <w:tr w:rsidR="00194685" w:rsidRPr="002C05FE" w14:paraId="450C2AAF"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FFD6371" w14:textId="77777777" w:rsidR="00194685" w:rsidRPr="002C05FE" w:rsidRDefault="00AB25C5" w:rsidP="005235DF">
            <w:pPr>
              <w:pStyle w:val="Ttulo3"/>
            </w:pPr>
            <w:sdt>
              <w:sdtPr>
                <w:id w:val="952060377"/>
                <w:placeholder>
                  <w:docPart w:val="019BE63FC374DC4A95C6FBC9DFD267B2"/>
                </w:placeholder>
                <w:temporary/>
                <w:showingPlcHdr/>
                <w15:appearance w15:val="hidden"/>
              </w:sdtPr>
              <w:sdtEndPr/>
              <w:sdtContent>
                <w:r w:rsidR="00C56DCA" w:rsidRPr="002C05FE">
                  <w:rPr>
                    <w:lang w:bidi="pt-BR"/>
                  </w:rPr>
                  <w:t>OUTROS</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DCCE7F" w14:textId="77777777" w:rsidR="00194685" w:rsidRPr="002C05FE" w:rsidRDefault="00194685" w:rsidP="005235DF">
            <w:pPr>
              <w:pStyle w:val="Ttulo3"/>
            </w:pPr>
            <w:r w:rsidRPr="002C05FE">
              <w:rPr>
                <w:lang w:bidi="pt-BR"/>
              </w:rPr>
              <w:t> </w:t>
            </w: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tcPr>
          <w:p w14:paraId="0FEAE649" w14:textId="77777777" w:rsidR="00194685" w:rsidRPr="002C05FE" w:rsidRDefault="00194685" w:rsidP="005235DF">
            <w:pPr>
              <w:pStyle w:val="Ttulo3"/>
            </w:pPr>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tcPr>
          <w:p w14:paraId="419133A5" w14:textId="77777777" w:rsidR="00194685" w:rsidRPr="002C05FE" w:rsidRDefault="00194685" w:rsidP="005235DF">
            <w:pPr>
              <w:pStyle w:val="Ttulo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A771276" w14:textId="77777777" w:rsidR="00194685" w:rsidRPr="002C05FE" w:rsidRDefault="00194685" w:rsidP="005235DF">
            <w:pPr>
              <w:pStyle w:val="Ttulo3"/>
            </w:pPr>
          </w:p>
        </w:tc>
      </w:tr>
      <w:tr w:rsidR="00194685" w:rsidRPr="002C05FE" w14:paraId="562C00A9" w14:textId="77777777" w:rsidTr="002C05FE">
        <w:trPr>
          <w:trHeight w:val="407"/>
        </w:trPr>
        <w:tc>
          <w:tcPr>
            <w:tcW w:w="3823"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ECE521D" w14:textId="77777777" w:rsidR="00194685" w:rsidRPr="002C05FE" w:rsidRDefault="00AB25C5" w:rsidP="005235DF">
            <w:pPr>
              <w:pStyle w:val="Textodetabela"/>
            </w:pPr>
            <w:sdt>
              <w:sdtPr>
                <w:id w:val="215782517"/>
                <w:placeholder>
                  <w:docPart w:val="DDB737658C53D740855DB7DB6C16C4FE"/>
                </w:placeholder>
                <w:temporary/>
                <w:showingPlcHdr/>
                <w15:appearance w15:val="hidden"/>
              </w:sdtPr>
              <w:sdtEndPr/>
              <w:sdtContent>
                <w:r w:rsidR="00F01696" w:rsidRPr="002C05FE">
                  <w:rPr>
                    <w:lang w:bidi="pt-BR"/>
                  </w:rPr>
                  <w:t>Diversos (reserva de contingência/festa de lançamento/etc.)</w:t>
                </w:r>
              </w:sdtContent>
            </w:sdt>
          </w:p>
        </w:tc>
        <w:tc>
          <w:tcPr>
            <w:tcW w:w="141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311ADF" w14:textId="77777777" w:rsidR="00194685" w:rsidRPr="002C05FE" w:rsidRDefault="00194685" w:rsidP="005235DF">
            <w:pPr>
              <w:pStyle w:val="Textodetabela"/>
            </w:pPr>
            <w:r w:rsidRPr="002C05FE">
              <w:rPr>
                <w:lang w:bidi="pt-BR"/>
              </w:rPr>
              <w:t> </w:t>
            </w:r>
          </w:p>
        </w:tc>
        <w:tc>
          <w:tcPr>
            <w:tcW w:w="128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2E0AC10" w14:textId="77777777" w:rsidR="00194685" w:rsidRPr="002C05FE" w:rsidRDefault="00AB25C5" w:rsidP="005235DF">
            <w:pPr>
              <w:pStyle w:val="Textodetabela"/>
            </w:pPr>
            <w:sdt>
              <w:sdtPr>
                <w:id w:val="706139984"/>
                <w:placeholder>
                  <w:docPart w:val="36D1D7512717F740975E86D598084D71"/>
                </w:placeholder>
                <w:temporary/>
                <w:showingPlcHdr/>
                <w15:appearance w15:val="hidden"/>
              </w:sdtPr>
              <w:sdtEndPr/>
              <w:sdtContent>
                <w:r w:rsidR="00C56DC6" w:rsidRPr="002C05FE">
                  <w:rPr>
                    <w:lang w:bidi="pt-BR"/>
                  </w:rPr>
                  <w:t>R$ 500</w:t>
                </w:r>
              </w:sdtContent>
            </w:sdt>
          </w:p>
        </w:tc>
        <w:tc>
          <w:tcPr>
            <w:tcW w:w="91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35AD7D" w14:textId="77777777" w:rsidR="00194685" w:rsidRPr="002C05FE" w:rsidRDefault="00194685" w:rsidP="005235DF">
            <w:pPr>
              <w:pStyle w:val="Textodetabela"/>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4D7FC9" w14:textId="77777777" w:rsidR="00194685" w:rsidRPr="002C05FE" w:rsidRDefault="00194685" w:rsidP="005235DF">
            <w:pPr>
              <w:pStyle w:val="Textodetabela"/>
            </w:pPr>
          </w:p>
        </w:tc>
      </w:tr>
      <w:tr w:rsidR="00194685" w:rsidRPr="002C05FE" w14:paraId="363CA912" w14:textId="77777777" w:rsidTr="002C05FE">
        <w:trPr>
          <w:trHeight w:val="283"/>
        </w:trPr>
        <w:tc>
          <w:tcPr>
            <w:tcW w:w="3823"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1222789" w14:textId="77777777" w:rsidR="00194685" w:rsidRPr="002C05FE" w:rsidRDefault="00AB25C5" w:rsidP="00425C02">
            <w:pPr>
              <w:pStyle w:val="Totaldatabela"/>
            </w:pPr>
            <w:sdt>
              <w:sdtPr>
                <w:id w:val="-2067099064"/>
                <w:placeholder>
                  <w:docPart w:val="ECCC1AD36B9F37409AD966C00A6FA345"/>
                </w:placeholder>
                <w:temporary/>
                <w:showingPlcHdr/>
                <w15:appearance w15:val="hidden"/>
              </w:sdtPr>
              <w:sdtEndPr/>
              <w:sdtContent>
                <w:r w:rsidR="007F3CE4" w:rsidRPr="002C05FE">
                  <w:rPr>
                    <w:lang w:bidi="pt-BR"/>
                  </w:rPr>
                  <w:t>ORÇAMENTO ESTIMADO DE CRIAÇÃO DA EMPRESA</w:t>
                </w:r>
              </w:sdtContent>
            </w:sdt>
          </w:p>
        </w:tc>
        <w:tc>
          <w:tcPr>
            <w:tcW w:w="1412" w:type="dxa"/>
            <w:tcBorders>
              <w:top w:val="nil"/>
              <w:left w:val="nil"/>
              <w:bottom w:val="single" w:sz="4" w:space="0" w:color="404040"/>
              <w:right w:val="single" w:sz="4" w:space="0" w:color="404040"/>
            </w:tcBorders>
            <w:shd w:val="clear" w:color="auto" w:fill="264D2B" w:themeFill="accent1"/>
            <w:noWrap/>
            <w:vAlign w:val="center"/>
            <w:hideMark/>
          </w:tcPr>
          <w:p w14:paraId="4653B24C" w14:textId="77777777" w:rsidR="00194685" w:rsidRPr="002C05FE" w:rsidRDefault="00194685" w:rsidP="00425C02">
            <w:pPr>
              <w:pStyle w:val="Totaldatabela"/>
            </w:pPr>
            <w:r w:rsidRPr="002C05FE">
              <w:rPr>
                <w:lang w:bidi="pt-BR"/>
              </w:rPr>
              <w:t> </w:t>
            </w:r>
          </w:p>
        </w:tc>
        <w:tc>
          <w:tcPr>
            <w:tcW w:w="1281" w:type="dxa"/>
            <w:tcBorders>
              <w:top w:val="nil"/>
              <w:left w:val="nil"/>
              <w:bottom w:val="single" w:sz="4" w:space="0" w:color="404040"/>
              <w:right w:val="single" w:sz="4" w:space="0" w:color="404040"/>
            </w:tcBorders>
            <w:shd w:val="clear" w:color="auto" w:fill="264D2B" w:themeFill="accent1"/>
            <w:noWrap/>
            <w:vAlign w:val="center"/>
            <w:hideMark/>
          </w:tcPr>
          <w:p w14:paraId="13EBED72" w14:textId="77777777" w:rsidR="00194685" w:rsidRPr="002C05FE" w:rsidRDefault="00AB25C5" w:rsidP="00425C02">
            <w:pPr>
              <w:pStyle w:val="Totaldatabela"/>
            </w:pPr>
            <w:sdt>
              <w:sdtPr>
                <w:id w:val="1380430251"/>
                <w:placeholder>
                  <w:docPart w:val="8D00ABEFF702794D8A7EFA05A52256E1"/>
                </w:placeholder>
                <w:temporary/>
                <w:showingPlcHdr/>
                <w15:appearance w15:val="hidden"/>
              </w:sdtPr>
              <w:sdtEndPr/>
              <w:sdtContent>
                <w:r w:rsidR="00C56DC6" w:rsidRPr="002C05FE">
                  <w:rPr>
                    <w:lang w:bidi="pt-BR"/>
                  </w:rPr>
                  <w:t>R$ 584.660</w:t>
                </w:r>
              </w:sdtContent>
            </w:sdt>
          </w:p>
        </w:tc>
        <w:tc>
          <w:tcPr>
            <w:tcW w:w="912" w:type="dxa"/>
            <w:tcBorders>
              <w:top w:val="nil"/>
              <w:left w:val="nil"/>
              <w:bottom w:val="single" w:sz="4" w:space="0" w:color="404040"/>
              <w:right w:val="single" w:sz="4" w:space="0" w:color="404040"/>
            </w:tcBorders>
            <w:shd w:val="clear" w:color="auto" w:fill="264D2B" w:themeFill="accent1"/>
            <w:noWrap/>
            <w:vAlign w:val="center"/>
            <w:hideMark/>
          </w:tcPr>
          <w:p w14:paraId="5D00EE1A" w14:textId="77777777" w:rsidR="00194685" w:rsidRPr="002C05FE" w:rsidRDefault="00194685" w:rsidP="00425C02">
            <w:pPr>
              <w:pStyle w:val="Totaldatabela"/>
            </w:pPr>
            <w:r w:rsidRPr="002C05FE">
              <w:rPr>
                <w:lang w:bidi="pt-BR"/>
              </w:rPr>
              <w:t> </w:t>
            </w:r>
          </w:p>
        </w:tc>
        <w:tc>
          <w:tcPr>
            <w:tcW w:w="3028" w:type="dxa"/>
            <w:tcBorders>
              <w:top w:val="nil"/>
              <w:left w:val="nil"/>
              <w:bottom w:val="single" w:sz="4" w:space="0" w:color="404040"/>
              <w:right w:val="single" w:sz="4" w:space="0" w:color="404040"/>
            </w:tcBorders>
            <w:shd w:val="clear" w:color="auto" w:fill="264D2B" w:themeFill="accent1"/>
            <w:noWrap/>
            <w:vAlign w:val="center"/>
            <w:hideMark/>
          </w:tcPr>
          <w:p w14:paraId="07BB446C" w14:textId="77777777" w:rsidR="00194685" w:rsidRPr="002C05FE" w:rsidRDefault="00194685" w:rsidP="00425C02">
            <w:pPr>
              <w:pStyle w:val="Totaldatabela"/>
            </w:pPr>
          </w:p>
        </w:tc>
      </w:tr>
    </w:tbl>
    <w:p w14:paraId="502ED61B" w14:textId="77777777" w:rsidR="00792405" w:rsidRPr="002C05FE" w:rsidRDefault="00792405" w:rsidP="000A7CCA"/>
    <w:p w14:paraId="2FD896FC" w14:textId="77777777" w:rsidR="00B86DBD" w:rsidRPr="002C05FE" w:rsidRDefault="00B86DBD" w:rsidP="000A7CCA">
      <w:pPr>
        <w:sectPr w:rsidR="00B86DBD" w:rsidRPr="002C05FE" w:rsidSect="00396F89">
          <w:pgSz w:w="11906" w:h="16838" w:code="9"/>
          <w:pgMar w:top="1701" w:right="720" w:bottom="1672" w:left="720" w:header="432" w:footer="432" w:gutter="0"/>
          <w:cols w:space="720"/>
          <w:docGrid w:linePitch="360"/>
        </w:sectPr>
      </w:pPr>
    </w:p>
    <w:p w14:paraId="23251ED6" w14:textId="77777777" w:rsidR="00792405" w:rsidRPr="002C05FE" w:rsidRDefault="00792405" w:rsidP="000A7CCA"/>
    <w:p w14:paraId="621CB0B0" w14:textId="77777777" w:rsidR="00194685" w:rsidRPr="002C05FE" w:rsidRDefault="00AB25C5" w:rsidP="00194685">
      <w:sdt>
        <w:sdtPr>
          <w:rPr>
            <w:rStyle w:val="Forte"/>
          </w:rPr>
          <w:id w:val="-765225713"/>
          <w:placeholder>
            <w:docPart w:val="586DF4D6CFA2244C9CA883CE1BA9F6E2"/>
          </w:placeholder>
          <w:temporary/>
          <w:showingPlcHdr/>
          <w15:appearance w15:val="hidden"/>
          <w:text/>
        </w:sdtPr>
        <w:sdtEndPr>
          <w:rPr>
            <w:rStyle w:val="Forte"/>
          </w:rPr>
        </w:sdtEndPr>
        <w:sdtContent>
          <w:r w:rsidR="00B86DBD" w:rsidRPr="002C05FE">
            <w:rPr>
              <w:rStyle w:val="Forte"/>
              <w:lang w:bidi="pt-BR"/>
            </w:rPr>
            <w:t>Modelo de lucros e perdas projetados:</w:t>
          </w:r>
        </w:sdtContent>
      </w:sdt>
      <w:r w:rsidR="00B86DBD" w:rsidRPr="002C05FE">
        <w:rPr>
          <w:lang w:bidi="pt-BR"/>
        </w:rPr>
        <w:t xml:space="preserve"> </w:t>
      </w:r>
      <w:sdt>
        <w:sdtPr>
          <w:id w:val="-2145883318"/>
          <w:placeholder>
            <w:docPart w:val="3A3D08DFEC58DA4AB49067BF5F9D57E0"/>
          </w:placeholder>
          <w:temporary/>
          <w:showingPlcHdr/>
          <w15:appearance w15:val="hidden"/>
          <w:text/>
        </w:sdtPr>
        <w:sdtEndPr/>
        <w:sdtContent>
          <w:r w:rsidR="0011677C" w:rsidRPr="002C05FE">
            <w:rPr>
              <w:lang w:bidi="pt-BR"/>
            </w:rPr>
            <w:t>O modelo abaixo mostra um exemplo das projeções que uma pequena empresa está realizando para seus primeiros 12 meses de operação. A parte superior da tabela mostra as vendas projetadas e o lucro bruto. Este é um bom lugar para começar a criar sua previsão de vendas. A próxima seção relaciona as despesas recorrentes que você está projetando para os mesmos meses. Estas devem ser consistentes com os custos iniciais estimados que você preencheu na seção anterior. Na parte inferior deste modelo, você começará a ver quando está se tornando lucrativo e quais itens de despesa têm maior impacto em sua lucratividade. Há uma tabela em branco no Apêndice para você completar suas próprias projeções de custos iniciais.</w:t>
          </w:r>
        </w:sdtContent>
      </w:sdt>
      <w:r w:rsidR="00B86DBD" w:rsidRPr="002C05FE">
        <w:rPr>
          <w:lang w:bidi="pt-BR"/>
        </w:rPr>
        <w:t xml:space="preserve"> </w:t>
      </w:r>
    </w:p>
    <w:tbl>
      <w:tblPr>
        <w:tblW w:w="5000" w:type="pct"/>
        <w:tblLook w:val="04A0" w:firstRow="1" w:lastRow="0" w:firstColumn="1" w:lastColumn="0" w:noHBand="0" w:noVBand="1"/>
      </w:tblPr>
      <w:tblGrid>
        <w:gridCol w:w="2097"/>
        <w:gridCol w:w="938"/>
        <w:gridCol w:w="938"/>
        <w:gridCol w:w="954"/>
        <w:gridCol w:w="954"/>
        <w:gridCol w:w="954"/>
        <w:gridCol w:w="954"/>
        <w:gridCol w:w="954"/>
        <w:gridCol w:w="954"/>
        <w:gridCol w:w="954"/>
        <w:gridCol w:w="954"/>
        <w:gridCol w:w="954"/>
        <w:gridCol w:w="954"/>
        <w:gridCol w:w="1047"/>
      </w:tblGrid>
      <w:tr w:rsidR="00E23B8F" w:rsidRPr="002C05FE" w14:paraId="1CB19418" w14:textId="77777777" w:rsidTr="00585480">
        <w:trPr>
          <w:trHeight w:val="269"/>
        </w:trPr>
        <w:tc>
          <w:tcPr>
            <w:tcW w:w="1962" w:type="dxa"/>
            <w:tcBorders>
              <w:top w:val="single" w:sz="4" w:space="0" w:color="auto"/>
              <w:left w:val="single" w:sz="4" w:space="0" w:color="auto"/>
              <w:bottom w:val="nil"/>
              <w:right w:val="nil"/>
            </w:tcBorders>
            <w:shd w:val="clear" w:color="auto" w:fill="264D2B" w:themeFill="accent1"/>
            <w:noWrap/>
            <w:vAlign w:val="center"/>
            <w:hideMark/>
          </w:tcPr>
          <w:p w14:paraId="01B32B94" w14:textId="77777777" w:rsidR="00194685" w:rsidRPr="002C05FE" w:rsidRDefault="00AB25C5" w:rsidP="00425C02">
            <w:pPr>
              <w:pStyle w:val="Totaldatabela"/>
            </w:pPr>
            <w:sdt>
              <w:sdtPr>
                <w:id w:val="-1696838619"/>
                <w:placeholder>
                  <w:docPart w:val="CD9C41868DA1284DA830C18FFFC6A849"/>
                </w:placeholder>
                <w:temporary/>
                <w:showingPlcHdr/>
                <w15:appearance w15:val="hidden"/>
              </w:sdtPr>
              <w:sdtEndPr/>
              <w:sdtContent>
                <w:r w:rsidR="00E23B8F" w:rsidRPr="002C05FE">
                  <w:rPr>
                    <w:lang w:bidi="pt-BR"/>
                  </w:rPr>
                  <w:t>CONSULTÓRIO MÉDICO</w:t>
                </w:r>
              </w:sdtContent>
            </w:sdt>
          </w:p>
        </w:tc>
        <w:tc>
          <w:tcPr>
            <w:tcW w:w="868" w:type="dxa"/>
            <w:tcBorders>
              <w:top w:val="single" w:sz="4" w:space="0" w:color="auto"/>
              <w:left w:val="nil"/>
              <w:bottom w:val="nil"/>
              <w:right w:val="nil"/>
            </w:tcBorders>
            <w:shd w:val="clear" w:color="auto" w:fill="264D2B" w:themeFill="accent1"/>
            <w:noWrap/>
            <w:vAlign w:val="center"/>
            <w:hideMark/>
          </w:tcPr>
          <w:p w14:paraId="519B85DC" w14:textId="77777777" w:rsidR="00194685" w:rsidRPr="002C05FE" w:rsidRDefault="00194685" w:rsidP="00425C02">
            <w:pPr>
              <w:pStyle w:val="Totaldatabela"/>
            </w:pPr>
            <w:r w:rsidRPr="002C05FE">
              <w:rPr>
                <w:lang w:bidi="pt-BR"/>
              </w:rPr>
              <w:t> </w:t>
            </w:r>
          </w:p>
        </w:tc>
        <w:tc>
          <w:tcPr>
            <w:tcW w:w="831" w:type="dxa"/>
            <w:tcBorders>
              <w:top w:val="single" w:sz="4" w:space="0" w:color="auto"/>
              <w:left w:val="nil"/>
              <w:bottom w:val="nil"/>
              <w:right w:val="nil"/>
            </w:tcBorders>
            <w:shd w:val="clear" w:color="auto" w:fill="264D2B" w:themeFill="accent1"/>
            <w:noWrap/>
            <w:vAlign w:val="center"/>
            <w:hideMark/>
          </w:tcPr>
          <w:p w14:paraId="566B327F" w14:textId="77777777" w:rsidR="00194685" w:rsidRPr="002C05FE" w:rsidRDefault="00194685" w:rsidP="00425C02">
            <w:pPr>
              <w:pStyle w:val="Totaldatabela"/>
            </w:pPr>
            <w:r w:rsidRPr="002C05FE">
              <w:rPr>
                <w:lang w:bidi="pt-BR"/>
              </w:rPr>
              <w:t> </w:t>
            </w:r>
          </w:p>
        </w:tc>
        <w:tc>
          <w:tcPr>
            <w:tcW w:w="893" w:type="dxa"/>
            <w:tcBorders>
              <w:top w:val="single" w:sz="4" w:space="0" w:color="auto"/>
              <w:left w:val="nil"/>
              <w:bottom w:val="nil"/>
              <w:right w:val="nil"/>
            </w:tcBorders>
            <w:shd w:val="clear" w:color="auto" w:fill="264D2B" w:themeFill="accent1"/>
            <w:noWrap/>
            <w:vAlign w:val="center"/>
            <w:hideMark/>
          </w:tcPr>
          <w:p w14:paraId="697D205B" w14:textId="77777777" w:rsidR="00194685" w:rsidRPr="002C05FE" w:rsidRDefault="00194685" w:rsidP="00425C02">
            <w:pPr>
              <w:pStyle w:val="Totaldatabela"/>
            </w:pPr>
            <w:r w:rsidRPr="002C05FE">
              <w:rPr>
                <w:lang w:bidi="pt-BR"/>
              </w:rPr>
              <w:t> </w:t>
            </w:r>
          </w:p>
        </w:tc>
        <w:tc>
          <w:tcPr>
            <w:tcW w:w="893" w:type="dxa"/>
            <w:tcBorders>
              <w:top w:val="single" w:sz="4" w:space="0" w:color="auto"/>
              <w:left w:val="nil"/>
              <w:bottom w:val="nil"/>
              <w:right w:val="nil"/>
            </w:tcBorders>
            <w:shd w:val="clear" w:color="auto" w:fill="264D2B" w:themeFill="accent1"/>
            <w:noWrap/>
            <w:vAlign w:val="center"/>
            <w:hideMark/>
          </w:tcPr>
          <w:p w14:paraId="004F2452"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7731086C"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2F1CFEA3"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06618E8E"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67A6A12B"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7E81E8AD"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58C830ED"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1309EC83" w14:textId="77777777" w:rsidR="00194685" w:rsidRPr="002C05FE" w:rsidRDefault="00194685" w:rsidP="00425C02">
            <w:pPr>
              <w:pStyle w:val="Totaldatabela"/>
            </w:pPr>
            <w:r w:rsidRPr="002C05FE">
              <w:rPr>
                <w:lang w:bidi="pt-BR"/>
              </w:rPr>
              <w:t> </w:t>
            </w:r>
          </w:p>
        </w:tc>
        <w:tc>
          <w:tcPr>
            <w:tcW w:w="892" w:type="dxa"/>
            <w:tcBorders>
              <w:top w:val="single" w:sz="4" w:space="0" w:color="auto"/>
              <w:left w:val="nil"/>
              <w:bottom w:val="nil"/>
              <w:right w:val="nil"/>
            </w:tcBorders>
            <w:shd w:val="clear" w:color="auto" w:fill="264D2B" w:themeFill="accent1"/>
            <w:noWrap/>
            <w:vAlign w:val="center"/>
            <w:hideMark/>
          </w:tcPr>
          <w:p w14:paraId="7EC30D17" w14:textId="77777777" w:rsidR="00194685" w:rsidRPr="002C05FE" w:rsidRDefault="00194685" w:rsidP="00425C02">
            <w:pPr>
              <w:pStyle w:val="Totaldatabela"/>
            </w:pPr>
            <w:r w:rsidRPr="002C05FE">
              <w:rPr>
                <w:lang w:bidi="pt-BR"/>
              </w:rPr>
              <w:t> </w:t>
            </w:r>
          </w:p>
        </w:tc>
        <w:tc>
          <w:tcPr>
            <w:tcW w:w="979" w:type="dxa"/>
            <w:tcBorders>
              <w:top w:val="single" w:sz="4" w:space="0" w:color="auto"/>
              <w:left w:val="nil"/>
              <w:bottom w:val="nil"/>
              <w:right w:val="single" w:sz="4" w:space="0" w:color="auto"/>
            </w:tcBorders>
            <w:shd w:val="clear" w:color="auto" w:fill="264D2B" w:themeFill="accent1"/>
            <w:noWrap/>
            <w:vAlign w:val="center"/>
            <w:hideMark/>
          </w:tcPr>
          <w:p w14:paraId="1BDA31B4" w14:textId="77777777" w:rsidR="00194685" w:rsidRPr="002C05FE" w:rsidRDefault="00194685" w:rsidP="00425C02">
            <w:pPr>
              <w:pStyle w:val="Totaldatabela"/>
            </w:pPr>
            <w:r w:rsidRPr="002C05FE">
              <w:rPr>
                <w:lang w:bidi="pt-BR"/>
              </w:rPr>
              <w:t> </w:t>
            </w:r>
          </w:p>
        </w:tc>
      </w:tr>
      <w:tr w:rsidR="00194685" w:rsidRPr="002C05FE" w14:paraId="6B0CE7E9" w14:textId="77777777" w:rsidTr="00585480">
        <w:trPr>
          <w:trHeight w:val="180"/>
        </w:trPr>
        <w:tc>
          <w:tcPr>
            <w:tcW w:w="13562"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638B1E0E" w14:textId="77777777" w:rsidR="00194685" w:rsidRPr="002C05FE" w:rsidRDefault="00194685" w:rsidP="00123565">
            <w:pPr>
              <w:pStyle w:val="Textodetabela"/>
              <w:rPr>
                <w:color w:val="F2F2F2"/>
                <w:sz w:val="10"/>
                <w:szCs w:val="10"/>
              </w:rPr>
            </w:pPr>
          </w:p>
        </w:tc>
      </w:tr>
      <w:tr w:rsidR="00E23B8F" w:rsidRPr="002C05FE" w14:paraId="453DE6BB"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6929B3E7" w14:textId="77777777" w:rsidR="00194685" w:rsidRPr="002C05FE" w:rsidRDefault="00AB25C5" w:rsidP="00425C02">
            <w:pPr>
              <w:pStyle w:val="Ttulo3"/>
            </w:pPr>
            <w:sdt>
              <w:sdtPr>
                <w:id w:val="1758871111"/>
                <w:placeholder>
                  <w:docPart w:val="285827C5DF314D4E878BAA0D4610FFFC"/>
                </w:placeholder>
                <w:temporary/>
                <w:showingPlcHdr/>
                <w15:appearance w15:val="hidden"/>
              </w:sdtPr>
              <w:sdtEndPr/>
              <w:sdtContent>
                <w:r w:rsidR="00E23B8F" w:rsidRPr="002C05FE">
                  <w:rPr>
                    <w:lang w:bidi="pt-BR"/>
                  </w:rPr>
                  <w:t>RECEITA</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FE7923C" w14:textId="77777777" w:rsidR="00194685" w:rsidRPr="002C05FE" w:rsidRDefault="00AB25C5" w:rsidP="00425C02">
            <w:pPr>
              <w:pStyle w:val="Ttulo3"/>
            </w:pPr>
            <w:sdt>
              <w:sdtPr>
                <w:id w:val="-34196038"/>
                <w:placeholder>
                  <w:docPart w:val="37D11401B533864D98F65BF981BDB02A"/>
                </w:placeholder>
                <w:temporary/>
                <w:showingPlcHdr/>
                <w15:appearance w15:val="hidden"/>
              </w:sdtPr>
              <w:sdtEndPr/>
              <w:sdtContent>
                <w:r w:rsidR="00E23B8F" w:rsidRPr="002C05FE">
                  <w:rPr>
                    <w:lang w:bidi="pt-BR"/>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E20885" w14:textId="77777777" w:rsidR="00194685" w:rsidRPr="002C05FE" w:rsidRDefault="00AB25C5" w:rsidP="00425C02">
            <w:pPr>
              <w:pStyle w:val="Ttulo3"/>
            </w:pPr>
            <w:sdt>
              <w:sdtPr>
                <w:id w:val="-1577667177"/>
                <w:placeholder>
                  <w:docPart w:val="2243EB670501504C91D0CB7E0BFECA79"/>
                </w:placeholder>
                <w:temporary/>
                <w:showingPlcHdr/>
                <w15:appearance w15:val="hidden"/>
              </w:sdtPr>
              <w:sdtEndPr/>
              <w:sdtContent>
                <w:r w:rsidR="00E23B8F" w:rsidRPr="002C05FE">
                  <w:rPr>
                    <w:lang w:bidi="pt-BR"/>
                  </w:rPr>
                  <w:t>FEV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76DD8EC" w14:textId="77777777" w:rsidR="00194685" w:rsidRPr="002C05FE" w:rsidRDefault="00AB25C5" w:rsidP="00425C02">
            <w:pPr>
              <w:pStyle w:val="Ttulo3"/>
            </w:pPr>
            <w:sdt>
              <w:sdtPr>
                <w:id w:val="-1567410184"/>
                <w:placeholder>
                  <w:docPart w:val="A39A5497EDEBA14F9038E9075E31FAB2"/>
                </w:placeholder>
                <w:temporary/>
                <w:showingPlcHdr/>
                <w15:appearance w15:val="hidden"/>
              </w:sdtPr>
              <w:sdtEndPr/>
              <w:sdtContent>
                <w:r w:rsidR="00E23B8F" w:rsidRPr="002C05FE">
                  <w:rPr>
                    <w:lang w:bidi="pt-BR"/>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2779ED" w14:textId="77777777" w:rsidR="00194685" w:rsidRPr="002C05FE" w:rsidRDefault="00AB25C5" w:rsidP="00425C02">
            <w:pPr>
              <w:pStyle w:val="Ttulo3"/>
            </w:pPr>
            <w:sdt>
              <w:sdtPr>
                <w:id w:val="530542950"/>
                <w:placeholder>
                  <w:docPart w:val="01D84C884A235746964DD4F80B293A4A"/>
                </w:placeholder>
                <w:temporary/>
                <w:showingPlcHdr/>
                <w15:appearance w15:val="hidden"/>
              </w:sdtPr>
              <w:sdtEndPr/>
              <w:sdtContent>
                <w:r w:rsidR="00E23B8F" w:rsidRPr="002C05FE">
                  <w:rPr>
                    <w:lang w:bidi="pt-BR"/>
                  </w:rPr>
                  <w:t>ABR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17D48AC" w14:textId="77777777" w:rsidR="00194685" w:rsidRPr="002C05FE" w:rsidRDefault="00AB25C5" w:rsidP="00425C02">
            <w:pPr>
              <w:pStyle w:val="Ttulo3"/>
            </w:pPr>
            <w:sdt>
              <w:sdtPr>
                <w:id w:val="1097752124"/>
                <w:placeholder>
                  <w:docPart w:val="897A7D4E97F5594292A71F18D50C8812"/>
                </w:placeholder>
                <w:temporary/>
                <w:showingPlcHdr/>
                <w15:appearance w15:val="hidden"/>
              </w:sdtPr>
              <w:sdtEndPr/>
              <w:sdtContent>
                <w:r w:rsidR="00E23B8F" w:rsidRPr="002C05FE">
                  <w:rPr>
                    <w:lang w:bidi="pt-BR"/>
                  </w:rPr>
                  <w:t>MAIO</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E59C494" w14:textId="77777777" w:rsidR="00194685" w:rsidRPr="002C05FE" w:rsidRDefault="00AB25C5" w:rsidP="00425C02">
            <w:pPr>
              <w:pStyle w:val="Ttulo3"/>
            </w:pPr>
            <w:sdt>
              <w:sdtPr>
                <w:id w:val="-637346349"/>
                <w:placeholder>
                  <w:docPart w:val="CF360E26EF9FA64295132BF000128541"/>
                </w:placeholder>
                <w:temporary/>
                <w:showingPlcHdr/>
                <w15:appearance w15:val="hidden"/>
              </w:sdtPr>
              <w:sdtEndPr/>
              <w:sdtContent>
                <w:r w:rsidR="00E23B8F" w:rsidRPr="002C05FE">
                  <w:rPr>
                    <w:lang w:bidi="pt-BR"/>
                  </w:rPr>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D7304A" w14:textId="77777777" w:rsidR="00194685" w:rsidRPr="002C05FE" w:rsidRDefault="00AB25C5" w:rsidP="00425C02">
            <w:pPr>
              <w:pStyle w:val="Ttulo3"/>
            </w:pPr>
            <w:sdt>
              <w:sdtPr>
                <w:id w:val="415451130"/>
                <w:placeholder>
                  <w:docPart w:val="8BC075C34D107E43995C3410865BD3CA"/>
                </w:placeholder>
                <w:temporary/>
                <w:showingPlcHdr/>
                <w15:appearance w15:val="hidden"/>
              </w:sdtPr>
              <w:sdtEndPr/>
              <w:sdtContent>
                <w:r w:rsidR="00E23B8F" w:rsidRPr="002C05FE">
                  <w:rPr>
                    <w:lang w:bidi="pt-BR"/>
                  </w:rPr>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E646E83" w14:textId="77777777" w:rsidR="00194685" w:rsidRPr="002C05FE" w:rsidRDefault="00AB25C5" w:rsidP="00425C02">
            <w:pPr>
              <w:pStyle w:val="Ttulo3"/>
            </w:pPr>
            <w:sdt>
              <w:sdtPr>
                <w:id w:val="-860659843"/>
                <w:placeholder>
                  <w:docPart w:val="D710C39A7551C549943EB3037BE3EE0B"/>
                </w:placeholder>
                <w:temporary/>
                <w:showingPlcHdr/>
                <w15:appearance w15:val="hidden"/>
              </w:sdtPr>
              <w:sdtEndPr/>
              <w:sdtContent>
                <w:r w:rsidR="00E23B8F" w:rsidRPr="002C05FE">
                  <w:rPr>
                    <w:lang w:bidi="pt-BR"/>
                  </w:rPr>
                  <w:t>AGO</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DF05315" w14:textId="77777777" w:rsidR="00194685" w:rsidRPr="002C05FE" w:rsidRDefault="00AB25C5" w:rsidP="00425C02">
            <w:pPr>
              <w:pStyle w:val="Ttulo3"/>
            </w:pPr>
            <w:sdt>
              <w:sdtPr>
                <w:id w:val="239294902"/>
                <w:placeholder>
                  <w:docPart w:val="80B236CE0A5ED645972A14D8AAAF1ECC"/>
                </w:placeholder>
                <w:temporary/>
                <w:showingPlcHdr/>
                <w15:appearance w15:val="hidden"/>
              </w:sdtPr>
              <w:sdtEndPr/>
              <w:sdtContent>
                <w:r w:rsidR="00E23B8F" w:rsidRPr="002C05FE">
                  <w:rPr>
                    <w:lang w:bidi="pt-BR"/>
                  </w:rPr>
                  <w:t>SET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7B02F02" w14:textId="77777777" w:rsidR="00194685" w:rsidRPr="002C05FE" w:rsidRDefault="00AB25C5" w:rsidP="00425C02">
            <w:pPr>
              <w:pStyle w:val="Ttulo3"/>
            </w:pPr>
            <w:sdt>
              <w:sdtPr>
                <w:id w:val="1889681968"/>
                <w:placeholder>
                  <w:docPart w:val="2C4BFA6076089E4DB3E32EAB70897689"/>
                </w:placeholder>
                <w:temporary/>
                <w:showingPlcHdr/>
                <w15:appearance w15:val="hidden"/>
              </w:sdtPr>
              <w:sdtEndPr/>
              <w:sdtContent>
                <w:r w:rsidR="00E23B8F" w:rsidRPr="002C05FE">
                  <w:rPr>
                    <w:lang w:bidi="pt-BR"/>
                  </w:rPr>
                  <w:t>OUT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084C86" w14:textId="77777777" w:rsidR="00194685" w:rsidRPr="002C05FE" w:rsidRDefault="00AB25C5" w:rsidP="00425C02">
            <w:pPr>
              <w:pStyle w:val="Ttulo3"/>
            </w:pPr>
            <w:sdt>
              <w:sdtPr>
                <w:id w:val="2050107466"/>
                <w:placeholder>
                  <w:docPart w:val="B7FE43931C9D464CB8877CAED9F63E7B"/>
                </w:placeholder>
                <w:temporary/>
                <w:showingPlcHdr/>
                <w15:appearance w15:val="hidden"/>
              </w:sdtPr>
              <w:sdtEndPr/>
              <w:sdtContent>
                <w:r w:rsidR="00E23B8F" w:rsidRPr="002C05FE">
                  <w:rPr>
                    <w:lang w:bidi="pt-BR"/>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26C80A1" w14:textId="77777777" w:rsidR="00194685" w:rsidRPr="002C05FE" w:rsidRDefault="00AB25C5" w:rsidP="00425C02">
            <w:pPr>
              <w:pStyle w:val="Ttulo3"/>
            </w:pPr>
            <w:sdt>
              <w:sdtPr>
                <w:id w:val="-131638653"/>
                <w:placeholder>
                  <w:docPart w:val="9744EB0062036146A7A6499380C1F190"/>
                </w:placeholder>
                <w:temporary/>
                <w:showingPlcHdr/>
                <w15:appearance w15:val="hidden"/>
              </w:sdtPr>
              <w:sdtEndPr/>
              <w:sdtContent>
                <w:r w:rsidR="00E23B8F" w:rsidRPr="002C05FE">
                  <w:rPr>
                    <w:lang w:bidi="pt-BR"/>
                  </w:rPr>
                  <w:t>DEZ</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278F7310" w14:textId="77777777" w:rsidR="00194685" w:rsidRPr="002C05FE" w:rsidRDefault="00AB25C5" w:rsidP="00425C02">
            <w:pPr>
              <w:pStyle w:val="Ttulo3"/>
            </w:pPr>
            <w:sdt>
              <w:sdtPr>
                <w:id w:val="-1277562515"/>
                <w:placeholder>
                  <w:docPart w:val="C1EC2823F1567942B8460CFB4615BF1B"/>
                </w:placeholder>
                <w:temporary/>
                <w:showingPlcHdr/>
                <w15:appearance w15:val="hidden"/>
              </w:sdtPr>
              <w:sdtEndPr/>
              <w:sdtContent>
                <w:r w:rsidR="00E23B8F" w:rsidRPr="002C05FE">
                  <w:rPr>
                    <w:lang w:bidi="pt-BR"/>
                  </w:rPr>
                  <w:t>AAD</w:t>
                </w:r>
              </w:sdtContent>
            </w:sdt>
          </w:p>
        </w:tc>
      </w:tr>
      <w:tr w:rsidR="00E23B8F" w:rsidRPr="002C05FE" w14:paraId="0C377B8E"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72C97D6E" w14:textId="77777777" w:rsidR="00194685" w:rsidRPr="002C05FE" w:rsidRDefault="00AB25C5" w:rsidP="00425C02">
            <w:pPr>
              <w:pStyle w:val="Textodetabela"/>
            </w:pPr>
            <w:sdt>
              <w:sdtPr>
                <w:id w:val="-849645076"/>
                <w:placeholder>
                  <w:docPart w:val="B3B1EE078A1E204789213E44461BB243"/>
                </w:placeholder>
                <w:temporary/>
                <w:showingPlcHdr/>
                <w15:appearance w15:val="hidden"/>
              </w:sdtPr>
              <w:sdtEndPr/>
              <w:sdtContent>
                <w:r w:rsidR="0092600A" w:rsidRPr="002C05FE">
                  <w:rPr>
                    <w:lang w:bidi="pt-BR"/>
                  </w:rPr>
                  <w:t>Vendas Estimadas</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6DDDB93" w14:textId="77777777" w:rsidR="00194685" w:rsidRPr="002C05FE" w:rsidRDefault="00AB25C5" w:rsidP="00425C02">
            <w:pPr>
              <w:pStyle w:val="Textodetabela"/>
            </w:pPr>
            <w:sdt>
              <w:sdtPr>
                <w:id w:val="1746687396"/>
                <w:placeholder>
                  <w:docPart w:val="DC3513ACF7204045ACE57474A9AC2E1A"/>
                </w:placeholder>
                <w:temporary/>
                <w:showingPlcHdr/>
                <w15:appearance w15:val="hidden"/>
              </w:sdtPr>
              <w:sdtEndPr/>
              <w:sdtContent>
                <w:r w:rsidR="007B6B58" w:rsidRPr="002C05FE">
                  <w:rPr>
                    <w:lang w:bidi="pt-BR"/>
                  </w:rPr>
                  <w:t>R$ 80.000</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83D5E8E" w14:textId="77777777" w:rsidR="00194685" w:rsidRPr="002C05FE" w:rsidRDefault="00AB25C5" w:rsidP="00425C02">
            <w:pPr>
              <w:pStyle w:val="Textodetabela"/>
            </w:pPr>
            <w:sdt>
              <w:sdtPr>
                <w:id w:val="-926337208"/>
                <w:placeholder>
                  <w:docPart w:val="41AEAB5FA0FBBC4796331779B08F2C96"/>
                </w:placeholder>
                <w:temporary/>
                <w:showingPlcHdr/>
                <w15:appearance w15:val="hidden"/>
              </w:sdtPr>
              <w:sdtEndPr/>
              <w:sdtContent>
                <w:r w:rsidR="007B6B58" w:rsidRPr="002C05FE">
                  <w:rPr>
                    <w:lang w:bidi="pt-BR"/>
                  </w:rPr>
                  <w:t>R$ 80.000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616AB7" w14:textId="77777777" w:rsidR="00194685" w:rsidRPr="002C05FE" w:rsidRDefault="00AB25C5" w:rsidP="00425C02">
            <w:pPr>
              <w:pStyle w:val="Textodetabela"/>
            </w:pPr>
            <w:sdt>
              <w:sdtPr>
                <w:id w:val="505107002"/>
                <w:placeholder>
                  <w:docPart w:val="96E73C85C2F4E84B83BA6723D362C6CC"/>
                </w:placeholder>
                <w:temporary/>
                <w:showingPlcHdr/>
                <w15:appearance w15:val="hidden"/>
              </w:sdtPr>
              <w:sdtEndPr/>
              <w:sdtContent>
                <w:r w:rsidR="007B6B58" w:rsidRPr="002C05FE">
                  <w:rPr>
                    <w:lang w:bidi="pt-BR"/>
                  </w:rPr>
                  <w:t>R$ 80.000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47D581" w14:textId="77777777" w:rsidR="00194685" w:rsidRPr="002C05FE" w:rsidRDefault="00AB25C5" w:rsidP="00425C02">
            <w:pPr>
              <w:pStyle w:val="Textodetabela"/>
            </w:pPr>
            <w:sdt>
              <w:sdtPr>
                <w:id w:val="-527099319"/>
                <w:placeholder>
                  <w:docPart w:val="AD7B5BB6CF3EF0459734A67B505AB9EF"/>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FD6ACB4" w14:textId="77777777" w:rsidR="00194685" w:rsidRPr="002C05FE" w:rsidRDefault="00AB25C5" w:rsidP="00425C02">
            <w:pPr>
              <w:pStyle w:val="Textodetabela"/>
            </w:pPr>
            <w:sdt>
              <w:sdtPr>
                <w:id w:val="1310747102"/>
                <w:placeholder>
                  <w:docPart w:val="6819A63469C79846A621868D2D7AFC92"/>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9AC2C04" w14:textId="77777777" w:rsidR="00194685" w:rsidRPr="002C05FE" w:rsidRDefault="00AB25C5" w:rsidP="00425C02">
            <w:pPr>
              <w:pStyle w:val="Textodetabela"/>
            </w:pPr>
            <w:sdt>
              <w:sdtPr>
                <w:id w:val="-166409381"/>
                <w:placeholder>
                  <w:docPart w:val="A3786D2034E08F4D99A69A973B42E830"/>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D2158E4" w14:textId="77777777" w:rsidR="00194685" w:rsidRPr="002C05FE" w:rsidRDefault="00AB25C5" w:rsidP="00425C02">
            <w:pPr>
              <w:pStyle w:val="Textodetabela"/>
            </w:pPr>
            <w:sdt>
              <w:sdtPr>
                <w:id w:val="-1390566843"/>
                <w:placeholder>
                  <w:docPart w:val="595F48FBC689B3499A647C790D574E79"/>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35BE897" w14:textId="77777777" w:rsidR="00194685" w:rsidRPr="002C05FE" w:rsidRDefault="00AB25C5" w:rsidP="00425C02">
            <w:pPr>
              <w:pStyle w:val="Textodetabela"/>
            </w:pPr>
            <w:sdt>
              <w:sdtPr>
                <w:id w:val="2104231660"/>
                <w:placeholder>
                  <w:docPart w:val="7D4FC3E8FFF2DF4B91D9857F09B171DB"/>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7F6A074" w14:textId="77777777" w:rsidR="00194685" w:rsidRPr="002C05FE" w:rsidRDefault="00AB25C5" w:rsidP="00425C02">
            <w:pPr>
              <w:pStyle w:val="Textodetabela"/>
            </w:pPr>
            <w:sdt>
              <w:sdtPr>
                <w:id w:val="-1530103663"/>
                <w:placeholder>
                  <w:docPart w:val="331515608C1F59478AC5F0D32CD88071"/>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B76536F" w14:textId="77777777" w:rsidR="00194685" w:rsidRPr="002C05FE" w:rsidRDefault="00AB25C5" w:rsidP="00425C02">
            <w:pPr>
              <w:pStyle w:val="Textodetabela"/>
            </w:pPr>
            <w:sdt>
              <w:sdtPr>
                <w:id w:val="1619797622"/>
                <w:placeholder>
                  <w:docPart w:val="2BC3CF843679804384D0D2F063581900"/>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6BCC99" w14:textId="77777777" w:rsidR="00194685" w:rsidRPr="002C05FE" w:rsidRDefault="00AB25C5" w:rsidP="00425C02">
            <w:pPr>
              <w:pStyle w:val="Textodetabela"/>
            </w:pPr>
            <w:sdt>
              <w:sdtPr>
                <w:id w:val="-1927490251"/>
                <w:placeholder>
                  <w:docPart w:val="7BD400726A6E704EB8D36621CB3A1673"/>
                </w:placeholder>
                <w:temporary/>
                <w:showingPlcHdr/>
                <w15:appearance w15:val="hidden"/>
              </w:sdtPr>
              <w:sdtEndPr/>
              <w:sdtContent>
                <w:r w:rsidR="007B6B58" w:rsidRPr="002C05FE">
                  <w:rPr>
                    <w:lang w:bidi="pt-BR"/>
                  </w:rPr>
                  <w:t>R$ 80.000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394EC6B" w14:textId="77777777" w:rsidR="00194685" w:rsidRPr="002C05FE" w:rsidRDefault="00AB25C5" w:rsidP="00425C02">
            <w:pPr>
              <w:pStyle w:val="Textodetabela"/>
            </w:pPr>
            <w:sdt>
              <w:sdtPr>
                <w:id w:val="1332416839"/>
                <w:placeholder>
                  <w:docPart w:val="0D4A1ABCDF18924AAC592B736958189A"/>
                </w:placeholder>
                <w:temporary/>
                <w:showingPlcHdr/>
                <w15:appearance w15:val="hidden"/>
              </w:sdtPr>
              <w:sdtEndPr/>
              <w:sdtContent>
                <w:r w:rsidR="007B6B58" w:rsidRPr="002C05FE">
                  <w:rPr>
                    <w:lang w:bidi="pt-BR"/>
                  </w:rPr>
                  <w:t>R$ 80.000</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033E6864" w14:textId="77777777" w:rsidR="00194685" w:rsidRPr="002C05FE" w:rsidRDefault="00AB25C5" w:rsidP="00425C02">
            <w:pPr>
              <w:pStyle w:val="Textodetabela"/>
            </w:pPr>
            <w:sdt>
              <w:sdtPr>
                <w:id w:val="29383968"/>
                <w:placeholder>
                  <w:docPart w:val="E81E2725D7C65341A2EEDA27DAD6B725"/>
                </w:placeholder>
                <w:temporary/>
                <w:showingPlcHdr/>
                <w15:appearance w15:val="hidden"/>
              </w:sdtPr>
              <w:sdtEndPr/>
              <w:sdtContent>
                <w:r w:rsidR="007B6B58" w:rsidRPr="002C05FE">
                  <w:rPr>
                    <w:lang w:bidi="pt-BR"/>
                  </w:rPr>
                  <w:t>R$ 960.000</w:t>
                </w:r>
              </w:sdtContent>
            </w:sdt>
          </w:p>
        </w:tc>
      </w:tr>
      <w:tr w:rsidR="00E23B8F" w:rsidRPr="002C05FE" w14:paraId="47462E3B"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478BA50B" w14:textId="77777777" w:rsidR="00194685" w:rsidRPr="002C05FE" w:rsidRDefault="00AB25C5" w:rsidP="00425C02">
            <w:pPr>
              <w:pStyle w:val="Textodetabela"/>
            </w:pPr>
            <w:sdt>
              <w:sdtPr>
                <w:id w:val="-73516668"/>
                <w:placeholder>
                  <w:docPart w:val="7E8BF54BEFF8D646A675E2FC21CCF724"/>
                </w:placeholder>
                <w:temporary/>
                <w:showingPlcHdr/>
                <w15:appearance w15:val="hidden"/>
              </w:sdtPr>
              <w:sdtEndPr/>
              <w:sdtContent>
                <w:r w:rsidR="0092600A" w:rsidRPr="002C05FE">
                  <w:rPr>
                    <w:lang w:bidi="pt-BR"/>
                  </w:rPr>
                  <w:t>Menos (descontos, erros de faturamento, seguro recusado, etc.)</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3477924" w14:textId="77777777" w:rsidR="00194685" w:rsidRPr="002C05FE" w:rsidRDefault="00AB25C5" w:rsidP="00425C02">
            <w:pPr>
              <w:pStyle w:val="Textodetabela"/>
            </w:pPr>
            <w:sdt>
              <w:sdtPr>
                <w:id w:val="263581099"/>
                <w:placeholder>
                  <w:docPart w:val="388B863772942444BD891320C198CFBD"/>
                </w:placeholder>
                <w:temporary/>
                <w:showingPlcHdr/>
                <w15:appearance w15:val="hidden"/>
              </w:sdtPr>
              <w:sdtEndPr/>
              <w:sdtContent>
                <w:r w:rsidR="009128D7" w:rsidRPr="002C05FE">
                  <w:rPr>
                    <w:lang w:bidi="pt-BR"/>
                  </w:rPr>
                  <w:t>(R$ 5.000)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7FF490B" w14:textId="77777777" w:rsidR="00194685" w:rsidRPr="002C05FE" w:rsidRDefault="00AB25C5" w:rsidP="00425C02">
            <w:pPr>
              <w:pStyle w:val="Textodetabela"/>
            </w:pPr>
            <w:sdt>
              <w:sdtPr>
                <w:id w:val="188961841"/>
                <w:placeholder>
                  <w:docPart w:val="2B125323DA90F3439438829E3607860E"/>
                </w:placeholder>
                <w:temporary/>
                <w:showingPlcHdr/>
                <w15:appearance w15:val="hidden"/>
              </w:sdtPr>
              <w:sdtEndPr/>
              <w:sdtContent>
                <w:r w:rsidR="009128D7" w:rsidRPr="002C05FE">
                  <w:rPr>
                    <w:lang w:bidi="pt-BR"/>
                  </w:rPr>
                  <w:t>(R$ 5.000)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A22B93" w14:textId="77777777" w:rsidR="00194685" w:rsidRPr="002C05FE" w:rsidRDefault="00AB25C5" w:rsidP="00425C02">
            <w:pPr>
              <w:pStyle w:val="Textodetabela"/>
            </w:pPr>
            <w:sdt>
              <w:sdtPr>
                <w:id w:val="-856575782"/>
                <w:placeholder>
                  <w:docPart w:val="7E0A1191C84BC6408AA48EC27084EB38"/>
                </w:placeholder>
                <w:temporary/>
                <w:showingPlcHdr/>
                <w15:appearance w15:val="hidden"/>
              </w:sdtPr>
              <w:sdtEndPr/>
              <w:sdtContent>
                <w:r w:rsidR="009128D7" w:rsidRPr="002C05FE">
                  <w:rPr>
                    <w:lang w:bidi="pt-BR"/>
                  </w:rPr>
                  <w:t>(R$ 5.000)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E748D" w14:textId="77777777" w:rsidR="00194685" w:rsidRPr="002C05FE" w:rsidRDefault="00AB25C5" w:rsidP="00425C02">
            <w:pPr>
              <w:pStyle w:val="Textodetabela"/>
            </w:pPr>
            <w:sdt>
              <w:sdtPr>
                <w:id w:val="1390158842"/>
                <w:placeholder>
                  <w:docPart w:val="B792EEDF555AEC448C059994A27D5B8A"/>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7A305E" w14:textId="77777777" w:rsidR="00194685" w:rsidRPr="002C05FE" w:rsidRDefault="00AB25C5" w:rsidP="00425C02">
            <w:pPr>
              <w:pStyle w:val="Textodetabela"/>
            </w:pPr>
            <w:sdt>
              <w:sdtPr>
                <w:id w:val="1197049946"/>
                <w:placeholder>
                  <w:docPart w:val="3CF35A734BB32842A09E2FE7E4903446"/>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D9E7C9D" w14:textId="77777777" w:rsidR="00194685" w:rsidRPr="002C05FE" w:rsidRDefault="00AB25C5" w:rsidP="00425C02">
            <w:pPr>
              <w:pStyle w:val="Textodetabela"/>
            </w:pPr>
            <w:sdt>
              <w:sdtPr>
                <w:id w:val="-735938998"/>
                <w:placeholder>
                  <w:docPart w:val="310EA922B6DE244483C3D8A30131E259"/>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1F4D42" w14:textId="77777777" w:rsidR="00194685" w:rsidRPr="002C05FE" w:rsidRDefault="00AB25C5" w:rsidP="00425C02">
            <w:pPr>
              <w:pStyle w:val="Textodetabela"/>
            </w:pPr>
            <w:sdt>
              <w:sdtPr>
                <w:id w:val="1879045688"/>
                <w:placeholder>
                  <w:docPart w:val="4A1728968E2EC84F8951F8A808C8FDC7"/>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E395A0" w14:textId="77777777" w:rsidR="00194685" w:rsidRPr="002C05FE" w:rsidRDefault="00AB25C5" w:rsidP="00425C02">
            <w:pPr>
              <w:pStyle w:val="Textodetabela"/>
            </w:pPr>
            <w:sdt>
              <w:sdtPr>
                <w:id w:val="1874572296"/>
                <w:placeholder>
                  <w:docPart w:val="EF63D0E252F4FD43BEC8C06CB95CA6D7"/>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FDAE4" w14:textId="77777777" w:rsidR="00194685" w:rsidRPr="002C05FE" w:rsidRDefault="00AB25C5" w:rsidP="00425C02">
            <w:pPr>
              <w:pStyle w:val="Textodetabela"/>
            </w:pPr>
            <w:sdt>
              <w:sdtPr>
                <w:id w:val="1524209756"/>
                <w:placeholder>
                  <w:docPart w:val="8AE03DDEFA4EFB4880029043AF08928F"/>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AD2669" w14:textId="77777777" w:rsidR="00194685" w:rsidRPr="002C05FE" w:rsidRDefault="00AB25C5" w:rsidP="00425C02">
            <w:pPr>
              <w:pStyle w:val="Textodetabela"/>
            </w:pPr>
            <w:sdt>
              <w:sdtPr>
                <w:id w:val="1622421411"/>
                <w:placeholder>
                  <w:docPart w:val="833CB0E48DCA9143A72DD3C1F56F9E66"/>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1A74BDB" w14:textId="77777777" w:rsidR="00194685" w:rsidRPr="002C05FE" w:rsidRDefault="00AB25C5" w:rsidP="00425C02">
            <w:pPr>
              <w:pStyle w:val="Textodetabela"/>
            </w:pPr>
            <w:sdt>
              <w:sdtPr>
                <w:id w:val="-1751342361"/>
                <w:placeholder>
                  <w:docPart w:val="2ED54ABA5C74AF49A807E71DF5C950E9"/>
                </w:placeholder>
                <w:temporary/>
                <w:showingPlcHdr/>
                <w15:appearance w15:val="hidden"/>
              </w:sdtPr>
              <w:sdtEndPr/>
              <w:sdtContent>
                <w:r w:rsidR="009128D7" w:rsidRPr="002C05FE">
                  <w:rPr>
                    <w:lang w:bidi="pt-BR"/>
                  </w:rPr>
                  <w:t>(R$ 5.000)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A15F5DD" w14:textId="77777777" w:rsidR="00194685" w:rsidRPr="002C05FE" w:rsidRDefault="00AB25C5" w:rsidP="00425C02">
            <w:pPr>
              <w:pStyle w:val="Textodetabela"/>
            </w:pPr>
            <w:sdt>
              <w:sdtPr>
                <w:id w:val="1004636808"/>
                <w:placeholder>
                  <w:docPart w:val="8BD591FE0956B64387B1855714DCEC22"/>
                </w:placeholder>
                <w:temporary/>
                <w:showingPlcHdr/>
                <w15:appearance w15:val="hidden"/>
              </w:sdtPr>
              <w:sdtEndPr/>
              <w:sdtContent>
                <w:r w:rsidR="009128D7" w:rsidRPr="002C05FE">
                  <w:rPr>
                    <w:lang w:bidi="pt-BR"/>
                  </w:rPr>
                  <w:t>(R$ 5.000)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785E8F0" w14:textId="77777777" w:rsidR="00194685" w:rsidRPr="002C05FE" w:rsidRDefault="00AB25C5" w:rsidP="00425C02">
            <w:pPr>
              <w:pStyle w:val="Textodetabela"/>
            </w:pPr>
            <w:sdt>
              <w:sdtPr>
                <w:id w:val="1760178481"/>
                <w:placeholder>
                  <w:docPart w:val="0263ACFB53EB124A89094A458C78E2BB"/>
                </w:placeholder>
                <w:temporary/>
                <w:showingPlcHdr/>
                <w15:appearance w15:val="hidden"/>
              </w:sdtPr>
              <w:sdtEndPr/>
              <w:sdtContent>
                <w:r w:rsidR="009128D7" w:rsidRPr="002C05FE">
                  <w:rPr>
                    <w:lang w:bidi="pt-BR"/>
                  </w:rPr>
                  <w:t>(R$ 60.000)</w:t>
                </w:r>
              </w:sdtContent>
            </w:sdt>
          </w:p>
        </w:tc>
      </w:tr>
      <w:tr w:rsidR="00E23B8F" w:rsidRPr="002C05FE" w14:paraId="7E79C14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A686E9D" w14:textId="77777777" w:rsidR="00194685" w:rsidRPr="002C05FE" w:rsidRDefault="00AB25C5" w:rsidP="00425C02">
            <w:pPr>
              <w:pStyle w:val="Textodetabela"/>
            </w:pPr>
            <w:sdt>
              <w:sdtPr>
                <w:id w:val="-483091906"/>
                <w:placeholder>
                  <w:docPart w:val="7696B93C5EDBB848B7FEB90D1EFECAA0"/>
                </w:placeholder>
                <w:temporary/>
                <w:showingPlcHdr/>
                <w15:appearance w15:val="hidden"/>
              </w:sdtPr>
              <w:sdtEndPr/>
              <w:sdtContent>
                <w:r w:rsidR="0092600A" w:rsidRPr="002C05FE">
                  <w:rPr>
                    <w:lang w:bidi="pt-BR"/>
                  </w:rPr>
                  <w:t>Receita de serviço</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86D6D" w14:textId="77777777" w:rsidR="00194685" w:rsidRPr="002C05FE" w:rsidRDefault="00AB25C5" w:rsidP="00425C02">
            <w:pPr>
              <w:pStyle w:val="Textodetabela"/>
            </w:pPr>
            <w:sdt>
              <w:sdtPr>
                <w:id w:val="-1122769714"/>
                <w:placeholder>
                  <w:docPart w:val="878097DCEE445644B45D966F620C5683"/>
                </w:placeholder>
                <w:temporary/>
                <w:showingPlcHdr/>
                <w15:appearance w15:val="hidden"/>
              </w:sdtPr>
              <w:sdtEndPr/>
              <w:sdtContent>
                <w:r w:rsidR="008A60B8" w:rsidRPr="002C05FE">
                  <w:rPr>
                    <w:lang w:bidi="pt-BR"/>
                  </w:rPr>
                  <w:t>R$ 0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3ADA1F" w14:textId="77777777" w:rsidR="00194685" w:rsidRPr="002C05FE" w:rsidRDefault="00AB25C5" w:rsidP="00425C02">
            <w:pPr>
              <w:pStyle w:val="Textodetabela"/>
            </w:pPr>
            <w:sdt>
              <w:sdtPr>
                <w:id w:val="-1388103826"/>
                <w:placeholder>
                  <w:docPart w:val="946330F08072174A809D5D7C50DF28A4"/>
                </w:placeholder>
                <w:temporary/>
                <w:showingPlcHdr/>
                <w15:appearance w15:val="hidden"/>
              </w:sdtPr>
              <w:sdtEndPr/>
              <w:sdtContent>
                <w:r w:rsidR="008A60B8" w:rsidRPr="002C05FE">
                  <w:rPr>
                    <w:lang w:bidi="pt-BR"/>
                  </w:rPr>
                  <w:t>R$ 0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4CEA3D7" w14:textId="77777777" w:rsidR="00194685" w:rsidRPr="002C05FE" w:rsidRDefault="00AB25C5" w:rsidP="00425C02">
            <w:pPr>
              <w:pStyle w:val="Textodetabela"/>
            </w:pPr>
            <w:sdt>
              <w:sdtPr>
                <w:id w:val="-875853201"/>
                <w:placeholder>
                  <w:docPart w:val="575DFD90233FAC419646CC387B2EBE9E"/>
                </w:placeholder>
                <w:temporary/>
                <w:showingPlcHdr/>
                <w15:appearance w15:val="hidden"/>
              </w:sdtPr>
              <w:sdtEndPr/>
              <w:sdtContent>
                <w:r w:rsidR="008A60B8" w:rsidRPr="002C05FE">
                  <w:rPr>
                    <w:lang w:bidi="pt-BR"/>
                  </w:rPr>
                  <w:t>R$ 0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703B02" w14:textId="77777777" w:rsidR="00194685" w:rsidRPr="002C05FE" w:rsidRDefault="00AB25C5" w:rsidP="00425C02">
            <w:pPr>
              <w:pStyle w:val="Textodetabela"/>
            </w:pPr>
            <w:sdt>
              <w:sdtPr>
                <w:id w:val="-1866657783"/>
                <w:placeholder>
                  <w:docPart w:val="11E1464F608D5045B9D060F7924EF388"/>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A9495A4" w14:textId="77777777" w:rsidR="00194685" w:rsidRPr="002C05FE" w:rsidRDefault="00AB25C5" w:rsidP="00425C02">
            <w:pPr>
              <w:pStyle w:val="Textodetabela"/>
            </w:pPr>
            <w:sdt>
              <w:sdtPr>
                <w:id w:val="-948779129"/>
                <w:placeholder>
                  <w:docPart w:val="65CA253165D84A45823905ABEA8E4F76"/>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13D8D37" w14:textId="77777777" w:rsidR="00194685" w:rsidRPr="002C05FE" w:rsidRDefault="00AB25C5" w:rsidP="00425C02">
            <w:pPr>
              <w:pStyle w:val="Textodetabela"/>
            </w:pPr>
            <w:sdt>
              <w:sdtPr>
                <w:id w:val="-1927880450"/>
                <w:placeholder>
                  <w:docPart w:val="E40E168D646452469B83A68F52A02CBB"/>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5F729C" w14:textId="77777777" w:rsidR="00194685" w:rsidRPr="002C05FE" w:rsidRDefault="00AB25C5" w:rsidP="00425C02">
            <w:pPr>
              <w:pStyle w:val="Textodetabela"/>
            </w:pPr>
            <w:sdt>
              <w:sdtPr>
                <w:id w:val="-182357846"/>
                <w:placeholder>
                  <w:docPart w:val="02DBAB9C14FA6742B37809FF5AE24E81"/>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BCBFC9" w14:textId="77777777" w:rsidR="00194685" w:rsidRPr="002C05FE" w:rsidRDefault="00AB25C5" w:rsidP="00425C02">
            <w:pPr>
              <w:pStyle w:val="Textodetabela"/>
            </w:pPr>
            <w:sdt>
              <w:sdtPr>
                <w:id w:val="1419062577"/>
                <w:placeholder>
                  <w:docPart w:val="89F4C8E923C31C4DA72C95D78409B044"/>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165830" w14:textId="77777777" w:rsidR="00194685" w:rsidRPr="002C05FE" w:rsidRDefault="00AB25C5" w:rsidP="00425C02">
            <w:pPr>
              <w:pStyle w:val="Textodetabela"/>
            </w:pPr>
            <w:sdt>
              <w:sdtPr>
                <w:id w:val="1041859869"/>
                <w:placeholder>
                  <w:docPart w:val="1F7B975AFAC25C498A6F2C0C769E59C2"/>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41FEEE" w14:textId="77777777" w:rsidR="00194685" w:rsidRPr="002C05FE" w:rsidRDefault="00AB25C5" w:rsidP="00425C02">
            <w:pPr>
              <w:pStyle w:val="Textodetabela"/>
            </w:pPr>
            <w:sdt>
              <w:sdtPr>
                <w:id w:val="1400013725"/>
                <w:placeholder>
                  <w:docPart w:val="DCC22552224147469F63B7DC23953A31"/>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DDD3F7" w14:textId="77777777" w:rsidR="00194685" w:rsidRPr="002C05FE" w:rsidRDefault="00AB25C5" w:rsidP="00425C02">
            <w:pPr>
              <w:pStyle w:val="Textodetabela"/>
            </w:pPr>
            <w:sdt>
              <w:sdtPr>
                <w:id w:val="-1593850869"/>
                <w:placeholder>
                  <w:docPart w:val="93FED5C20346AF40A5EBC0AF55F6FEEA"/>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198CF6" w14:textId="77777777" w:rsidR="00194685" w:rsidRPr="002C05FE" w:rsidRDefault="00AB25C5" w:rsidP="00425C02">
            <w:pPr>
              <w:pStyle w:val="Textodetabela"/>
            </w:pPr>
            <w:sdt>
              <w:sdtPr>
                <w:id w:val="1887598922"/>
                <w:placeholder>
                  <w:docPart w:val="BBF7E826817E3043A9C5A334925E0693"/>
                </w:placeholder>
                <w:temporary/>
                <w:showingPlcHdr/>
                <w15:appearance w15:val="hidden"/>
              </w:sdtPr>
              <w:sdtEndPr/>
              <w:sdtContent>
                <w:r w:rsidR="008A60B8" w:rsidRPr="002C05FE">
                  <w:rPr>
                    <w:lang w:bidi="pt-BR"/>
                  </w:rPr>
                  <w:t>R$ 0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B41983A" w14:textId="77777777" w:rsidR="00194685" w:rsidRPr="002C05FE" w:rsidRDefault="00AB25C5" w:rsidP="00425C02">
            <w:pPr>
              <w:pStyle w:val="Textodetabela"/>
            </w:pPr>
            <w:sdt>
              <w:sdtPr>
                <w:id w:val="-742411456"/>
                <w:placeholder>
                  <w:docPart w:val="4025AA9B0EFE754480DD02E598485860"/>
                </w:placeholder>
                <w:temporary/>
                <w:showingPlcHdr/>
                <w15:appearance w15:val="hidden"/>
              </w:sdtPr>
              <w:sdtEndPr/>
              <w:sdtContent>
                <w:r w:rsidR="008A60B8" w:rsidRPr="002C05FE">
                  <w:rPr>
                    <w:lang w:bidi="pt-BR"/>
                  </w:rPr>
                  <w:t>R$ 0</w:t>
                </w:r>
              </w:sdtContent>
            </w:sdt>
          </w:p>
        </w:tc>
      </w:tr>
      <w:tr w:rsidR="00E23B8F" w:rsidRPr="002C05FE" w14:paraId="1322F715"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FF7F92A" w14:textId="77777777" w:rsidR="00194685" w:rsidRPr="002C05FE" w:rsidRDefault="00AB25C5" w:rsidP="00425C02">
            <w:pPr>
              <w:pStyle w:val="Textodetabela"/>
            </w:pPr>
            <w:sdt>
              <w:sdtPr>
                <w:id w:val="-1902436966"/>
                <w:placeholder>
                  <w:docPart w:val="3F3607771A104345B3F706B7D03AF507"/>
                </w:placeholder>
                <w:temporary/>
                <w:showingPlcHdr/>
                <w15:appearance w15:val="hidden"/>
              </w:sdtPr>
              <w:sdtEndPr/>
              <w:sdtContent>
                <w:r w:rsidR="0092600A" w:rsidRPr="002C05FE">
                  <w:rPr>
                    <w:lang w:bidi="pt-BR"/>
                  </w:rPr>
                  <w:t>Outras receitas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1E8139" w14:textId="77777777" w:rsidR="00194685" w:rsidRPr="002C05FE" w:rsidRDefault="00AB25C5" w:rsidP="00425C02">
            <w:pPr>
              <w:pStyle w:val="Textodetabela"/>
            </w:pPr>
            <w:sdt>
              <w:sdtPr>
                <w:id w:val="712085571"/>
                <w:placeholder>
                  <w:docPart w:val="AA6C0B38FDB86A40B42EFE062AF2EDAD"/>
                </w:placeholder>
                <w:temporary/>
                <w:showingPlcHdr/>
                <w15:appearance w15:val="hidden"/>
              </w:sdtPr>
              <w:sdtEndPr/>
              <w:sdtContent>
                <w:r w:rsidR="008A60B8" w:rsidRPr="002C05FE">
                  <w:rPr>
                    <w:lang w:bidi="pt-BR"/>
                  </w:rPr>
                  <w:t>R$ 0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8502DB1" w14:textId="77777777" w:rsidR="00194685" w:rsidRPr="002C05FE" w:rsidRDefault="00AB25C5" w:rsidP="00425C02">
            <w:pPr>
              <w:pStyle w:val="Textodetabela"/>
            </w:pPr>
            <w:sdt>
              <w:sdtPr>
                <w:id w:val="154186712"/>
                <w:placeholder>
                  <w:docPart w:val="1E9A0B39DD4C224CA592CCCC631618F5"/>
                </w:placeholder>
                <w:temporary/>
                <w:showingPlcHdr/>
                <w15:appearance w15:val="hidden"/>
              </w:sdtPr>
              <w:sdtEndPr/>
              <w:sdtContent>
                <w:r w:rsidR="008A60B8" w:rsidRPr="002C05FE">
                  <w:rPr>
                    <w:lang w:bidi="pt-BR"/>
                  </w:rPr>
                  <w:t>R$ 0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F5ABCD" w14:textId="77777777" w:rsidR="00194685" w:rsidRPr="002C05FE" w:rsidRDefault="00AB25C5" w:rsidP="00425C02">
            <w:pPr>
              <w:pStyle w:val="Textodetabela"/>
            </w:pPr>
            <w:sdt>
              <w:sdtPr>
                <w:id w:val="1113789760"/>
                <w:placeholder>
                  <w:docPart w:val="56B92162BB9FB64A807D7D8A023995DE"/>
                </w:placeholder>
                <w:temporary/>
                <w:showingPlcHdr/>
                <w15:appearance w15:val="hidden"/>
              </w:sdtPr>
              <w:sdtEndPr/>
              <w:sdtContent>
                <w:r w:rsidR="008A60B8" w:rsidRPr="002C05FE">
                  <w:rPr>
                    <w:lang w:bidi="pt-BR"/>
                  </w:rPr>
                  <w:t>R$ 0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CCC2C5" w14:textId="77777777" w:rsidR="00194685" w:rsidRPr="002C05FE" w:rsidRDefault="00AB25C5" w:rsidP="00425C02">
            <w:pPr>
              <w:pStyle w:val="Textodetabela"/>
            </w:pPr>
            <w:sdt>
              <w:sdtPr>
                <w:id w:val="-1628078661"/>
                <w:placeholder>
                  <w:docPart w:val="6F201ACCC4EAB14DBF89E42C5ACBC79C"/>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F58DD9A" w14:textId="77777777" w:rsidR="00194685" w:rsidRPr="002C05FE" w:rsidRDefault="00AB25C5" w:rsidP="00425C02">
            <w:pPr>
              <w:pStyle w:val="Textodetabela"/>
            </w:pPr>
            <w:sdt>
              <w:sdtPr>
                <w:id w:val="-1981453609"/>
                <w:placeholder>
                  <w:docPart w:val="6127C7FD1C753441A347635679652A2B"/>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3A3537" w14:textId="77777777" w:rsidR="00194685" w:rsidRPr="002C05FE" w:rsidRDefault="00AB25C5" w:rsidP="00425C02">
            <w:pPr>
              <w:pStyle w:val="Textodetabela"/>
            </w:pPr>
            <w:sdt>
              <w:sdtPr>
                <w:id w:val="-2000264643"/>
                <w:placeholder>
                  <w:docPart w:val="0BF00F24538E0F4787824B69C620C751"/>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183169" w14:textId="77777777" w:rsidR="00194685" w:rsidRPr="002C05FE" w:rsidRDefault="00AB25C5" w:rsidP="00425C02">
            <w:pPr>
              <w:pStyle w:val="Textodetabela"/>
            </w:pPr>
            <w:sdt>
              <w:sdtPr>
                <w:id w:val="-353491148"/>
                <w:placeholder>
                  <w:docPart w:val="D6F10EAB0959D34D972EED0FD44F2DE7"/>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2C45FD" w14:textId="77777777" w:rsidR="00194685" w:rsidRPr="002C05FE" w:rsidRDefault="00AB25C5" w:rsidP="00425C02">
            <w:pPr>
              <w:pStyle w:val="Textodetabela"/>
            </w:pPr>
            <w:sdt>
              <w:sdtPr>
                <w:id w:val="-1042515084"/>
                <w:placeholder>
                  <w:docPart w:val="5FB0C31E8198AB41B63E41F47C103B49"/>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B85C145" w14:textId="77777777" w:rsidR="00194685" w:rsidRPr="002C05FE" w:rsidRDefault="00AB25C5" w:rsidP="00425C02">
            <w:pPr>
              <w:pStyle w:val="Textodetabela"/>
            </w:pPr>
            <w:sdt>
              <w:sdtPr>
                <w:id w:val="-419795812"/>
                <w:placeholder>
                  <w:docPart w:val="C4C86CDDAB86B6449024D50E53D76858"/>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5543D0D" w14:textId="77777777" w:rsidR="00194685" w:rsidRPr="002C05FE" w:rsidRDefault="00AB25C5" w:rsidP="00425C02">
            <w:pPr>
              <w:pStyle w:val="Textodetabela"/>
            </w:pPr>
            <w:sdt>
              <w:sdtPr>
                <w:id w:val="-1172869529"/>
                <w:placeholder>
                  <w:docPart w:val="B3DB584A8E6C434DB7AF20C8619265B6"/>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B6CC0D" w14:textId="77777777" w:rsidR="00194685" w:rsidRPr="002C05FE" w:rsidRDefault="00AB25C5" w:rsidP="00425C02">
            <w:pPr>
              <w:pStyle w:val="Textodetabela"/>
            </w:pPr>
            <w:sdt>
              <w:sdtPr>
                <w:id w:val="2020727541"/>
                <w:placeholder>
                  <w:docPart w:val="CBA4FCCC53A45D48B1EF76E6A51CEA31"/>
                </w:placeholder>
                <w:temporary/>
                <w:showingPlcHdr/>
                <w15:appearance w15:val="hidden"/>
              </w:sdtPr>
              <w:sdtEndPr/>
              <w:sdtContent>
                <w:r w:rsidR="008A60B8" w:rsidRPr="002C05FE">
                  <w:rPr>
                    <w:lang w:bidi="pt-BR"/>
                  </w:rPr>
                  <w:t>R$ 0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BEEEA2" w14:textId="77777777" w:rsidR="00194685" w:rsidRPr="002C05FE" w:rsidRDefault="00AB25C5" w:rsidP="00425C02">
            <w:pPr>
              <w:pStyle w:val="Textodetabela"/>
            </w:pPr>
            <w:sdt>
              <w:sdtPr>
                <w:id w:val="1067148561"/>
                <w:placeholder>
                  <w:docPart w:val="730D9630505A4845B68236E8628D2EEE"/>
                </w:placeholder>
                <w:temporary/>
                <w:showingPlcHdr/>
                <w15:appearance w15:val="hidden"/>
              </w:sdtPr>
              <w:sdtEndPr/>
              <w:sdtContent>
                <w:r w:rsidR="008A60B8" w:rsidRPr="002C05FE">
                  <w:rPr>
                    <w:lang w:bidi="pt-BR"/>
                  </w:rPr>
                  <w:t>R$ 0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DD58382" w14:textId="77777777" w:rsidR="00194685" w:rsidRPr="002C05FE" w:rsidRDefault="00AB25C5" w:rsidP="00425C02">
            <w:pPr>
              <w:pStyle w:val="Textodetabela"/>
            </w:pPr>
            <w:sdt>
              <w:sdtPr>
                <w:id w:val="-479688603"/>
                <w:placeholder>
                  <w:docPart w:val="4D8FC77751F5BB49B5582AFBFB0315B9"/>
                </w:placeholder>
                <w:temporary/>
                <w:showingPlcHdr/>
                <w15:appearance w15:val="hidden"/>
              </w:sdtPr>
              <w:sdtEndPr/>
              <w:sdtContent>
                <w:r w:rsidR="008A60B8" w:rsidRPr="002C05FE">
                  <w:rPr>
                    <w:lang w:bidi="pt-BR"/>
                  </w:rPr>
                  <w:t>R$ 0</w:t>
                </w:r>
              </w:sdtContent>
            </w:sdt>
          </w:p>
        </w:tc>
      </w:tr>
      <w:tr w:rsidR="00E23B8F" w:rsidRPr="002C05FE" w14:paraId="48163D6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F6DA6D6" w14:textId="77777777" w:rsidR="00194685" w:rsidRPr="002C05FE" w:rsidRDefault="00AB25C5" w:rsidP="00425C02">
            <w:pPr>
              <w:pStyle w:val="Textodetabela"/>
            </w:pPr>
            <w:sdt>
              <w:sdtPr>
                <w:id w:val="-1500424184"/>
                <w:placeholder>
                  <w:docPart w:val="CC6C97C11619BE46B19976BAC428D265"/>
                </w:placeholder>
                <w:temporary/>
                <w:showingPlcHdr/>
                <w15:appearance w15:val="hidden"/>
              </w:sdtPr>
              <w:sdtEndPr/>
              <w:sdtContent>
                <w:r w:rsidR="0092600A" w:rsidRPr="002C05FE">
                  <w:rPr>
                    <w:lang w:bidi="pt-BR"/>
                  </w:rPr>
                  <w:t>Vendas líquidas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CA64126" w14:textId="77777777" w:rsidR="00194685" w:rsidRPr="002C05FE" w:rsidRDefault="00AB25C5" w:rsidP="00425C02">
            <w:pPr>
              <w:pStyle w:val="Textodetabela"/>
            </w:pPr>
            <w:sdt>
              <w:sdtPr>
                <w:id w:val="-1382008194"/>
                <w:placeholder>
                  <w:docPart w:val="17C0D402A9A76F488C1CD996B3AA2473"/>
                </w:placeholder>
                <w:temporary/>
                <w:showingPlcHdr/>
                <w15:appearance w15:val="hidden"/>
              </w:sdtPr>
              <w:sdtEndPr/>
              <w:sdtContent>
                <w:r w:rsidR="008A60B8" w:rsidRPr="002C05FE">
                  <w:rPr>
                    <w:lang w:bidi="pt-BR"/>
                  </w:rPr>
                  <w:t>R$75.000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11E2DBD" w14:textId="77777777" w:rsidR="00194685" w:rsidRPr="002C05FE" w:rsidRDefault="00AB25C5" w:rsidP="00425C02">
            <w:pPr>
              <w:pStyle w:val="Textodetabela"/>
            </w:pPr>
            <w:sdt>
              <w:sdtPr>
                <w:id w:val="720174156"/>
                <w:placeholder>
                  <w:docPart w:val="CF6FB75E8D0A1641A9291FA671BCDF40"/>
                </w:placeholder>
                <w:temporary/>
                <w:showingPlcHdr/>
                <w15:appearance w15:val="hidden"/>
              </w:sdtPr>
              <w:sdtEndPr/>
              <w:sdtContent>
                <w:r w:rsidR="008A60B8" w:rsidRPr="002C05FE">
                  <w:rPr>
                    <w:lang w:bidi="pt-BR"/>
                  </w:rPr>
                  <w:t>R$75.000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DCD8AE5" w14:textId="77777777" w:rsidR="00194685" w:rsidRPr="002C05FE" w:rsidRDefault="00AB25C5" w:rsidP="00425C02">
            <w:pPr>
              <w:pStyle w:val="Textodetabela"/>
            </w:pPr>
            <w:sdt>
              <w:sdtPr>
                <w:id w:val="172699627"/>
                <w:placeholder>
                  <w:docPart w:val="83CC367FA2B31847AFD7749AD0AB0960"/>
                </w:placeholder>
                <w:temporary/>
                <w:showingPlcHdr/>
                <w15:appearance w15:val="hidden"/>
              </w:sdtPr>
              <w:sdtEndPr/>
              <w:sdtContent>
                <w:r w:rsidR="008A60B8" w:rsidRPr="002C05FE">
                  <w:rPr>
                    <w:lang w:bidi="pt-BR"/>
                  </w:rPr>
                  <w:t>R$75.000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5647DD" w14:textId="77777777" w:rsidR="00194685" w:rsidRPr="002C05FE" w:rsidRDefault="00AB25C5" w:rsidP="00425C02">
            <w:pPr>
              <w:pStyle w:val="Textodetabela"/>
            </w:pPr>
            <w:sdt>
              <w:sdtPr>
                <w:id w:val="1730960215"/>
                <w:placeholder>
                  <w:docPart w:val="3F7681C88FC1034FBD86EE38D672A81B"/>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60FA681" w14:textId="77777777" w:rsidR="00194685" w:rsidRPr="002C05FE" w:rsidRDefault="00AB25C5" w:rsidP="00425C02">
            <w:pPr>
              <w:pStyle w:val="Textodetabela"/>
            </w:pPr>
            <w:sdt>
              <w:sdtPr>
                <w:id w:val="480205200"/>
                <w:placeholder>
                  <w:docPart w:val="3F69404C2E7CC843AB9B891BF628705E"/>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7365B4" w14:textId="77777777" w:rsidR="00194685" w:rsidRPr="002C05FE" w:rsidRDefault="00AB25C5" w:rsidP="00425C02">
            <w:pPr>
              <w:pStyle w:val="Textodetabela"/>
            </w:pPr>
            <w:sdt>
              <w:sdtPr>
                <w:id w:val="-222675383"/>
                <w:placeholder>
                  <w:docPart w:val="266E96923D7DA847A95864095940A5D6"/>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115EC5" w14:textId="77777777" w:rsidR="00194685" w:rsidRPr="002C05FE" w:rsidRDefault="00AB25C5" w:rsidP="00425C02">
            <w:pPr>
              <w:pStyle w:val="Textodetabela"/>
            </w:pPr>
            <w:sdt>
              <w:sdtPr>
                <w:id w:val="-1933805963"/>
                <w:placeholder>
                  <w:docPart w:val="5F0ACB411599F147A043342C7B2969EB"/>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6D5DC5" w14:textId="77777777" w:rsidR="00194685" w:rsidRPr="002C05FE" w:rsidRDefault="00AB25C5" w:rsidP="00425C02">
            <w:pPr>
              <w:pStyle w:val="Textodetabela"/>
            </w:pPr>
            <w:sdt>
              <w:sdtPr>
                <w:id w:val="-911847287"/>
                <w:placeholder>
                  <w:docPart w:val="84BF454918659A48B541D144F494950A"/>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AB31CDE" w14:textId="77777777" w:rsidR="00194685" w:rsidRPr="002C05FE" w:rsidRDefault="00AB25C5" w:rsidP="00425C02">
            <w:pPr>
              <w:pStyle w:val="Textodetabela"/>
            </w:pPr>
            <w:sdt>
              <w:sdtPr>
                <w:id w:val="1946577991"/>
                <w:placeholder>
                  <w:docPart w:val="323C0E8B69C78540A36E544768C04968"/>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67435F" w14:textId="77777777" w:rsidR="00194685" w:rsidRPr="002C05FE" w:rsidRDefault="00AB25C5" w:rsidP="00425C02">
            <w:pPr>
              <w:pStyle w:val="Textodetabela"/>
            </w:pPr>
            <w:sdt>
              <w:sdtPr>
                <w:id w:val="-1711949236"/>
                <w:placeholder>
                  <w:docPart w:val="4690E99E794E884CAD383A28061688B2"/>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8905B5D" w14:textId="77777777" w:rsidR="00194685" w:rsidRPr="002C05FE" w:rsidRDefault="00AB25C5" w:rsidP="00425C02">
            <w:pPr>
              <w:pStyle w:val="Textodetabela"/>
            </w:pPr>
            <w:sdt>
              <w:sdtPr>
                <w:id w:val="-177352036"/>
                <w:placeholder>
                  <w:docPart w:val="9FD4042050CDE44FA6BF1FE69FCD8286"/>
                </w:placeholder>
                <w:temporary/>
                <w:showingPlcHdr/>
                <w15:appearance w15:val="hidden"/>
              </w:sdtPr>
              <w:sdtEndPr/>
              <w:sdtContent>
                <w:r w:rsidR="008A60B8" w:rsidRPr="002C05FE">
                  <w:rPr>
                    <w:lang w:bidi="pt-BR"/>
                  </w:rPr>
                  <w:t>R$75.000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50E0668" w14:textId="77777777" w:rsidR="00194685" w:rsidRPr="002C05FE" w:rsidRDefault="00AB25C5" w:rsidP="00425C02">
            <w:pPr>
              <w:pStyle w:val="Textodetabela"/>
            </w:pPr>
            <w:sdt>
              <w:sdtPr>
                <w:id w:val="-805085798"/>
                <w:placeholder>
                  <w:docPart w:val="AEB2F38C72C3D243B402F4BD6433504B"/>
                </w:placeholder>
                <w:temporary/>
                <w:showingPlcHdr/>
                <w15:appearance w15:val="hidden"/>
              </w:sdtPr>
              <w:sdtEndPr/>
              <w:sdtContent>
                <w:r w:rsidR="008A60B8" w:rsidRPr="002C05FE">
                  <w:rPr>
                    <w:lang w:bidi="pt-BR"/>
                  </w:rPr>
                  <w:t>R$75.000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61894EE" w14:textId="77777777" w:rsidR="00194685" w:rsidRPr="002C05FE" w:rsidRDefault="00AB25C5" w:rsidP="00425C02">
            <w:pPr>
              <w:pStyle w:val="Textodetabela"/>
            </w:pPr>
            <w:sdt>
              <w:sdtPr>
                <w:id w:val="-654994369"/>
                <w:placeholder>
                  <w:docPart w:val="E076A4824A9BB141A9041E4CF684E7B6"/>
                </w:placeholder>
                <w:temporary/>
                <w:showingPlcHdr/>
                <w15:appearance w15:val="hidden"/>
              </w:sdtPr>
              <w:sdtEndPr/>
              <w:sdtContent>
                <w:r w:rsidR="008A60B8" w:rsidRPr="002C05FE">
                  <w:rPr>
                    <w:lang w:bidi="pt-BR"/>
                  </w:rPr>
                  <w:t>R$ 900.000</w:t>
                </w:r>
              </w:sdtContent>
            </w:sdt>
          </w:p>
        </w:tc>
      </w:tr>
      <w:tr w:rsidR="00E23B8F" w:rsidRPr="002C05FE" w14:paraId="364736B1"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83FB666" w14:textId="77777777" w:rsidR="00194685" w:rsidRPr="002C05FE" w:rsidRDefault="00AB25C5" w:rsidP="00425C02">
            <w:pPr>
              <w:pStyle w:val="Textodetabela"/>
            </w:pPr>
            <w:sdt>
              <w:sdtPr>
                <w:id w:val="-1892953334"/>
                <w:placeholder>
                  <w:docPart w:val="36A97043AD5A9440BCF31A14700D4C7C"/>
                </w:placeholder>
                <w:temporary/>
                <w:showingPlcHdr/>
                <w15:appearance w15:val="hidden"/>
              </w:sdtPr>
              <w:sdtEndPr/>
              <w:sdtContent>
                <w:r w:rsidR="0092600A" w:rsidRPr="002C05FE">
                  <w:rPr>
                    <w:lang w:bidi="pt-BR"/>
                  </w:rPr>
                  <w:t>Custo das Mercadorias Vendidas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F45302F" w14:textId="77777777" w:rsidR="00194685" w:rsidRPr="002C05FE" w:rsidRDefault="00AB25C5" w:rsidP="00425C02">
            <w:pPr>
              <w:pStyle w:val="Textodetabela"/>
            </w:pPr>
            <w:sdt>
              <w:sdtPr>
                <w:id w:val="843214337"/>
                <w:placeholder>
                  <w:docPart w:val="89630D7082A8494AA6D14B2CCD082FB4"/>
                </w:placeholder>
                <w:temporary/>
                <w:showingPlcHdr/>
                <w15:appearance w15:val="hidden"/>
              </w:sdtPr>
              <w:sdtEndPr/>
              <w:sdtContent>
                <w:r w:rsidR="008A60B8" w:rsidRPr="002C05FE">
                  <w:rPr>
                    <w:lang w:bidi="pt-BR"/>
                  </w:rPr>
                  <w:t>R$ 1.000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C565FB3" w14:textId="77777777" w:rsidR="00194685" w:rsidRPr="002C05FE" w:rsidRDefault="00AB25C5" w:rsidP="00425C02">
            <w:pPr>
              <w:pStyle w:val="Textodetabela"/>
            </w:pPr>
            <w:sdt>
              <w:sdtPr>
                <w:id w:val="-1145736656"/>
                <w:placeholder>
                  <w:docPart w:val="AFA7C212635E1E448255E1B45F4C9082"/>
                </w:placeholder>
                <w:temporary/>
                <w:showingPlcHdr/>
                <w15:appearance w15:val="hidden"/>
              </w:sdtPr>
              <w:sdtEndPr/>
              <w:sdtContent>
                <w:r w:rsidR="008A60B8" w:rsidRPr="002C05FE">
                  <w:rPr>
                    <w:lang w:bidi="pt-BR"/>
                  </w:rPr>
                  <w:t>R$ 1.000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8A2540F" w14:textId="77777777" w:rsidR="00194685" w:rsidRPr="002C05FE" w:rsidRDefault="00AB25C5" w:rsidP="00425C02">
            <w:pPr>
              <w:pStyle w:val="Textodetabela"/>
            </w:pPr>
            <w:sdt>
              <w:sdtPr>
                <w:id w:val="-1606500443"/>
                <w:placeholder>
                  <w:docPart w:val="98EC9476B5BD48458933FC94681DC901"/>
                </w:placeholder>
                <w:temporary/>
                <w:showingPlcHdr/>
                <w15:appearance w15:val="hidden"/>
              </w:sdtPr>
              <w:sdtEndPr/>
              <w:sdtContent>
                <w:r w:rsidR="008A60B8" w:rsidRPr="002C05FE">
                  <w:rPr>
                    <w:lang w:bidi="pt-BR"/>
                  </w:rPr>
                  <w:t>R$ 1.000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7F8B02" w14:textId="77777777" w:rsidR="00194685" w:rsidRPr="002C05FE" w:rsidRDefault="00AB25C5" w:rsidP="00425C02">
            <w:pPr>
              <w:pStyle w:val="Textodetabela"/>
            </w:pPr>
            <w:sdt>
              <w:sdtPr>
                <w:id w:val="1105857377"/>
                <w:placeholder>
                  <w:docPart w:val="64262429EA7EEF4FB030FF548D13B30E"/>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604911D" w14:textId="77777777" w:rsidR="00194685" w:rsidRPr="002C05FE" w:rsidRDefault="00AB25C5" w:rsidP="00425C02">
            <w:pPr>
              <w:pStyle w:val="Textodetabela"/>
            </w:pPr>
            <w:sdt>
              <w:sdtPr>
                <w:id w:val="-53086007"/>
                <w:placeholder>
                  <w:docPart w:val="21F669884CFC3146AAC303564ADFCF47"/>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83FC0A7" w14:textId="77777777" w:rsidR="00194685" w:rsidRPr="002C05FE" w:rsidRDefault="00AB25C5" w:rsidP="00425C02">
            <w:pPr>
              <w:pStyle w:val="Textodetabela"/>
            </w:pPr>
            <w:sdt>
              <w:sdtPr>
                <w:id w:val="361552477"/>
                <w:placeholder>
                  <w:docPart w:val="B91E80BFB6000940B70CD425FBE3FAD1"/>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0CEAC92" w14:textId="77777777" w:rsidR="00194685" w:rsidRPr="002C05FE" w:rsidRDefault="00AB25C5" w:rsidP="00425C02">
            <w:pPr>
              <w:pStyle w:val="Textodetabela"/>
            </w:pPr>
            <w:sdt>
              <w:sdtPr>
                <w:id w:val="-834136162"/>
                <w:placeholder>
                  <w:docPart w:val="5C95AF13E62B8C41A0CDC9333A781428"/>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BF3813" w14:textId="77777777" w:rsidR="00194685" w:rsidRPr="002C05FE" w:rsidRDefault="00AB25C5" w:rsidP="00425C02">
            <w:pPr>
              <w:pStyle w:val="Textodetabela"/>
            </w:pPr>
            <w:sdt>
              <w:sdtPr>
                <w:id w:val="988670021"/>
                <w:placeholder>
                  <w:docPart w:val="C794BC754A0A7649875048760187B923"/>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9D72557" w14:textId="77777777" w:rsidR="00194685" w:rsidRPr="002C05FE" w:rsidRDefault="00AB25C5" w:rsidP="00425C02">
            <w:pPr>
              <w:pStyle w:val="Textodetabela"/>
            </w:pPr>
            <w:sdt>
              <w:sdtPr>
                <w:id w:val="726811661"/>
                <w:placeholder>
                  <w:docPart w:val="F8FC04FF009D394DB45CC41049F353D0"/>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DC05EC8" w14:textId="77777777" w:rsidR="00194685" w:rsidRPr="002C05FE" w:rsidRDefault="00AB25C5" w:rsidP="00425C02">
            <w:pPr>
              <w:pStyle w:val="Textodetabela"/>
            </w:pPr>
            <w:sdt>
              <w:sdtPr>
                <w:id w:val="-1074120994"/>
                <w:placeholder>
                  <w:docPart w:val="F946AAD873DB8B4AB4388BD3437878F0"/>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801193D" w14:textId="77777777" w:rsidR="00194685" w:rsidRPr="002C05FE" w:rsidRDefault="00AB25C5" w:rsidP="00425C02">
            <w:pPr>
              <w:pStyle w:val="Textodetabela"/>
            </w:pPr>
            <w:sdt>
              <w:sdtPr>
                <w:id w:val="-2077509170"/>
                <w:placeholder>
                  <w:docPart w:val="75A30EDC00018B4BAB23219C4E232580"/>
                </w:placeholder>
                <w:temporary/>
                <w:showingPlcHdr/>
                <w15:appearance w15:val="hidden"/>
              </w:sdtPr>
              <w:sdtEndPr/>
              <w:sdtContent>
                <w:r w:rsidR="008A60B8" w:rsidRPr="002C05FE">
                  <w:rPr>
                    <w:lang w:bidi="pt-BR"/>
                  </w:rPr>
                  <w:t>R$ 1.000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D32194B" w14:textId="77777777" w:rsidR="00194685" w:rsidRPr="002C05FE" w:rsidRDefault="00AB25C5" w:rsidP="00425C02">
            <w:pPr>
              <w:pStyle w:val="Textodetabela"/>
            </w:pPr>
            <w:sdt>
              <w:sdtPr>
                <w:id w:val="-768850782"/>
                <w:placeholder>
                  <w:docPart w:val="ACD8B61E5081EA4B9062F2EAFBA4006C"/>
                </w:placeholder>
                <w:temporary/>
                <w:showingPlcHdr/>
                <w15:appearance w15:val="hidden"/>
              </w:sdtPr>
              <w:sdtEndPr/>
              <w:sdtContent>
                <w:r w:rsidR="008A60B8" w:rsidRPr="002C05FE">
                  <w:rPr>
                    <w:lang w:bidi="pt-BR"/>
                  </w:rPr>
                  <w:t>R$ 1.000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46012DCF" w14:textId="77777777" w:rsidR="00194685" w:rsidRPr="002C05FE" w:rsidRDefault="00AB25C5" w:rsidP="00425C02">
            <w:pPr>
              <w:pStyle w:val="Textodetabela"/>
            </w:pPr>
            <w:sdt>
              <w:sdtPr>
                <w:id w:val="1891683234"/>
                <w:placeholder>
                  <w:docPart w:val="3A43A9E14C72C0439FD32740AE7208A7"/>
                </w:placeholder>
                <w:temporary/>
                <w:showingPlcHdr/>
                <w15:appearance w15:val="hidden"/>
              </w:sdtPr>
              <w:sdtEndPr/>
              <w:sdtContent>
                <w:r w:rsidR="008A60B8" w:rsidRPr="002C05FE">
                  <w:rPr>
                    <w:lang w:bidi="pt-BR"/>
                  </w:rPr>
                  <w:t>R$12.000</w:t>
                </w:r>
              </w:sdtContent>
            </w:sdt>
          </w:p>
        </w:tc>
      </w:tr>
      <w:tr w:rsidR="00E23B8F" w:rsidRPr="002C05FE" w14:paraId="6C57E7F4"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6509EBA1" w14:textId="77777777" w:rsidR="00194685" w:rsidRPr="002C05FE" w:rsidRDefault="00AB25C5" w:rsidP="00425C02">
            <w:pPr>
              <w:pStyle w:val="Textodetabela"/>
            </w:pPr>
            <w:sdt>
              <w:sdtPr>
                <w:id w:val="1544935434"/>
                <w:placeholder>
                  <w:docPart w:val="3591D9C257E2CB4DB35CF4482DE99D11"/>
                </w:placeholder>
                <w:temporary/>
                <w:showingPlcHdr/>
                <w15:appearance w15:val="hidden"/>
              </w:sdtPr>
              <w:sdtEndPr/>
              <w:sdtContent>
                <w:r w:rsidR="0092600A" w:rsidRPr="002C05FE">
                  <w:rPr>
                    <w:lang w:bidi="pt-BR"/>
                  </w:rPr>
                  <w:t>Lucro Bruto</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A17CB1" w14:textId="77777777" w:rsidR="00194685" w:rsidRPr="002C05FE" w:rsidRDefault="00AB25C5" w:rsidP="00425C02">
            <w:pPr>
              <w:pStyle w:val="Textodetabela"/>
            </w:pPr>
            <w:sdt>
              <w:sdtPr>
                <w:id w:val="-1586450255"/>
                <w:placeholder>
                  <w:docPart w:val="FE2747DCCDF8864086348C21ADA67C17"/>
                </w:placeholder>
                <w:temporary/>
                <w:showingPlcHdr/>
                <w15:appearance w15:val="hidden"/>
              </w:sdtPr>
              <w:sdtEndPr/>
              <w:sdtContent>
                <w:r w:rsidR="008A60B8" w:rsidRPr="002C05FE">
                  <w:rPr>
                    <w:lang w:bidi="pt-BR"/>
                  </w:rPr>
                  <w:t>R$74.000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98025" w14:textId="77777777" w:rsidR="00194685" w:rsidRPr="002C05FE" w:rsidRDefault="00AB25C5" w:rsidP="00425C02">
            <w:pPr>
              <w:pStyle w:val="Textodetabela"/>
            </w:pPr>
            <w:sdt>
              <w:sdtPr>
                <w:id w:val="233902983"/>
                <w:placeholder>
                  <w:docPart w:val="75B52143D9B03F45AE620F0ADE7A6AED"/>
                </w:placeholder>
                <w:temporary/>
                <w:showingPlcHdr/>
                <w15:appearance w15:val="hidden"/>
              </w:sdtPr>
              <w:sdtEndPr/>
              <w:sdtContent>
                <w:r w:rsidR="00B6591A" w:rsidRPr="002C05FE">
                  <w:rPr>
                    <w:lang w:bidi="pt-BR"/>
                  </w:rPr>
                  <w:t>R$74.000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F5F039" w14:textId="77777777" w:rsidR="00194685" w:rsidRPr="002C05FE" w:rsidRDefault="00AB25C5" w:rsidP="00425C02">
            <w:pPr>
              <w:pStyle w:val="Textodetabela"/>
            </w:pPr>
            <w:sdt>
              <w:sdtPr>
                <w:id w:val="1876880366"/>
                <w:placeholder>
                  <w:docPart w:val="55F0C4467AE1F44F95F934198BB83B10"/>
                </w:placeholder>
                <w:temporary/>
                <w:showingPlcHdr/>
                <w15:appearance w15:val="hidden"/>
              </w:sdtPr>
              <w:sdtEndPr/>
              <w:sdtContent>
                <w:r w:rsidR="00B6591A" w:rsidRPr="002C05FE">
                  <w:rPr>
                    <w:lang w:bidi="pt-BR"/>
                  </w:rPr>
                  <w:t>R$74.000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0D7A05" w14:textId="77777777" w:rsidR="00194685" w:rsidRPr="002C05FE" w:rsidRDefault="00AB25C5" w:rsidP="00425C02">
            <w:pPr>
              <w:pStyle w:val="Textodetabela"/>
            </w:pPr>
            <w:sdt>
              <w:sdtPr>
                <w:id w:val="-587694512"/>
                <w:placeholder>
                  <w:docPart w:val="3F066C7C3866AB4189D630A7C18E0BC3"/>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0EFE50" w14:textId="77777777" w:rsidR="00194685" w:rsidRPr="002C05FE" w:rsidRDefault="00AB25C5" w:rsidP="00425C02">
            <w:pPr>
              <w:pStyle w:val="Textodetabela"/>
            </w:pPr>
            <w:sdt>
              <w:sdtPr>
                <w:id w:val="-1918783940"/>
                <w:placeholder>
                  <w:docPart w:val="7367D29FF35E924693E3933AF30F5744"/>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3F1D81" w14:textId="77777777" w:rsidR="00194685" w:rsidRPr="002C05FE" w:rsidRDefault="00AB25C5" w:rsidP="00425C02">
            <w:pPr>
              <w:pStyle w:val="Textodetabela"/>
            </w:pPr>
            <w:sdt>
              <w:sdtPr>
                <w:id w:val="804504910"/>
                <w:placeholder>
                  <w:docPart w:val="09E162871AEA4C4C847F95FFFBD503F4"/>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5B9A8F" w14:textId="77777777" w:rsidR="00194685" w:rsidRPr="002C05FE" w:rsidRDefault="00AB25C5" w:rsidP="00425C02">
            <w:pPr>
              <w:pStyle w:val="Textodetabela"/>
            </w:pPr>
            <w:sdt>
              <w:sdtPr>
                <w:id w:val="950214151"/>
                <w:placeholder>
                  <w:docPart w:val="32FAAFCD4D4DF843A439AD56E75C62BF"/>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45185F" w14:textId="77777777" w:rsidR="00194685" w:rsidRPr="002C05FE" w:rsidRDefault="00AB25C5" w:rsidP="00425C02">
            <w:pPr>
              <w:pStyle w:val="Textodetabela"/>
            </w:pPr>
            <w:sdt>
              <w:sdtPr>
                <w:id w:val="-967737030"/>
                <w:placeholder>
                  <w:docPart w:val="556BADFC004ACB469BED2D2C34BDF30D"/>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CC4C5BC" w14:textId="77777777" w:rsidR="00194685" w:rsidRPr="002C05FE" w:rsidRDefault="00AB25C5" w:rsidP="00425C02">
            <w:pPr>
              <w:pStyle w:val="Textodetabela"/>
            </w:pPr>
            <w:sdt>
              <w:sdtPr>
                <w:id w:val="1269887225"/>
                <w:placeholder>
                  <w:docPart w:val="FB2F2C716A92AF48AC8125C6BC58964B"/>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E2933E" w14:textId="77777777" w:rsidR="00194685" w:rsidRPr="002C05FE" w:rsidRDefault="00AB25C5" w:rsidP="00425C02">
            <w:pPr>
              <w:pStyle w:val="Textodetabela"/>
            </w:pPr>
            <w:sdt>
              <w:sdtPr>
                <w:id w:val="-1405836155"/>
                <w:placeholder>
                  <w:docPart w:val="A4D6AEFB716D514CB193C7FAA478E4B8"/>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7721C" w14:textId="77777777" w:rsidR="00194685" w:rsidRPr="002C05FE" w:rsidRDefault="00AB25C5" w:rsidP="00425C02">
            <w:pPr>
              <w:pStyle w:val="Textodetabela"/>
            </w:pPr>
            <w:sdt>
              <w:sdtPr>
                <w:id w:val="-2070713792"/>
                <w:placeholder>
                  <w:docPart w:val="3FB2C003CEEFB84DB8B46BC43188DBF9"/>
                </w:placeholder>
                <w:temporary/>
                <w:showingPlcHdr/>
                <w15:appearance w15:val="hidden"/>
              </w:sdtPr>
              <w:sdtEndPr/>
              <w:sdtContent>
                <w:r w:rsidR="00B6591A" w:rsidRPr="002C05FE">
                  <w:rPr>
                    <w:lang w:bidi="pt-BR"/>
                  </w:rPr>
                  <w:t>R$74.000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218C0A" w14:textId="77777777" w:rsidR="00194685" w:rsidRPr="002C05FE" w:rsidRDefault="00AB25C5" w:rsidP="00425C02">
            <w:pPr>
              <w:pStyle w:val="Textodetabela"/>
            </w:pPr>
            <w:sdt>
              <w:sdtPr>
                <w:id w:val="501091412"/>
                <w:placeholder>
                  <w:docPart w:val="5DCD5F4BFD257B4888E2F60C20F3D00A"/>
                </w:placeholder>
                <w:temporary/>
                <w:showingPlcHdr/>
                <w15:appearance w15:val="hidden"/>
              </w:sdtPr>
              <w:sdtEndPr/>
              <w:sdtContent>
                <w:r w:rsidR="00B6591A" w:rsidRPr="002C05FE">
                  <w:rPr>
                    <w:lang w:bidi="pt-BR"/>
                  </w:rPr>
                  <w:t>R$74.000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4A063CD1" w14:textId="77777777" w:rsidR="00194685" w:rsidRPr="002C05FE" w:rsidRDefault="00AB25C5" w:rsidP="00425C02">
            <w:pPr>
              <w:pStyle w:val="Textodetabela"/>
            </w:pPr>
            <w:sdt>
              <w:sdtPr>
                <w:id w:val="326572913"/>
                <w:placeholder>
                  <w:docPart w:val="0D439E25784A11438751B5DBD15A7B70"/>
                </w:placeholder>
                <w:temporary/>
                <w:showingPlcHdr/>
                <w15:appearance w15:val="hidden"/>
              </w:sdtPr>
              <w:sdtEndPr/>
              <w:sdtContent>
                <w:r w:rsidR="00B6591A" w:rsidRPr="002C05FE">
                  <w:rPr>
                    <w:lang w:bidi="pt-BR"/>
                  </w:rPr>
                  <w:t>R$888.000</w:t>
                </w:r>
              </w:sdtContent>
            </w:sdt>
          </w:p>
        </w:tc>
      </w:tr>
      <w:tr w:rsidR="00194685" w:rsidRPr="002C05FE" w14:paraId="240482E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036A672B" w14:textId="77777777" w:rsidR="00194685" w:rsidRPr="002C05FE" w:rsidRDefault="00194685" w:rsidP="00425C02">
            <w:pPr>
              <w:pStyle w:val="Textodetabela"/>
            </w:pPr>
            <w:r w:rsidRPr="002C05FE">
              <w:rPr>
                <w:lang w:bidi="pt-BR"/>
              </w:rPr>
              <w:t> </w:t>
            </w:r>
          </w:p>
        </w:tc>
      </w:tr>
      <w:tr w:rsidR="00E23B8F" w:rsidRPr="002C05FE" w14:paraId="1FB451A1"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5C1EF784" w14:textId="77777777" w:rsidR="00194685" w:rsidRPr="002C05FE" w:rsidRDefault="00AB25C5" w:rsidP="00425C02">
            <w:pPr>
              <w:pStyle w:val="Ttulo3"/>
            </w:pPr>
            <w:sdt>
              <w:sdtPr>
                <w:id w:val="451831606"/>
                <w:placeholder>
                  <w:docPart w:val="5C9F9F18FE1E234B997CFBEB6A50E9C1"/>
                </w:placeholder>
                <w:temporary/>
                <w:showingPlcHdr/>
                <w15:appearance w15:val="hidden"/>
              </w:sdtPr>
              <w:sdtEndPr/>
              <w:sdtContent>
                <w:r w:rsidR="00E23B8F" w:rsidRPr="002C05FE">
                  <w:rPr>
                    <w:lang w:bidi="pt-BR"/>
                  </w:rPr>
                  <w:t>DESPESAS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B0A58BF" w14:textId="77777777" w:rsidR="00194685" w:rsidRPr="002C05FE" w:rsidRDefault="00AB25C5" w:rsidP="00425C02">
            <w:pPr>
              <w:pStyle w:val="Ttulo3"/>
            </w:pPr>
            <w:sdt>
              <w:sdtPr>
                <w:id w:val="2082250072"/>
                <w:placeholder>
                  <w:docPart w:val="49C40D7332F10F40B40B0EA7E770A4DD"/>
                </w:placeholder>
                <w:temporary/>
                <w:showingPlcHdr/>
                <w15:appearance w15:val="hidden"/>
              </w:sdtPr>
              <w:sdtEndPr/>
              <w:sdtContent>
                <w:r w:rsidR="00E23B8F" w:rsidRPr="002C05FE">
                  <w:rPr>
                    <w:lang w:bidi="pt-BR"/>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6FB7067" w14:textId="77777777" w:rsidR="00194685" w:rsidRPr="002C05FE" w:rsidRDefault="00AB25C5" w:rsidP="00425C02">
            <w:pPr>
              <w:pStyle w:val="Ttulo3"/>
            </w:pPr>
            <w:sdt>
              <w:sdtPr>
                <w:id w:val="1385447093"/>
                <w:placeholder>
                  <w:docPart w:val="EDFB6D382F291A47A7236AB7B36C1D3C"/>
                </w:placeholder>
                <w:temporary/>
                <w:showingPlcHdr/>
                <w15:appearance w15:val="hidden"/>
              </w:sdtPr>
              <w:sdtEndPr/>
              <w:sdtContent>
                <w:r w:rsidR="00E23B8F" w:rsidRPr="002C05FE">
                  <w:rPr>
                    <w:lang w:bidi="pt-BR"/>
                  </w:rPr>
                  <w:t>FEV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713F12A" w14:textId="77777777" w:rsidR="00194685" w:rsidRPr="002C05FE" w:rsidRDefault="00AB25C5" w:rsidP="00425C02">
            <w:pPr>
              <w:pStyle w:val="Ttulo3"/>
            </w:pPr>
            <w:sdt>
              <w:sdtPr>
                <w:id w:val="1898771806"/>
                <w:placeholder>
                  <w:docPart w:val="F4D70E54E866E644BC77A5737DA61666"/>
                </w:placeholder>
                <w:temporary/>
                <w:showingPlcHdr/>
                <w15:appearance w15:val="hidden"/>
              </w:sdtPr>
              <w:sdtEndPr/>
              <w:sdtContent>
                <w:r w:rsidR="00E23B8F" w:rsidRPr="002C05FE">
                  <w:rPr>
                    <w:lang w:bidi="pt-BR"/>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17B89E" w14:textId="77777777" w:rsidR="00194685" w:rsidRPr="002C05FE" w:rsidRDefault="00AB25C5" w:rsidP="00425C02">
            <w:pPr>
              <w:pStyle w:val="Ttulo3"/>
            </w:pPr>
            <w:sdt>
              <w:sdtPr>
                <w:id w:val="-313952952"/>
                <w:placeholder>
                  <w:docPart w:val="3F4FA01FCF22544F9A92992BC17EC769"/>
                </w:placeholder>
                <w:temporary/>
                <w:showingPlcHdr/>
                <w15:appearance w15:val="hidden"/>
              </w:sdtPr>
              <w:sdtEndPr/>
              <w:sdtContent>
                <w:r w:rsidR="00E23B8F" w:rsidRPr="002C05FE">
                  <w:rPr>
                    <w:lang w:bidi="pt-BR"/>
                  </w:rPr>
                  <w:t>ABR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124F81" w14:textId="77777777" w:rsidR="00194685" w:rsidRPr="002C05FE" w:rsidRDefault="00AB25C5" w:rsidP="00425C02">
            <w:pPr>
              <w:pStyle w:val="Ttulo3"/>
            </w:pPr>
            <w:sdt>
              <w:sdtPr>
                <w:id w:val="-1558546298"/>
                <w:placeholder>
                  <w:docPart w:val="7F9A569C8AE6074990A437D61C5AD2BB"/>
                </w:placeholder>
                <w:temporary/>
                <w:showingPlcHdr/>
                <w15:appearance w15:val="hidden"/>
              </w:sdtPr>
              <w:sdtEndPr/>
              <w:sdtContent>
                <w:r w:rsidR="00E23B8F" w:rsidRPr="002C05FE">
                  <w:rPr>
                    <w:lang w:bidi="pt-BR"/>
                  </w:rPr>
                  <w:t>MAIO</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80D3FE" w14:textId="77777777" w:rsidR="00194685" w:rsidRPr="002C05FE" w:rsidRDefault="00AB25C5" w:rsidP="00425C02">
            <w:pPr>
              <w:pStyle w:val="Ttulo3"/>
            </w:pPr>
            <w:sdt>
              <w:sdtPr>
                <w:id w:val="-716349871"/>
                <w:placeholder>
                  <w:docPart w:val="6FFF7B8B0833D34BA19369D2EB9F23E0"/>
                </w:placeholder>
                <w:temporary/>
                <w:showingPlcHdr/>
                <w15:appearance w15:val="hidden"/>
              </w:sdtPr>
              <w:sdtEndPr/>
              <w:sdtContent>
                <w:r w:rsidR="00E23B8F" w:rsidRPr="002C05FE">
                  <w:rPr>
                    <w:lang w:bidi="pt-BR"/>
                  </w:rPr>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E517FBB" w14:textId="77777777" w:rsidR="00194685" w:rsidRPr="002C05FE" w:rsidRDefault="00AB25C5" w:rsidP="00425C02">
            <w:pPr>
              <w:pStyle w:val="Ttulo3"/>
            </w:pPr>
            <w:sdt>
              <w:sdtPr>
                <w:id w:val="892695057"/>
                <w:placeholder>
                  <w:docPart w:val="5EC81BA3BF2B0E47A3B6D95E14936404"/>
                </w:placeholder>
                <w:temporary/>
                <w:showingPlcHdr/>
                <w15:appearance w15:val="hidden"/>
              </w:sdtPr>
              <w:sdtEndPr/>
              <w:sdtContent>
                <w:r w:rsidR="00E23B8F" w:rsidRPr="002C05FE">
                  <w:rPr>
                    <w:lang w:bidi="pt-BR"/>
                  </w:rPr>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9DF536" w14:textId="77777777" w:rsidR="00194685" w:rsidRPr="002C05FE" w:rsidRDefault="00AB25C5" w:rsidP="00425C02">
            <w:pPr>
              <w:pStyle w:val="Ttulo3"/>
            </w:pPr>
            <w:sdt>
              <w:sdtPr>
                <w:id w:val="-1527169866"/>
                <w:placeholder>
                  <w:docPart w:val="DA7FBFC6F3A3E645B0AC617ABB721E76"/>
                </w:placeholder>
                <w:temporary/>
                <w:showingPlcHdr/>
                <w15:appearance w15:val="hidden"/>
              </w:sdtPr>
              <w:sdtEndPr/>
              <w:sdtContent>
                <w:r w:rsidR="00E23B8F" w:rsidRPr="002C05FE">
                  <w:rPr>
                    <w:lang w:bidi="pt-BR"/>
                  </w:rPr>
                  <w:t>AGO</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D4EF02" w14:textId="77777777" w:rsidR="00194685" w:rsidRPr="002C05FE" w:rsidRDefault="00AB25C5" w:rsidP="00425C02">
            <w:pPr>
              <w:pStyle w:val="Ttulo3"/>
            </w:pPr>
            <w:sdt>
              <w:sdtPr>
                <w:id w:val="1220096038"/>
                <w:placeholder>
                  <w:docPart w:val="438815C15B8AA447B5E0815F2A0F37FC"/>
                </w:placeholder>
                <w:temporary/>
                <w:showingPlcHdr/>
                <w15:appearance w15:val="hidden"/>
              </w:sdtPr>
              <w:sdtEndPr/>
              <w:sdtContent>
                <w:r w:rsidR="00E23B8F" w:rsidRPr="002C05FE">
                  <w:rPr>
                    <w:lang w:bidi="pt-BR"/>
                  </w:rPr>
                  <w:t>SET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E20A21" w14:textId="77777777" w:rsidR="00194685" w:rsidRPr="002C05FE" w:rsidRDefault="00AB25C5" w:rsidP="00425C02">
            <w:pPr>
              <w:pStyle w:val="Ttulo3"/>
            </w:pPr>
            <w:sdt>
              <w:sdtPr>
                <w:id w:val="1633670735"/>
                <w:placeholder>
                  <w:docPart w:val="9ADFACB233408043BE5702D43D0ABDCD"/>
                </w:placeholder>
                <w:temporary/>
                <w:showingPlcHdr/>
                <w15:appearance w15:val="hidden"/>
              </w:sdtPr>
              <w:sdtEndPr/>
              <w:sdtContent>
                <w:r w:rsidR="00E23B8F" w:rsidRPr="002C05FE">
                  <w:rPr>
                    <w:lang w:bidi="pt-BR"/>
                  </w:rPr>
                  <w:t>OUT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AAB44C4" w14:textId="77777777" w:rsidR="00194685" w:rsidRPr="002C05FE" w:rsidRDefault="00AB25C5" w:rsidP="00425C02">
            <w:pPr>
              <w:pStyle w:val="Ttulo3"/>
            </w:pPr>
            <w:sdt>
              <w:sdtPr>
                <w:id w:val="1124968525"/>
                <w:placeholder>
                  <w:docPart w:val="3B98659F007C2A4BB3895377F26E3418"/>
                </w:placeholder>
                <w:temporary/>
                <w:showingPlcHdr/>
                <w15:appearance w15:val="hidden"/>
              </w:sdtPr>
              <w:sdtEndPr/>
              <w:sdtContent>
                <w:r w:rsidR="00E23B8F" w:rsidRPr="002C05FE">
                  <w:rPr>
                    <w:lang w:bidi="pt-BR"/>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79F68F" w14:textId="77777777" w:rsidR="00194685" w:rsidRPr="002C05FE" w:rsidRDefault="00AB25C5" w:rsidP="00425C02">
            <w:pPr>
              <w:pStyle w:val="Ttulo3"/>
            </w:pPr>
            <w:sdt>
              <w:sdtPr>
                <w:id w:val="-380791544"/>
                <w:placeholder>
                  <w:docPart w:val="DDF59349A1F5CB4EAC4AB82C114EE580"/>
                </w:placeholder>
                <w:temporary/>
                <w:showingPlcHdr/>
                <w15:appearance w15:val="hidden"/>
              </w:sdtPr>
              <w:sdtEndPr/>
              <w:sdtContent>
                <w:r w:rsidR="00E23B8F" w:rsidRPr="002C05FE">
                  <w:rPr>
                    <w:lang w:bidi="pt-BR"/>
                  </w:rPr>
                  <w:t>DEZ</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0CF4A03F" w14:textId="77777777" w:rsidR="00194685" w:rsidRPr="002C05FE" w:rsidRDefault="00AB25C5" w:rsidP="00425C02">
            <w:pPr>
              <w:pStyle w:val="Ttulo3"/>
            </w:pPr>
            <w:sdt>
              <w:sdtPr>
                <w:id w:val="1743681922"/>
                <w:placeholder>
                  <w:docPart w:val="7144BBB8428D294FA3ECEDD024BC3AA2"/>
                </w:placeholder>
                <w:temporary/>
                <w:showingPlcHdr/>
                <w15:appearance w15:val="hidden"/>
              </w:sdtPr>
              <w:sdtEndPr/>
              <w:sdtContent>
                <w:r w:rsidR="00E23B8F" w:rsidRPr="002C05FE">
                  <w:rPr>
                    <w:lang w:bidi="pt-BR"/>
                  </w:rPr>
                  <w:t>AAD</w:t>
                </w:r>
              </w:sdtContent>
            </w:sdt>
          </w:p>
        </w:tc>
      </w:tr>
      <w:tr w:rsidR="00E23B8F" w:rsidRPr="002C05FE" w14:paraId="2AB5DC71"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63AC3E91" w14:textId="77777777" w:rsidR="00194685" w:rsidRPr="002C05FE" w:rsidRDefault="00AB25C5" w:rsidP="00425C02">
            <w:pPr>
              <w:pStyle w:val="Textodetabela"/>
            </w:pPr>
            <w:sdt>
              <w:sdtPr>
                <w:id w:val="1152337223"/>
                <w:placeholder>
                  <w:docPart w:val="A90AC4DA30417346BF052A6EC666D1F0"/>
                </w:placeholder>
                <w:temporary/>
                <w:showingPlcHdr/>
                <w15:appearance w15:val="hidden"/>
              </w:sdtPr>
              <w:sdtEndPr/>
              <w:sdtContent>
                <w:r w:rsidR="0092600A" w:rsidRPr="002C05FE">
                  <w:rPr>
                    <w:lang w:bidi="pt-BR"/>
                  </w:rPr>
                  <w:t>Geral Administrativo</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E9198A" w14:textId="77777777" w:rsidR="00194685" w:rsidRPr="002C05FE" w:rsidRDefault="00AB25C5" w:rsidP="00425C02">
            <w:pPr>
              <w:pStyle w:val="Textodetabela"/>
            </w:pPr>
            <w:sdt>
              <w:sdtPr>
                <w:id w:val="1420836474"/>
                <w:placeholder>
                  <w:docPart w:val="7D299506E250D0489E60D1AC37B9895B"/>
                </w:placeholder>
                <w:temporary/>
                <w:showingPlcHdr/>
                <w15:appearance w15:val="hidden"/>
              </w:sdtPr>
              <w:sdtEndPr/>
              <w:sdtContent>
                <w:r w:rsidR="00CA3BE4" w:rsidRPr="002C05FE">
                  <w:rPr>
                    <w:lang w:bidi="pt-BR"/>
                  </w:rPr>
                  <w:t>R$ 913</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85AD4E" w14:textId="77777777" w:rsidR="00194685" w:rsidRPr="002C05FE" w:rsidRDefault="00AB25C5" w:rsidP="00425C02">
            <w:pPr>
              <w:pStyle w:val="Textodetabela"/>
            </w:pPr>
            <w:sdt>
              <w:sdtPr>
                <w:id w:val="-937981082"/>
                <w:placeholder>
                  <w:docPart w:val="C6984629495C834AB8BD36B63691073A"/>
                </w:placeholder>
                <w:temporary/>
                <w:showingPlcHdr/>
                <w15:appearance w15:val="hidden"/>
              </w:sdtPr>
              <w:sdtEndPr/>
              <w:sdtContent>
                <w:r w:rsidR="00CA3BE4" w:rsidRPr="002C05FE">
                  <w:rPr>
                    <w:lang w:bidi="pt-BR"/>
                  </w:rPr>
                  <w:t>R$ 913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15671F0" w14:textId="77777777" w:rsidR="00194685" w:rsidRPr="002C05FE" w:rsidRDefault="00AB25C5" w:rsidP="00425C02">
            <w:pPr>
              <w:pStyle w:val="Textodetabela"/>
            </w:pPr>
            <w:sdt>
              <w:sdtPr>
                <w:id w:val="489530924"/>
                <w:placeholder>
                  <w:docPart w:val="E717163F43959F46A7B4EB30E19BF2CA"/>
                </w:placeholder>
                <w:temporary/>
                <w:showingPlcHdr/>
                <w15:appearance w15:val="hidden"/>
              </w:sdtPr>
              <w:sdtEndPr/>
              <w:sdtContent>
                <w:r w:rsidR="00CA3BE4" w:rsidRPr="002C05FE">
                  <w:rPr>
                    <w:lang w:bidi="pt-BR"/>
                  </w:rPr>
                  <w:t>R$ 913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5DCD8B" w14:textId="77777777" w:rsidR="00194685" w:rsidRPr="002C05FE" w:rsidRDefault="00AB25C5" w:rsidP="00425C02">
            <w:pPr>
              <w:pStyle w:val="Textodetabela"/>
            </w:pPr>
            <w:sdt>
              <w:sdtPr>
                <w:id w:val="198821785"/>
                <w:placeholder>
                  <w:docPart w:val="FB854E8A4608A54B809835E79A356E0B"/>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A320AA" w14:textId="77777777" w:rsidR="00194685" w:rsidRPr="002C05FE" w:rsidRDefault="00AB25C5" w:rsidP="00425C02">
            <w:pPr>
              <w:pStyle w:val="Textodetabela"/>
            </w:pPr>
            <w:sdt>
              <w:sdtPr>
                <w:id w:val="2011333870"/>
                <w:placeholder>
                  <w:docPart w:val="C49FA0F79FF17049BA51877BD2302A98"/>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E290B6D" w14:textId="77777777" w:rsidR="00194685" w:rsidRPr="002C05FE" w:rsidRDefault="00AB25C5" w:rsidP="00425C02">
            <w:pPr>
              <w:pStyle w:val="Textodetabela"/>
            </w:pPr>
            <w:sdt>
              <w:sdtPr>
                <w:id w:val="-1299535263"/>
                <w:placeholder>
                  <w:docPart w:val="80E8C2004F448B409E909D43D4AAA55F"/>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A81D34" w14:textId="77777777" w:rsidR="00194685" w:rsidRPr="002C05FE" w:rsidRDefault="00AB25C5" w:rsidP="00425C02">
            <w:pPr>
              <w:pStyle w:val="Textodetabela"/>
            </w:pPr>
            <w:sdt>
              <w:sdtPr>
                <w:id w:val="145789550"/>
                <w:placeholder>
                  <w:docPart w:val="9F3C03CD476EDD4BA4BB7FF95710145E"/>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7752E1A" w14:textId="77777777" w:rsidR="00194685" w:rsidRPr="002C05FE" w:rsidRDefault="00AB25C5" w:rsidP="00425C02">
            <w:pPr>
              <w:pStyle w:val="Textodetabela"/>
            </w:pPr>
            <w:sdt>
              <w:sdtPr>
                <w:id w:val="710549657"/>
                <w:placeholder>
                  <w:docPart w:val="7C595DC3FD87654CBD2D61A79BEE6329"/>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5768FF6" w14:textId="77777777" w:rsidR="00194685" w:rsidRPr="002C05FE" w:rsidRDefault="00AB25C5" w:rsidP="00425C02">
            <w:pPr>
              <w:pStyle w:val="Textodetabela"/>
            </w:pPr>
            <w:sdt>
              <w:sdtPr>
                <w:id w:val="-528490866"/>
                <w:placeholder>
                  <w:docPart w:val="638B26D0582A3E4FB097FBB323928CAD"/>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7D9528" w14:textId="77777777" w:rsidR="00194685" w:rsidRPr="002C05FE" w:rsidRDefault="00AB25C5" w:rsidP="00425C02">
            <w:pPr>
              <w:pStyle w:val="Textodetabela"/>
            </w:pPr>
            <w:sdt>
              <w:sdtPr>
                <w:id w:val="-1129625790"/>
                <w:placeholder>
                  <w:docPart w:val="515151E8795EFA44A4413552C1353CF7"/>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CCFC944" w14:textId="77777777" w:rsidR="00194685" w:rsidRPr="002C05FE" w:rsidRDefault="00AB25C5" w:rsidP="00425C02">
            <w:pPr>
              <w:pStyle w:val="Textodetabela"/>
            </w:pPr>
            <w:sdt>
              <w:sdtPr>
                <w:id w:val="-1307160975"/>
                <w:placeholder>
                  <w:docPart w:val="AD7E5B74E68DB544A80A96C6FCB9410F"/>
                </w:placeholder>
                <w:temporary/>
                <w:showingPlcHdr/>
                <w15:appearance w15:val="hidden"/>
              </w:sdtPr>
              <w:sdtEndPr/>
              <w:sdtContent>
                <w:r w:rsidR="00CA3BE4" w:rsidRPr="002C05FE">
                  <w:rPr>
                    <w:lang w:bidi="pt-BR"/>
                  </w:rPr>
                  <w:t>R$ 913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A691635" w14:textId="77777777" w:rsidR="00194685" w:rsidRPr="002C05FE" w:rsidRDefault="00AB25C5" w:rsidP="00425C02">
            <w:pPr>
              <w:pStyle w:val="Textodetabela"/>
            </w:pPr>
            <w:sdt>
              <w:sdtPr>
                <w:id w:val="1401249390"/>
                <w:placeholder>
                  <w:docPart w:val="B4AC89170958EA40B90987269F7A6BC9"/>
                </w:placeholder>
                <w:temporary/>
                <w:showingPlcHdr/>
                <w15:appearance w15:val="hidden"/>
              </w:sdtPr>
              <w:sdtEndPr/>
              <w:sdtContent>
                <w:r w:rsidR="00CA3BE4" w:rsidRPr="002C05FE">
                  <w:rPr>
                    <w:lang w:bidi="pt-BR"/>
                  </w:rPr>
                  <w:t>R$ 913</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C85F933" w14:textId="77777777" w:rsidR="00194685" w:rsidRPr="002C05FE" w:rsidRDefault="00AB25C5" w:rsidP="00425C02">
            <w:pPr>
              <w:pStyle w:val="Textodetabela"/>
            </w:pPr>
            <w:sdt>
              <w:sdtPr>
                <w:id w:val="-1031416452"/>
                <w:placeholder>
                  <w:docPart w:val="46925CB053A7BB48B63B6E0D1BC7D091"/>
                </w:placeholder>
                <w:temporary/>
                <w:showingPlcHdr/>
                <w15:appearance w15:val="hidden"/>
              </w:sdtPr>
              <w:sdtEndPr/>
              <w:sdtContent>
                <w:r w:rsidR="00CA3BE4" w:rsidRPr="002C05FE">
                  <w:rPr>
                    <w:lang w:bidi="pt-BR"/>
                  </w:rPr>
                  <w:t>R$ 10.950</w:t>
                </w:r>
              </w:sdtContent>
            </w:sdt>
          </w:p>
        </w:tc>
      </w:tr>
      <w:tr w:rsidR="00E23B8F" w:rsidRPr="002C05FE" w14:paraId="6A3A65C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DD69665" w14:textId="77777777" w:rsidR="00194685" w:rsidRPr="002C05FE" w:rsidRDefault="00AB25C5" w:rsidP="00425C02">
            <w:pPr>
              <w:pStyle w:val="Textodetabela"/>
            </w:pPr>
            <w:sdt>
              <w:sdtPr>
                <w:id w:val="1735592543"/>
                <w:placeholder>
                  <w:docPart w:val="132CD28C5C82794CA7A1F5D74D449FE3"/>
                </w:placeholder>
                <w:temporary/>
                <w:showingPlcHdr/>
                <w15:appearance w15:val="hidden"/>
              </w:sdtPr>
              <w:sdtEndPr/>
              <w:sdtContent>
                <w:r w:rsidR="0092600A" w:rsidRPr="002C05FE">
                  <w:rPr>
                    <w:lang w:bidi="pt-BR"/>
                  </w:rPr>
                  <w:t>Localização/Escritório</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47523" w14:textId="77777777" w:rsidR="00194685" w:rsidRPr="002C05FE" w:rsidRDefault="00AB25C5" w:rsidP="00425C02">
            <w:pPr>
              <w:pStyle w:val="Textodetabela"/>
            </w:pPr>
            <w:sdt>
              <w:sdtPr>
                <w:id w:val="1379053505"/>
                <w:placeholder>
                  <w:docPart w:val="F4B894E3FFE62C4A9DE9D75D3C08E13C"/>
                </w:placeholder>
                <w:temporary/>
                <w:showingPlcHdr/>
                <w15:appearance w15:val="hidden"/>
              </w:sdtPr>
              <w:sdtEndPr/>
              <w:sdtContent>
                <w:r w:rsidR="00CA3BE4" w:rsidRPr="002C05FE">
                  <w:rPr>
                    <w:lang w:bidi="pt-BR"/>
                  </w:rPr>
                  <w:t>R$ 29.575</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1E8E63" w14:textId="77777777" w:rsidR="00194685" w:rsidRPr="002C05FE" w:rsidRDefault="00AB25C5" w:rsidP="00425C02">
            <w:pPr>
              <w:pStyle w:val="Textodetabela"/>
            </w:pPr>
            <w:sdt>
              <w:sdtPr>
                <w:id w:val="-34507421"/>
                <w:placeholder>
                  <w:docPart w:val="C94B848BD2B5AE458E254548B033D267"/>
                </w:placeholder>
                <w:temporary/>
                <w:showingPlcHdr/>
                <w15:appearance w15:val="hidden"/>
              </w:sdtPr>
              <w:sdtEndPr/>
              <w:sdtContent>
                <w:r w:rsidR="00CA3BE4" w:rsidRPr="002C05FE">
                  <w:rPr>
                    <w:lang w:bidi="pt-BR"/>
                  </w:rPr>
                  <w:t>R$ 29.575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96187" w14:textId="77777777" w:rsidR="00194685" w:rsidRPr="002C05FE" w:rsidRDefault="00AB25C5" w:rsidP="00425C02">
            <w:pPr>
              <w:pStyle w:val="Textodetabela"/>
            </w:pPr>
            <w:sdt>
              <w:sdtPr>
                <w:id w:val="783612608"/>
                <w:placeholder>
                  <w:docPart w:val="2F8E6FF5FABD8C48967144867EFEF701"/>
                </w:placeholder>
                <w:temporary/>
                <w:showingPlcHdr/>
                <w15:appearance w15:val="hidden"/>
              </w:sdtPr>
              <w:sdtEndPr/>
              <w:sdtContent>
                <w:r w:rsidR="00CA3BE4" w:rsidRPr="002C05FE">
                  <w:rPr>
                    <w:lang w:bidi="pt-BR"/>
                  </w:rPr>
                  <w:t>R$ 29.575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2F51A8" w14:textId="77777777" w:rsidR="00194685" w:rsidRPr="002C05FE" w:rsidRDefault="00AB25C5" w:rsidP="00425C02">
            <w:pPr>
              <w:pStyle w:val="Textodetabela"/>
            </w:pPr>
            <w:sdt>
              <w:sdtPr>
                <w:id w:val="1912741805"/>
                <w:placeholder>
                  <w:docPart w:val="A138188F602CB143BB636C921FE64269"/>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5C7D29" w14:textId="77777777" w:rsidR="00194685" w:rsidRPr="002C05FE" w:rsidRDefault="00AB25C5" w:rsidP="00425C02">
            <w:pPr>
              <w:pStyle w:val="Textodetabela"/>
            </w:pPr>
            <w:sdt>
              <w:sdtPr>
                <w:id w:val="1779067008"/>
                <w:placeholder>
                  <w:docPart w:val="F690EC2EDC0A3B4482CB18599C09F39E"/>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53A73A7" w14:textId="77777777" w:rsidR="00194685" w:rsidRPr="002C05FE" w:rsidRDefault="00AB25C5" w:rsidP="00425C02">
            <w:pPr>
              <w:pStyle w:val="Textodetabela"/>
            </w:pPr>
            <w:sdt>
              <w:sdtPr>
                <w:id w:val="1993445990"/>
                <w:placeholder>
                  <w:docPart w:val="D99145D40E1C754C9A8327218AE7A3A9"/>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E737468" w14:textId="77777777" w:rsidR="00194685" w:rsidRPr="002C05FE" w:rsidRDefault="00AB25C5" w:rsidP="00425C02">
            <w:pPr>
              <w:pStyle w:val="Textodetabela"/>
            </w:pPr>
            <w:sdt>
              <w:sdtPr>
                <w:id w:val="-1770925605"/>
                <w:placeholder>
                  <w:docPart w:val="878DFA5381765C4D9CF2F7F2EF275D9D"/>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45901A" w14:textId="77777777" w:rsidR="00194685" w:rsidRPr="002C05FE" w:rsidRDefault="00AB25C5" w:rsidP="00425C02">
            <w:pPr>
              <w:pStyle w:val="Textodetabela"/>
            </w:pPr>
            <w:sdt>
              <w:sdtPr>
                <w:id w:val="-1945068962"/>
                <w:placeholder>
                  <w:docPart w:val="DB05408DCACB5742A72AC5AAE6A16382"/>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B5F282" w14:textId="77777777" w:rsidR="00194685" w:rsidRPr="002C05FE" w:rsidRDefault="00AB25C5" w:rsidP="00425C02">
            <w:pPr>
              <w:pStyle w:val="Textodetabela"/>
            </w:pPr>
            <w:sdt>
              <w:sdtPr>
                <w:id w:val="364263965"/>
                <w:placeholder>
                  <w:docPart w:val="AB89BC5191ABA74CB3B6A8648DAB3BD3"/>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2566D9" w14:textId="77777777" w:rsidR="00194685" w:rsidRPr="002C05FE" w:rsidRDefault="00AB25C5" w:rsidP="00425C02">
            <w:pPr>
              <w:pStyle w:val="Textodetabela"/>
            </w:pPr>
            <w:sdt>
              <w:sdtPr>
                <w:id w:val="42185994"/>
                <w:placeholder>
                  <w:docPart w:val="908A2D23B87E684CA789CC6E6380349D"/>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E79C53" w14:textId="77777777" w:rsidR="00194685" w:rsidRPr="002C05FE" w:rsidRDefault="00AB25C5" w:rsidP="00425C02">
            <w:pPr>
              <w:pStyle w:val="Textodetabela"/>
            </w:pPr>
            <w:sdt>
              <w:sdtPr>
                <w:id w:val="-2134232282"/>
                <w:placeholder>
                  <w:docPart w:val="3F72DFA9284FD646BD83571FE10F6F58"/>
                </w:placeholder>
                <w:temporary/>
                <w:showingPlcHdr/>
                <w15:appearance w15:val="hidden"/>
              </w:sdtPr>
              <w:sdtEndPr/>
              <w:sdtContent>
                <w:r w:rsidR="00CA3BE4" w:rsidRPr="002C05FE">
                  <w:rPr>
                    <w:lang w:bidi="pt-BR"/>
                  </w:rPr>
                  <w:t>R$ 29.575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6501FB" w14:textId="77777777" w:rsidR="00194685" w:rsidRPr="002C05FE" w:rsidRDefault="00AB25C5" w:rsidP="00425C02">
            <w:pPr>
              <w:pStyle w:val="Textodetabela"/>
            </w:pPr>
            <w:sdt>
              <w:sdtPr>
                <w:id w:val="758414424"/>
                <w:placeholder>
                  <w:docPart w:val="9EC81EAEC9341F459CA786FA865CC78A"/>
                </w:placeholder>
                <w:temporary/>
                <w:showingPlcHdr/>
                <w15:appearance w15:val="hidden"/>
              </w:sdtPr>
              <w:sdtEndPr/>
              <w:sdtContent>
                <w:r w:rsidR="00CA3BE4" w:rsidRPr="002C05FE">
                  <w:rPr>
                    <w:lang w:bidi="pt-BR"/>
                  </w:rPr>
                  <w:t>R$ 29.575</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309CE41" w14:textId="77777777" w:rsidR="00194685" w:rsidRPr="002C05FE" w:rsidRDefault="00AB25C5" w:rsidP="00425C02">
            <w:pPr>
              <w:pStyle w:val="Textodetabela"/>
            </w:pPr>
            <w:sdt>
              <w:sdtPr>
                <w:id w:val="-689751501"/>
                <w:placeholder>
                  <w:docPart w:val="144791A75016624D8D2A144B4B8B7753"/>
                </w:placeholder>
                <w:temporary/>
                <w:showingPlcHdr/>
                <w15:appearance w15:val="hidden"/>
              </w:sdtPr>
              <w:sdtEndPr/>
              <w:sdtContent>
                <w:r w:rsidR="00CA3BE4" w:rsidRPr="002C05FE">
                  <w:rPr>
                    <w:lang w:bidi="pt-BR"/>
                  </w:rPr>
                  <w:t>R$ 354.900</w:t>
                </w:r>
              </w:sdtContent>
            </w:sdt>
          </w:p>
        </w:tc>
      </w:tr>
      <w:tr w:rsidR="00E23B8F" w:rsidRPr="002C05FE" w14:paraId="537524F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D609A01" w14:textId="77777777" w:rsidR="00194685" w:rsidRPr="002C05FE" w:rsidRDefault="00AB25C5" w:rsidP="00425C02">
            <w:pPr>
              <w:pStyle w:val="Textodetabela"/>
            </w:pPr>
            <w:sdt>
              <w:sdtPr>
                <w:id w:val="1660114613"/>
                <w:placeholder>
                  <w:docPart w:val="1395B5CFE52B5144A08FA1298CB15696"/>
                </w:placeholder>
                <w:temporary/>
                <w:showingPlcHdr/>
                <w15:appearance w15:val="hidden"/>
              </w:sdtPr>
              <w:sdtEndPr/>
              <w:sdtContent>
                <w:r w:rsidR="0092600A" w:rsidRPr="002C05FE">
                  <w:rPr>
                    <w:lang w:bidi="pt-BR"/>
                  </w:rPr>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00F01A" w14:textId="77777777" w:rsidR="00194685" w:rsidRPr="002C05FE" w:rsidRDefault="00AB25C5" w:rsidP="00425C02">
            <w:pPr>
              <w:pStyle w:val="Textodetabela"/>
            </w:pPr>
            <w:sdt>
              <w:sdtPr>
                <w:id w:val="-1665937929"/>
                <w:placeholder>
                  <w:docPart w:val="7DF0ABCA9306AA4F9A276AD1523136F6"/>
                </w:placeholder>
                <w:temporary/>
                <w:showingPlcHdr/>
                <w15:appearance w15:val="hidden"/>
              </w:sdtPr>
              <w:sdtEndPr/>
              <w:sdtContent>
                <w:r w:rsidR="00CA3BE4" w:rsidRPr="002C05FE">
                  <w:rPr>
                    <w:lang w:bidi="pt-BR"/>
                  </w:rPr>
                  <w:t>R$ 1.108</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080A2F" w14:textId="77777777" w:rsidR="00194685" w:rsidRPr="002C05FE" w:rsidRDefault="00AB25C5" w:rsidP="00425C02">
            <w:pPr>
              <w:pStyle w:val="Textodetabela"/>
            </w:pPr>
            <w:sdt>
              <w:sdtPr>
                <w:id w:val="-1108196738"/>
                <w:placeholder>
                  <w:docPart w:val="9CEFB8E04989B64D8FED857B41024656"/>
                </w:placeholder>
                <w:temporary/>
                <w:showingPlcHdr/>
                <w15:appearance w15:val="hidden"/>
              </w:sdtPr>
              <w:sdtEndPr/>
              <w:sdtContent>
                <w:r w:rsidR="00CA3BE4" w:rsidRPr="002C05FE">
                  <w:rPr>
                    <w:lang w:bidi="pt-BR"/>
                  </w:rPr>
                  <w:t>R$ 1.108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7B86C5" w14:textId="77777777" w:rsidR="00194685" w:rsidRPr="002C05FE" w:rsidRDefault="00AB25C5" w:rsidP="00425C02">
            <w:pPr>
              <w:pStyle w:val="Textodetabela"/>
            </w:pPr>
            <w:sdt>
              <w:sdtPr>
                <w:id w:val="-496962415"/>
                <w:placeholder>
                  <w:docPart w:val="7025019E5D00C64BB2981566355B2F68"/>
                </w:placeholder>
                <w:temporary/>
                <w:showingPlcHdr/>
                <w15:appearance w15:val="hidden"/>
              </w:sdtPr>
              <w:sdtEndPr/>
              <w:sdtContent>
                <w:r w:rsidR="00CA3BE4" w:rsidRPr="002C05FE">
                  <w:rPr>
                    <w:lang w:bidi="pt-BR"/>
                  </w:rPr>
                  <w:t>R$ 1.108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DEDD0F1" w14:textId="77777777" w:rsidR="00194685" w:rsidRPr="002C05FE" w:rsidRDefault="00AB25C5" w:rsidP="00425C02">
            <w:pPr>
              <w:pStyle w:val="Textodetabela"/>
            </w:pPr>
            <w:sdt>
              <w:sdtPr>
                <w:id w:val="1427384796"/>
                <w:placeholder>
                  <w:docPart w:val="F38DC3C18610BE4AB1C27E28C040F916"/>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7568D2" w14:textId="77777777" w:rsidR="00194685" w:rsidRPr="002C05FE" w:rsidRDefault="00AB25C5" w:rsidP="00425C02">
            <w:pPr>
              <w:pStyle w:val="Textodetabela"/>
            </w:pPr>
            <w:sdt>
              <w:sdtPr>
                <w:id w:val="-1059401949"/>
                <w:placeholder>
                  <w:docPart w:val="8E44DBCCEAA60E43B1A005C511B626B0"/>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431943" w14:textId="77777777" w:rsidR="00194685" w:rsidRPr="002C05FE" w:rsidRDefault="00AB25C5" w:rsidP="00425C02">
            <w:pPr>
              <w:pStyle w:val="Textodetabela"/>
            </w:pPr>
            <w:sdt>
              <w:sdtPr>
                <w:id w:val="-538133431"/>
                <w:placeholder>
                  <w:docPart w:val="3659B9F15BFCF642AA05DFBA41D33996"/>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2D271B" w14:textId="77777777" w:rsidR="00194685" w:rsidRPr="002C05FE" w:rsidRDefault="00AB25C5" w:rsidP="00425C02">
            <w:pPr>
              <w:pStyle w:val="Textodetabela"/>
            </w:pPr>
            <w:sdt>
              <w:sdtPr>
                <w:id w:val="339667160"/>
                <w:placeholder>
                  <w:docPart w:val="4F7910DF3D969A4C8CF95F0C8AF51D7A"/>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23C1B" w14:textId="77777777" w:rsidR="00194685" w:rsidRPr="002C05FE" w:rsidRDefault="00AB25C5" w:rsidP="00425C02">
            <w:pPr>
              <w:pStyle w:val="Textodetabela"/>
            </w:pPr>
            <w:sdt>
              <w:sdtPr>
                <w:id w:val="-199637967"/>
                <w:placeholder>
                  <w:docPart w:val="96FF86AB8E409740909921140B8F6D39"/>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08B70B" w14:textId="77777777" w:rsidR="00194685" w:rsidRPr="002C05FE" w:rsidRDefault="00AB25C5" w:rsidP="00425C02">
            <w:pPr>
              <w:pStyle w:val="Textodetabela"/>
            </w:pPr>
            <w:sdt>
              <w:sdtPr>
                <w:id w:val="1043786885"/>
                <w:placeholder>
                  <w:docPart w:val="9494D2B0BB70474EAE6DE7045337665B"/>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62F5AB" w14:textId="77777777" w:rsidR="00194685" w:rsidRPr="002C05FE" w:rsidRDefault="00AB25C5" w:rsidP="00425C02">
            <w:pPr>
              <w:pStyle w:val="Textodetabela"/>
            </w:pPr>
            <w:sdt>
              <w:sdtPr>
                <w:id w:val="1850684266"/>
                <w:placeholder>
                  <w:docPart w:val="CAFCBCE4486F9040A6FAF938C80C9C7E"/>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775E56" w14:textId="77777777" w:rsidR="00194685" w:rsidRPr="002C05FE" w:rsidRDefault="00AB25C5" w:rsidP="00425C02">
            <w:pPr>
              <w:pStyle w:val="Textodetabela"/>
            </w:pPr>
            <w:sdt>
              <w:sdtPr>
                <w:id w:val="1117256439"/>
                <w:placeholder>
                  <w:docPart w:val="3401B5C7305FD446B9FDFDE30850B3BB"/>
                </w:placeholder>
                <w:temporary/>
                <w:showingPlcHdr/>
                <w15:appearance w15:val="hidden"/>
              </w:sdtPr>
              <w:sdtEndPr/>
              <w:sdtContent>
                <w:r w:rsidR="00CA3BE4" w:rsidRPr="002C05FE">
                  <w:rPr>
                    <w:lang w:bidi="pt-BR"/>
                  </w:rPr>
                  <w:t>R$ 1.108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C6AF271" w14:textId="77777777" w:rsidR="00194685" w:rsidRPr="002C05FE" w:rsidRDefault="00AB25C5" w:rsidP="00425C02">
            <w:pPr>
              <w:pStyle w:val="Textodetabela"/>
            </w:pPr>
            <w:sdt>
              <w:sdtPr>
                <w:id w:val="-1851948438"/>
                <w:placeholder>
                  <w:docPart w:val="0CF4662FAEF0BB419F2CB7262018FB86"/>
                </w:placeholder>
                <w:temporary/>
                <w:showingPlcHdr/>
                <w15:appearance w15:val="hidden"/>
              </w:sdtPr>
              <w:sdtEndPr/>
              <w:sdtContent>
                <w:r w:rsidR="00CA3BE4" w:rsidRPr="002C05FE">
                  <w:rPr>
                    <w:lang w:bidi="pt-BR"/>
                  </w:rPr>
                  <w:t>R$ 1.108</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DE3B3C9" w14:textId="77777777" w:rsidR="00194685" w:rsidRPr="002C05FE" w:rsidRDefault="00AB25C5" w:rsidP="00425C02">
            <w:pPr>
              <w:pStyle w:val="Textodetabela"/>
            </w:pPr>
            <w:sdt>
              <w:sdtPr>
                <w:id w:val="-1351720395"/>
                <w:placeholder>
                  <w:docPart w:val="67660BA7C886814DB109A3115820D0B7"/>
                </w:placeholder>
                <w:temporary/>
                <w:showingPlcHdr/>
                <w15:appearance w15:val="hidden"/>
              </w:sdtPr>
              <w:sdtEndPr/>
              <w:sdtContent>
                <w:r w:rsidR="00CA3BE4" w:rsidRPr="002C05FE">
                  <w:rPr>
                    <w:lang w:bidi="pt-BR"/>
                  </w:rPr>
                  <w:t>R$ 13.296</w:t>
                </w:r>
              </w:sdtContent>
            </w:sdt>
          </w:p>
        </w:tc>
      </w:tr>
      <w:tr w:rsidR="00E23B8F" w:rsidRPr="002C05FE" w14:paraId="4BCFE736"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0174CBA" w14:textId="77777777" w:rsidR="00194685" w:rsidRPr="002C05FE" w:rsidRDefault="00AB25C5" w:rsidP="00425C02">
            <w:pPr>
              <w:pStyle w:val="Textodetabela"/>
            </w:pPr>
            <w:sdt>
              <w:sdtPr>
                <w:id w:val="-1935506189"/>
                <w:placeholder>
                  <w:docPart w:val="7516DC6B16CD3B4AB7AC994D8ED4FC06"/>
                </w:placeholder>
                <w:temporary/>
                <w:showingPlcHdr/>
                <w15:appearance w15:val="hidden"/>
              </w:sdtPr>
              <w:sdtEndPr/>
              <w:sdtContent>
                <w:r w:rsidR="0092600A" w:rsidRPr="002C05FE">
                  <w:rPr>
                    <w:lang w:bidi="pt-BR"/>
                  </w:rPr>
                  <w:t>Mão de obra</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75C3B" w14:textId="77777777" w:rsidR="00194685" w:rsidRPr="002C05FE" w:rsidRDefault="00AB25C5" w:rsidP="00425C02">
            <w:pPr>
              <w:pStyle w:val="Textodetabela"/>
            </w:pPr>
            <w:sdt>
              <w:sdtPr>
                <w:id w:val="-973904207"/>
                <w:placeholder>
                  <w:docPart w:val="C846F87E1456DB419588229D73F5B874"/>
                </w:placeholder>
                <w:temporary/>
                <w:showingPlcHdr/>
                <w15:appearance w15:val="hidden"/>
              </w:sdtPr>
              <w:sdtEndPr/>
              <w:sdtContent>
                <w:r w:rsidR="00D06101" w:rsidRPr="002C05FE">
                  <w:rPr>
                    <w:lang w:bidi="pt-BR"/>
                  </w:rPr>
                  <w:t>R$ 17.083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CA030C" w14:textId="77777777" w:rsidR="00194685" w:rsidRPr="002C05FE" w:rsidRDefault="00AB25C5" w:rsidP="00425C02">
            <w:pPr>
              <w:pStyle w:val="Textodetabela"/>
            </w:pPr>
            <w:sdt>
              <w:sdtPr>
                <w:id w:val="501630892"/>
                <w:placeholder>
                  <w:docPart w:val="232ED249BF18484BBECFAA2C2D4630B1"/>
                </w:placeholder>
                <w:temporary/>
                <w:showingPlcHdr/>
                <w15:appearance w15:val="hidden"/>
              </w:sdtPr>
              <w:sdtEndPr/>
              <w:sdtContent>
                <w:r w:rsidR="00D06101" w:rsidRPr="002C05FE">
                  <w:rPr>
                    <w:lang w:bidi="pt-BR"/>
                  </w:rPr>
                  <w:t>R$ 17.083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E3C55E" w14:textId="77777777" w:rsidR="00194685" w:rsidRPr="002C05FE" w:rsidRDefault="00AB25C5" w:rsidP="00425C02">
            <w:pPr>
              <w:pStyle w:val="Textodetabela"/>
            </w:pPr>
            <w:sdt>
              <w:sdtPr>
                <w:id w:val="554127647"/>
                <w:placeholder>
                  <w:docPart w:val="D03EFB58375DFF47822D7AA43F2BCDCB"/>
                </w:placeholder>
                <w:temporary/>
                <w:showingPlcHdr/>
                <w15:appearance w15:val="hidden"/>
              </w:sdtPr>
              <w:sdtEndPr/>
              <w:sdtContent>
                <w:r w:rsidR="00D06101" w:rsidRPr="002C05FE">
                  <w:rPr>
                    <w:lang w:bidi="pt-BR"/>
                  </w:rPr>
                  <w:t>R$ 17.083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17711A" w14:textId="77777777" w:rsidR="00194685" w:rsidRPr="002C05FE" w:rsidRDefault="00AB25C5" w:rsidP="00425C02">
            <w:pPr>
              <w:pStyle w:val="Textodetabela"/>
            </w:pPr>
            <w:sdt>
              <w:sdtPr>
                <w:id w:val="1881747229"/>
                <w:placeholder>
                  <w:docPart w:val="E041F680404E7A468A6A36215AA41E02"/>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5AD700" w14:textId="77777777" w:rsidR="00194685" w:rsidRPr="002C05FE" w:rsidRDefault="00AB25C5" w:rsidP="00425C02">
            <w:pPr>
              <w:pStyle w:val="Textodetabela"/>
            </w:pPr>
            <w:sdt>
              <w:sdtPr>
                <w:id w:val="-1741167478"/>
                <w:placeholder>
                  <w:docPart w:val="C3088424915F4E48A742959CFD37B5E3"/>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0F6EBB3" w14:textId="77777777" w:rsidR="00194685" w:rsidRPr="002C05FE" w:rsidRDefault="00AB25C5" w:rsidP="00425C02">
            <w:pPr>
              <w:pStyle w:val="Textodetabela"/>
            </w:pPr>
            <w:sdt>
              <w:sdtPr>
                <w:id w:val="-1251816156"/>
                <w:placeholder>
                  <w:docPart w:val="B1AF604B0043804193D80D7BC180EEEE"/>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BCFD8D" w14:textId="77777777" w:rsidR="00194685" w:rsidRPr="002C05FE" w:rsidRDefault="00AB25C5" w:rsidP="00425C02">
            <w:pPr>
              <w:pStyle w:val="Textodetabela"/>
            </w:pPr>
            <w:sdt>
              <w:sdtPr>
                <w:id w:val="418295318"/>
                <w:placeholder>
                  <w:docPart w:val="033AEF95855F16498BB4A4959E9ADAF1"/>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80E05" w14:textId="77777777" w:rsidR="00194685" w:rsidRPr="002C05FE" w:rsidRDefault="00AB25C5" w:rsidP="00425C02">
            <w:pPr>
              <w:pStyle w:val="Textodetabela"/>
            </w:pPr>
            <w:sdt>
              <w:sdtPr>
                <w:id w:val="829717788"/>
                <w:placeholder>
                  <w:docPart w:val="89B78E1A36BA254CB1050B4A7DCE3B6B"/>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1EC322" w14:textId="77777777" w:rsidR="00194685" w:rsidRPr="002C05FE" w:rsidRDefault="00AB25C5" w:rsidP="00425C02">
            <w:pPr>
              <w:pStyle w:val="Textodetabela"/>
            </w:pPr>
            <w:sdt>
              <w:sdtPr>
                <w:id w:val="-2098630661"/>
                <w:placeholder>
                  <w:docPart w:val="7459A78BD9A5774883F61F1C9253856A"/>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30F014" w14:textId="77777777" w:rsidR="00194685" w:rsidRPr="002C05FE" w:rsidRDefault="00AB25C5" w:rsidP="00425C02">
            <w:pPr>
              <w:pStyle w:val="Textodetabela"/>
            </w:pPr>
            <w:sdt>
              <w:sdtPr>
                <w:id w:val="-108672592"/>
                <w:placeholder>
                  <w:docPart w:val="BD45C0A16BAB3A4E9EA34E5561DCECB2"/>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770B5A" w14:textId="77777777" w:rsidR="00194685" w:rsidRPr="002C05FE" w:rsidRDefault="00AB25C5" w:rsidP="00425C02">
            <w:pPr>
              <w:pStyle w:val="Textodetabela"/>
            </w:pPr>
            <w:sdt>
              <w:sdtPr>
                <w:id w:val="833876359"/>
                <w:placeholder>
                  <w:docPart w:val="100B950DA76A9A499C04EDEA29409182"/>
                </w:placeholder>
                <w:temporary/>
                <w:showingPlcHdr/>
                <w15:appearance w15:val="hidden"/>
              </w:sdtPr>
              <w:sdtEndPr/>
              <w:sdtContent>
                <w:r w:rsidR="00D06101" w:rsidRPr="002C05FE">
                  <w:rPr>
                    <w:lang w:bidi="pt-BR"/>
                  </w:rPr>
                  <w:t>R$ 17.083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FB5E99" w14:textId="77777777" w:rsidR="00194685" w:rsidRPr="002C05FE" w:rsidRDefault="00AB25C5" w:rsidP="00425C02">
            <w:pPr>
              <w:pStyle w:val="Textodetabela"/>
            </w:pPr>
            <w:sdt>
              <w:sdtPr>
                <w:id w:val="-367300023"/>
                <w:placeholder>
                  <w:docPart w:val="DBABF55038B8CD4997A588B11D51CE30"/>
                </w:placeholder>
                <w:temporary/>
                <w:showingPlcHdr/>
                <w15:appearance w15:val="hidden"/>
              </w:sdtPr>
              <w:sdtEndPr/>
              <w:sdtContent>
                <w:r w:rsidR="00D06101" w:rsidRPr="002C05FE">
                  <w:rPr>
                    <w:lang w:bidi="pt-BR"/>
                  </w:rPr>
                  <w:t>R$ 17.083</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F690ACC" w14:textId="77777777" w:rsidR="00194685" w:rsidRPr="002C05FE" w:rsidRDefault="00AB25C5" w:rsidP="00425C02">
            <w:pPr>
              <w:pStyle w:val="Textodetabela"/>
            </w:pPr>
            <w:sdt>
              <w:sdtPr>
                <w:id w:val="-1069653002"/>
                <w:placeholder>
                  <w:docPart w:val="1E53E72108A97B439005C63A88FAD734"/>
                </w:placeholder>
                <w:temporary/>
                <w:showingPlcHdr/>
                <w15:appearance w15:val="hidden"/>
              </w:sdtPr>
              <w:sdtEndPr/>
              <w:sdtContent>
                <w:r w:rsidR="00D06101" w:rsidRPr="002C05FE">
                  <w:rPr>
                    <w:lang w:bidi="pt-BR"/>
                  </w:rPr>
                  <w:t>R$ 205.000</w:t>
                </w:r>
              </w:sdtContent>
            </w:sdt>
          </w:p>
        </w:tc>
      </w:tr>
      <w:tr w:rsidR="00E23B8F" w:rsidRPr="002C05FE" w14:paraId="49F8E914"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1E5D7D1" w14:textId="77777777" w:rsidR="00194685" w:rsidRPr="002C05FE" w:rsidRDefault="00AB25C5" w:rsidP="00425C02">
            <w:pPr>
              <w:pStyle w:val="Textodetabela"/>
            </w:pPr>
            <w:sdt>
              <w:sdtPr>
                <w:id w:val="-1402436633"/>
                <w:placeholder>
                  <w:docPart w:val="5A1B7C1496AA764DBCBD7AE3E64EEB51"/>
                </w:placeholder>
                <w:temporary/>
                <w:showingPlcHdr/>
                <w15:appearance w15:val="hidden"/>
              </w:sdtPr>
              <w:sdtEndPr/>
              <w:sdtContent>
                <w:r w:rsidR="0092600A" w:rsidRPr="002C05FE">
                  <w:rPr>
                    <w:lang w:bidi="pt-BR"/>
                  </w:rPr>
                  <w:t>Outros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950E31" w14:textId="77777777" w:rsidR="00194685" w:rsidRPr="002C05FE" w:rsidRDefault="00AB25C5" w:rsidP="00425C02">
            <w:pPr>
              <w:pStyle w:val="Textodetabela"/>
            </w:pPr>
            <w:sdt>
              <w:sdtPr>
                <w:id w:val="1436566233"/>
                <w:placeholder>
                  <w:docPart w:val="BCC558D7AF10B344B094EEC516EB4D6C"/>
                </w:placeholder>
                <w:temporary/>
                <w:showingPlcHdr/>
                <w15:appearance w15:val="hidden"/>
              </w:sdtPr>
              <w:sdtEndPr/>
              <w:sdtContent>
                <w:r w:rsidR="00D06101" w:rsidRPr="002C05FE">
                  <w:rPr>
                    <w:lang w:bidi="pt-BR"/>
                  </w:rPr>
                  <w:t>R$ 500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4E6085" w14:textId="77777777" w:rsidR="00194685" w:rsidRPr="002C05FE" w:rsidRDefault="00AB25C5" w:rsidP="00425C02">
            <w:pPr>
              <w:pStyle w:val="Textodetabela"/>
            </w:pPr>
            <w:sdt>
              <w:sdtPr>
                <w:id w:val="1788778827"/>
                <w:placeholder>
                  <w:docPart w:val="16DCAFD1D9CC09418DB669415BE7A435"/>
                </w:placeholder>
                <w:temporary/>
                <w:showingPlcHdr/>
                <w15:appearance w15:val="hidden"/>
              </w:sdtPr>
              <w:sdtEndPr/>
              <w:sdtContent>
                <w:r w:rsidR="00D06101" w:rsidRPr="002C05FE">
                  <w:rPr>
                    <w:lang w:bidi="pt-BR"/>
                  </w:rPr>
                  <w:t>R$ 500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7D99C51" w14:textId="77777777" w:rsidR="00194685" w:rsidRPr="002C05FE" w:rsidRDefault="00AB25C5" w:rsidP="00425C02">
            <w:pPr>
              <w:pStyle w:val="Textodetabela"/>
            </w:pPr>
            <w:sdt>
              <w:sdtPr>
                <w:id w:val="1272890828"/>
                <w:placeholder>
                  <w:docPart w:val="DD4D3E0D4AEDD84CB411C3B7288258C4"/>
                </w:placeholder>
                <w:temporary/>
                <w:showingPlcHdr/>
                <w15:appearance w15:val="hidden"/>
              </w:sdtPr>
              <w:sdtEndPr/>
              <w:sdtContent>
                <w:r w:rsidR="00D06101" w:rsidRPr="002C05FE">
                  <w:rPr>
                    <w:lang w:bidi="pt-BR"/>
                  </w:rPr>
                  <w:t>R$ 500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4EACA3" w14:textId="77777777" w:rsidR="00194685" w:rsidRPr="002C05FE" w:rsidRDefault="00AB25C5" w:rsidP="00425C02">
            <w:pPr>
              <w:pStyle w:val="Textodetabela"/>
            </w:pPr>
            <w:sdt>
              <w:sdtPr>
                <w:id w:val="-520391332"/>
                <w:placeholder>
                  <w:docPart w:val="EA20B1C6879BD042AA8A5FE3CC4735A4"/>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41C18F" w14:textId="77777777" w:rsidR="00194685" w:rsidRPr="002C05FE" w:rsidRDefault="00AB25C5" w:rsidP="00425C02">
            <w:pPr>
              <w:pStyle w:val="Textodetabela"/>
            </w:pPr>
            <w:sdt>
              <w:sdtPr>
                <w:id w:val="-1953396874"/>
                <w:placeholder>
                  <w:docPart w:val="005E0FDBACB41344B96F91048AEA6599"/>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8AB4459" w14:textId="77777777" w:rsidR="00194685" w:rsidRPr="002C05FE" w:rsidRDefault="00AB25C5" w:rsidP="00425C02">
            <w:pPr>
              <w:pStyle w:val="Textodetabela"/>
            </w:pPr>
            <w:sdt>
              <w:sdtPr>
                <w:id w:val="-1552768798"/>
                <w:placeholder>
                  <w:docPart w:val="24D235A0E251054EB36B573BF73AABA1"/>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69C30E" w14:textId="77777777" w:rsidR="00194685" w:rsidRPr="002C05FE" w:rsidRDefault="00AB25C5" w:rsidP="00425C02">
            <w:pPr>
              <w:pStyle w:val="Textodetabela"/>
            </w:pPr>
            <w:sdt>
              <w:sdtPr>
                <w:id w:val="-1692758303"/>
                <w:placeholder>
                  <w:docPart w:val="570D95CB39820940B0604D44BD2542E0"/>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6CB6D1" w14:textId="77777777" w:rsidR="00194685" w:rsidRPr="002C05FE" w:rsidRDefault="00AB25C5" w:rsidP="00425C02">
            <w:pPr>
              <w:pStyle w:val="Textodetabela"/>
            </w:pPr>
            <w:sdt>
              <w:sdtPr>
                <w:id w:val="-1759279571"/>
                <w:placeholder>
                  <w:docPart w:val="B8A786E83D82644B9F00DEA275DF590B"/>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AE5BBF" w14:textId="77777777" w:rsidR="00194685" w:rsidRPr="002C05FE" w:rsidRDefault="00AB25C5" w:rsidP="00425C02">
            <w:pPr>
              <w:pStyle w:val="Textodetabela"/>
            </w:pPr>
            <w:sdt>
              <w:sdtPr>
                <w:id w:val="-262839108"/>
                <w:placeholder>
                  <w:docPart w:val="1EAA272C33D20449AAA3A43FD130B6F5"/>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20296D6" w14:textId="77777777" w:rsidR="00194685" w:rsidRPr="002C05FE" w:rsidRDefault="00AB25C5" w:rsidP="00425C02">
            <w:pPr>
              <w:pStyle w:val="Textodetabela"/>
            </w:pPr>
            <w:sdt>
              <w:sdtPr>
                <w:id w:val="-1732832020"/>
                <w:placeholder>
                  <w:docPart w:val="BDE5801C11684C4ABE0494200BD37ACB"/>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617187" w14:textId="77777777" w:rsidR="00194685" w:rsidRPr="002C05FE" w:rsidRDefault="00AB25C5" w:rsidP="00425C02">
            <w:pPr>
              <w:pStyle w:val="Textodetabela"/>
            </w:pPr>
            <w:sdt>
              <w:sdtPr>
                <w:id w:val="340283305"/>
                <w:placeholder>
                  <w:docPart w:val="D39E419FC7DDA94288C38D896EA2AAA8"/>
                </w:placeholder>
                <w:temporary/>
                <w:showingPlcHdr/>
                <w15:appearance w15:val="hidden"/>
              </w:sdtPr>
              <w:sdtEndPr/>
              <w:sdtContent>
                <w:r w:rsidR="00D06101" w:rsidRPr="002C05FE">
                  <w:rPr>
                    <w:lang w:bidi="pt-BR"/>
                  </w:rPr>
                  <w:t>R$ 500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4CFD17" w14:textId="77777777" w:rsidR="00194685" w:rsidRPr="002C05FE" w:rsidRDefault="00AB25C5" w:rsidP="00425C02">
            <w:pPr>
              <w:pStyle w:val="Textodetabela"/>
            </w:pPr>
            <w:sdt>
              <w:sdtPr>
                <w:id w:val="1572475598"/>
                <w:placeholder>
                  <w:docPart w:val="0D8E6B075B60C14B80B8535F093D7913"/>
                </w:placeholder>
                <w:temporary/>
                <w:showingPlcHdr/>
                <w15:appearance w15:val="hidden"/>
              </w:sdtPr>
              <w:sdtEndPr/>
              <w:sdtContent>
                <w:r w:rsidR="00D06101" w:rsidRPr="002C05FE">
                  <w:rPr>
                    <w:lang w:bidi="pt-BR"/>
                  </w:rPr>
                  <w:t>R$ 500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3D964C46" w14:textId="77777777" w:rsidR="00194685" w:rsidRPr="002C05FE" w:rsidRDefault="00AB25C5" w:rsidP="00425C02">
            <w:pPr>
              <w:pStyle w:val="Textodetabela"/>
            </w:pPr>
            <w:sdt>
              <w:sdtPr>
                <w:id w:val="1551806775"/>
                <w:placeholder>
                  <w:docPart w:val="FE4FF2C4DFFBF143BA23EDF0F76F9480"/>
                </w:placeholder>
                <w:temporary/>
                <w:showingPlcHdr/>
                <w15:appearance w15:val="hidden"/>
              </w:sdtPr>
              <w:sdtEndPr/>
              <w:sdtContent>
                <w:r w:rsidR="00D06101" w:rsidRPr="002C05FE">
                  <w:rPr>
                    <w:lang w:bidi="pt-BR"/>
                  </w:rPr>
                  <w:t>R$ 6.000</w:t>
                </w:r>
              </w:sdtContent>
            </w:sdt>
          </w:p>
        </w:tc>
      </w:tr>
      <w:tr w:rsidR="00E23B8F" w:rsidRPr="002C05FE" w14:paraId="592682D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D128153" w14:textId="77777777" w:rsidR="00194685" w:rsidRPr="002C05FE" w:rsidRDefault="00AB25C5" w:rsidP="00425C02">
            <w:pPr>
              <w:pStyle w:val="Textodetabela"/>
            </w:pPr>
            <w:sdt>
              <w:sdtPr>
                <w:id w:val="1281917879"/>
                <w:placeholder>
                  <w:docPart w:val="81B3FBCE0797B941AC4DA21A6B2EF95F"/>
                </w:placeholder>
                <w:temporary/>
                <w:showingPlcHdr/>
                <w15:appearance w15:val="hidden"/>
              </w:sdtPr>
              <w:sdtEndPr/>
              <w:sdtContent>
                <w:r w:rsidR="0092600A" w:rsidRPr="002C05FE">
                  <w:rPr>
                    <w:lang w:bidi="pt-BR"/>
                  </w:rPr>
                  <w:t>Despesas Totais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9F83DEB" w14:textId="77777777" w:rsidR="00194685" w:rsidRPr="002C05FE" w:rsidRDefault="00AB25C5" w:rsidP="00425C02">
            <w:pPr>
              <w:pStyle w:val="Textodetabela"/>
            </w:pPr>
            <w:sdt>
              <w:sdtPr>
                <w:id w:val="438724664"/>
                <w:placeholder>
                  <w:docPart w:val="03AE85F2B4181342B66F37AB929F0B36"/>
                </w:placeholder>
                <w:temporary/>
                <w:showingPlcHdr/>
                <w15:appearance w15:val="hidden"/>
              </w:sdtPr>
              <w:sdtEndPr/>
              <w:sdtContent>
                <w:r w:rsidR="00D06101" w:rsidRPr="002C05FE">
                  <w:rPr>
                    <w:lang w:bidi="pt-BR"/>
                  </w:rPr>
                  <w:t>R$ 49.179</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36C4872" w14:textId="77777777" w:rsidR="00194685" w:rsidRPr="002C05FE" w:rsidRDefault="00AB25C5" w:rsidP="00425C02">
            <w:pPr>
              <w:pStyle w:val="Textodetabela"/>
            </w:pPr>
            <w:sdt>
              <w:sdtPr>
                <w:id w:val="816995930"/>
                <w:placeholder>
                  <w:docPart w:val="5347745703B0A741AFAB83898B2FE5C5"/>
                </w:placeholder>
                <w:temporary/>
                <w:showingPlcHdr/>
                <w15:appearance w15:val="hidden"/>
              </w:sdtPr>
              <w:sdtEndPr/>
              <w:sdtContent>
                <w:r w:rsidR="00D06101" w:rsidRPr="002C05FE">
                  <w:rPr>
                    <w:lang w:bidi="pt-BR"/>
                  </w:rPr>
                  <w:t>R$ 49.179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2422CB" w14:textId="77777777" w:rsidR="00194685" w:rsidRPr="002C05FE" w:rsidRDefault="00AB25C5" w:rsidP="00425C02">
            <w:pPr>
              <w:pStyle w:val="Textodetabela"/>
            </w:pPr>
            <w:sdt>
              <w:sdtPr>
                <w:id w:val="-993412362"/>
                <w:placeholder>
                  <w:docPart w:val="96A69E8EA57AB14C98B44BD1F14CAB80"/>
                </w:placeholder>
                <w:temporary/>
                <w:showingPlcHdr/>
                <w15:appearance w15:val="hidden"/>
              </w:sdtPr>
              <w:sdtEndPr/>
              <w:sdtContent>
                <w:r w:rsidR="00D06101" w:rsidRPr="002C05FE">
                  <w:rPr>
                    <w:lang w:bidi="pt-BR"/>
                  </w:rPr>
                  <w:t>R$ 49.179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579660" w14:textId="77777777" w:rsidR="00194685" w:rsidRPr="002C05FE" w:rsidRDefault="00AB25C5" w:rsidP="00425C02">
            <w:pPr>
              <w:pStyle w:val="Textodetabela"/>
            </w:pPr>
            <w:sdt>
              <w:sdtPr>
                <w:id w:val="386225693"/>
                <w:placeholder>
                  <w:docPart w:val="37BA89BB531EE44096253658EFF87B51"/>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8307F13" w14:textId="77777777" w:rsidR="00194685" w:rsidRPr="002C05FE" w:rsidRDefault="00AB25C5" w:rsidP="00425C02">
            <w:pPr>
              <w:pStyle w:val="Textodetabela"/>
            </w:pPr>
            <w:sdt>
              <w:sdtPr>
                <w:id w:val="975411284"/>
                <w:placeholder>
                  <w:docPart w:val="F952148DA2543C44837B3CACCA3CE7A6"/>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787B71A" w14:textId="77777777" w:rsidR="00194685" w:rsidRPr="002C05FE" w:rsidRDefault="00AB25C5" w:rsidP="00425C02">
            <w:pPr>
              <w:pStyle w:val="Textodetabela"/>
            </w:pPr>
            <w:sdt>
              <w:sdtPr>
                <w:id w:val="-1881771135"/>
                <w:placeholder>
                  <w:docPart w:val="A03708CFF189D846BEBA8348228B1CB7"/>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880C17" w14:textId="77777777" w:rsidR="00194685" w:rsidRPr="002C05FE" w:rsidRDefault="00AB25C5" w:rsidP="00425C02">
            <w:pPr>
              <w:pStyle w:val="Textodetabela"/>
            </w:pPr>
            <w:sdt>
              <w:sdtPr>
                <w:id w:val="1818289839"/>
                <w:placeholder>
                  <w:docPart w:val="64A1CFE735359C49A0162A30D7273218"/>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A44B3EC" w14:textId="77777777" w:rsidR="00194685" w:rsidRPr="002C05FE" w:rsidRDefault="00AB25C5" w:rsidP="00425C02">
            <w:pPr>
              <w:pStyle w:val="Textodetabela"/>
            </w:pPr>
            <w:sdt>
              <w:sdtPr>
                <w:id w:val="-239415200"/>
                <w:placeholder>
                  <w:docPart w:val="DC8078CE01B78942B227BA65457602AA"/>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8B7338F" w14:textId="77777777" w:rsidR="00194685" w:rsidRPr="002C05FE" w:rsidRDefault="00AB25C5" w:rsidP="00425C02">
            <w:pPr>
              <w:pStyle w:val="Textodetabela"/>
            </w:pPr>
            <w:sdt>
              <w:sdtPr>
                <w:id w:val="-964346731"/>
                <w:placeholder>
                  <w:docPart w:val="3854B47B980D1C48A5930D195E8CF913"/>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741D217" w14:textId="77777777" w:rsidR="00194685" w:rsidRPr="002C05FE" w:rsidRDefault="00AB25C5" w:rsidP="00425C02">
            <w:pPr>
              <w:pStyle w:val="Textodetabela"/>
            </w:pPr>
            <w:sdt>
              <w:sdtPr>
                <w:id w:val="116569945"/>
                <w:placeholder>
                  <w:docPart w:val="AB7E5D96ACFB1842A464C9FAC4326E5E"/>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325675E" w14:textId="77777777" w:rsidR="00194685" w:rsidRPr="002C05FE" w:rsidRDefault="00AB25C5" w:rsidP="00425C02">
            <w:pPr>
              <w:pStyle w:val="Textodetabela"/>
            </w:pPr>
            <w:sdt>
              <w:sdtPr>
                <w:id w:val="-986786538"/>
                <w:placeholder>
                  <w:docPart w:val="A5BB80DCC66BFB4FA50CC34A5F9157E7"/>
                </w:placeholder>
                <w:temporary/>
                <w:showingPlcHdr/>
                <w15:appearance w15:val="hidden"/>
              </w:sdtPr>
              <w:sdtEndPr/>
              <w:sdtContent>
                <w:r w:rsidR="00D06101" w:rsidRPr="002C05FE">
                  <w:rPr>
                    <w:lang w:bidi="pt-BR"/>
                  </w:rPr>
                  <w:t>R$ 49.179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FB3EAA" w14:textId="77777777" w:rsidR="00194685" w:rsidRPr="002C05FE" w:rsidRDefault="00AB25C5" w:rsidP="00425C02">
            <w:pPr>
              <w:pStyle w:val="Textodetabela"/>
            </w:pPr>
            <w:sdt>
              <w:sdtPr>
                <w:id w:val="1492524656"/>
                <w:placeholder>
                  <w:docPart w:val="6D79CCEC38A3714B9687296740F8AF53"/>
                </w:placeholder>
                <w:temporary/>
                <w:showingPlcHdr/>
                <w15:appearance w15:val="hidden"/>
              </w:sdtPr>
              <w:sdtEndPr/>
              <w:sdtContent>
                <w:r w:rsidR="00D06101" w:rsidRPr="002C05FE">
                  <w:rPr>
                    <w:lang w:bidi="pt-BR"/>
                  </w:rPr>
                  <w:t>R$ 49.179</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D9FDE78" w14:textId="77777777" w:rsidR="00194685" w:rsidRPr="002C05FE" w:rsidRDefault="00AB25C5" w:rsidP="00425C02">
            <w:pPr>
              <w:pStyle w:val="Textodetabela"/>
            </w:pPr>
            <w:sdt>
              <w:sdtPr>
                <w:id w:val="140236393"/>
                <w:placeholder>
                  <w:docPart w:val="7F05197E6D2B6D48BB17F4FACAB5AAF8"/>
                </w:placeholder>
                <w:temporary/>
                <w:showingPlcHdr/>
                <w15:appearance w15:val="hidden"/>
              </w:sdtPr>
              <w:sdtEndPr/>
              <w:sdtContent>
                <w:r w:rsidR="00D06101" w:rsidRPr="002C05FE">
                  <w:rPr>
                    <w:lang w:bidi="pt-BR"/>
                  </w:rPr>
                  <w:t>R$ 590.146</w:t>
                </w:r>
              </w:sdtContent>
            </w:sdt>
          </w:p>
        </w:tc>
      </w:tr>
      <w:tr w:rsidR="00E23B8F" w:rsidRPr="002C05FE" w14:paraId="4FDF94C7"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576B632" w14:textId="77777777" w:rsidR="00194685" w:rsidRPr="002C05FE" w:rsidRDefault="00AB25C5" w:rsidP="00425C02">
            <w:pPr>
              <w:pStyle w:val="Textodetabela"/>
            </w:pPr>
            <w:sdt>
              <w:sdtPr>
                <w:id w:val="704222478"/>
                <w:placeholder>
                  <w:docPart w:val="7928827608AF164BB6BABB3591207421"/>
                </w:placeholder>
                <w:temporary/>
                <w:showingPlcHdr/>
                <w15:appearance w15:val="hidden"/>
              </w:sdtPr>
              <w:sdtEndPr/>
              <w:sdtContent>
                <w:r w:rsidR="0092600A" w:rsidRPr="002C05FE">
                  <w:rPr>
                    <w:lang w:bidi="pt-BR"/>
                  </w:rPr>
                  <w:t>Renda Antes dos Impostos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385D34" w14:textId="77777777" w:rsidR="00194685" w:rsidRPr="002C05FE" w:rsidRDefault="00AB25C5" w:rsidP="00425C02">
            <w:pPr>
              <w:pStyle w:val="Textodetabela"/>
            </w:pPr>
            <w:sdt>
              <w:sdtPr>
                <w:id w:val="1230269141"/>
                <w:placeholder>
                  <w:docPart w:val="415D687EB989BA408809D9593F349770"/>
                </w:placeholder>
                <w:temporary/>
                <w:showingPlcHdr/>
                <w15:appearance w15:val="hidden"/>
              </w:sdtPr>
              <w:sdtEndPr/>
              <w:sdtContent>
                <w:r w:rsidR="00D06101" w:rsidRPr="002C05FE">
                  <w:rPr>
                    <w:lang w:bidi="pt-BR"/>
                  </w:rPr>
                  <w:t>R$ 24.821</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5C60D7" w14:textId="77777777" w:rsidR="00194685" w:rsidRPr="002C05FE" w:rsidRDefault="00AB25C5" w:rsidP="00425C02">
            <w:pPr>
              <w:pStyle w:val="Textodetabela"/>
            </w:pPr>
            <w:sdt>
              <w:sdtPr>
                <w:id w:val="662901688"/>
                <w:placeholder>
                  <w:docPart w:val="D46BB48BA7050341871B58617BBDAA74"/>
                </w:placeholder>
                <w:temporary/>
                <w:showingPlcHdr/>
                <w15:appearance w15:val="hidden"/>
              </w:sdtPr>
              <w:sdtEndPr/>
              <w:sdtContent>
                <w:r w:rsidR="00F81CC4" w:rsidRPr="002C05FE">
                  <w:rPr>
                    <w:lang w:bidi="pt-BR"/>
                  </w:rPr>
                  <w:t>R$ 24.821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FC06DB" w14:textId="77777777" w:rsidR="00194685" w:rsidRPr="002C05FE" w:rsidRDefault="00AB25C5" w:rsidP="00425C02">
            <w:pPr>
              <w:pStyle w:val="Textodetabela"/>
            </w:pPr>
            <w:sdt>
              <w:sdtPr>
                <w:id w:val="2043092206"/>
                <w:placeholder>
                  <w:docPart w:val="2F8C6D7186FCBC4994033E63651D8C69"/>
                </w:placeholder>
                <w:temporary/>
                <w:showingPlcHdr/>
                <w15:appearance w15:val="hidden"/>
              </w:sdtPr>
              <w:sdtEndPr/>
              <w:sdtContent>
                <w:r w:rsidR="00F81CC4" w:rsidRPr="002C05FE">
                  <w:rPr>
                    <w:lang w:bidi="pt-BR"/>
                  </w:rPr>
                  <w:t>R$ 24.821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C9F9E81" w14:textId="77777777" w:rsidR="00194685" w:rsidRPr="002C05FE" w:rsidRDefault="00AB25C5" w:rsidP="00425C02">
            <w:pPr>
              <w:pStyle w:val="Textodetabela"/>
            </w:pPr>
            <w:sdt>
              <w:sdtPr>
                <w:id w:val="-284348907"/>
                <w:placeholder>
                  <w:docPart w:val="6C6E7D0C61BF474482CC47432B23BA40"/>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909561" w14:textId="77777777" w:rsidR="00194685" w:rsidRPr="002C05FE" w:rsidRDefault="00AB25C5" w:rsidP="00425C02">
            <w:pPr>
              <w:pStyle w:val="Textodetabela"/>
            </w:pPr>
            <w:sdt>
              <w:sdtPr>
                <w:id w:val="1688871677"/>
                <w:placeholder>
                  <w:docPart w:val="B5B09D0BA787584EAA997B3824EBAB8B"/>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BF84E8" w14:textId="77777777" w:rsidR="00194685" w:rsidRPr="002C05FE" w:rsidRDefault="00AB25C5" w:rsidP="00425C02">
            <w:pPr>
              <w:pStyle w:val="Textodetabela"/>
            </w:pPr>
            <w:sdt>
              <w:sdtPr>
                <w:id w:val="867797898"/>
                <w:placeholder>
                  <w:docPart w:val="445D5D9F98BDE24483897446F7637586"/>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15A6384" w14:textId="77777777" w:rsidR="00194685" w:rsidRPr="002C05FE" w:rsidRDefault="00AB25C5" w:rsidP="00425C02">
            <w:pPr>
              <w:pStyle w:val="Textodetabela"/>
            </w:pPr>
            <w:sdt>
              <w:sdtPr>
                <w:id w:val="-903672607"/>
                <w:placeholder>
                  <w:docPart w:val="628C0053C5BA99498E26404C255479DC"/>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3A89160" w14:textId="77777777" w:rsidR="00194685" w:rsidRPr="002C05FE" w:rsidRDefault="00AB25C5" w:rsidP="00425C02">
            <w:pPr>
              <w:pStyle w:val="Textodetabela"/>
            </w:pPr>
            <w:sdt>
              <w:sdtPr>
                <w:id w:val="-1345937381"/>
                <w:placeholder>
                  <w:docPart w:val="CE86BE1BC2E85844B85048122891E26B"/>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DDE239" w14:textId="77777777" w:rsidR="00194685" w:rsidRPr="002C05FE" w:rsidRDefault="00AB25C5" w:rsidP="00425C02">
            <w:pPr>
              <w:pStyle w:val="Textodetabela"/>
            </w:pPr>
            <w:sdt>
              <w:sdtPr>
                <w:id w:val="-2118510163"/>
                <w:placeholder>
                  <w:docPart w:val="472665CE8C49E54EB3BAEA02F1D14664"/>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F3C7016" w14:textId="77777777" w:rsidR="00194685" w:rsidRPr="002C05FE" w:rsidRDefault="00AB25C5" w:rsidP="00425C02">
            <w:pPr>
              <w:pStyle w:val="Textodetabela"/>
            </w:pPr>
            <w:sdt>
              <w:sdtPr>
                <w:id w:val="1803338485"/>
                <w:placeholder>
                  <w:docPart w:val="59CEA23BB5A87742B4DD97DFC3084950"/>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CA4CB7F" w14:textId="77777777" w:rsidR="00194685" w:rsidRPr="002C05FE" w:rsidRDefault="00AB25C5" w:rsidP="00425C02">
            <w:pPr>
              <w:pStyle w:val="Textodetabela"/>
            </w:pPr>
            <w:sdt>
              <w:sdtPr>
                <w:id w:val="-1061860152"/>
                <w:placeholder>
                  <w:docPart w:val="2BA3B6ACFAF73340BD5282A073B20F7A"/>
                </w:placeholder>
                <w:temporary/>
                <w:showingPlcHdr/>
                <w15:appearance w15:val="hidden"/>
              </w:sdtPr>
              <w:sdtEndPr/>
              <w:sdtContent>
                <w:r w:rsidR="00F81CC4" w:rsidRPr="002C05FE">
                  <w:rPr>
                    <w:lang w:bidi="pt-BR"/>
                  </w:rPr>
                  <w:t>R$ 24.821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91F6FE6" w14:textId="77777777" w:rsidR="00194685" w:rsidRPr="002C05FE" w:rsidRDefault="00AB25C5" w:rsidP="00425C02">
            <w:pPr>
              <w:pStyle w:val="Textodetabela"/>
            </w:pPr>
            <w:sdt>
              <w:sdtPr>
                <w:id w:val="-1607418564"/>
                <w:placeholder>
                  <w:docPart w:val="B4D8BEACA8EF9445B5D886636789D2BB"/>
                </w:placeholder>
                <w:temporary/>
                <w:showingPlcHdr/>
                <w15:appearance w15:val="hidden"/>
              </w:sdtPr>
              <w:sdtEndPr/>
              <w:sdtContent>
                <w:r w:rsidR="00F81CC4" w:rsidRPr="002C05FE">
                  <w:rPr>
                    <w:lang w:bidi="pt-BR"/>
                  </w:rPr>
                  <w:t>R$ 24.821</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36149D34" w14:textId="77777777" w:rsidR="00194685" w:rsidRPr="002C05FE" w:rsidRDefault="00AB25C5" w:rsidP="00425C02">
            <w:pPr>
              <w:pStyle w:val="Textodetabela"/>
            </w:pPr>
            <w:sdt>
              <w:sdtPr>
                <w:id w:val="1988666578"/>
                <w:placeholder>
                  <w:docPart w:val="7A28A9916B4E6E4DB6ACB10A44C55547"/>
                </w:placeholder>
                <w:temporary/>
                <w:showingPlcHdr/>
                <w15:appearance w15:val="hidden"/>
              </w:sdtPr>
              <w:sdtEndPr/>
              <w:sdtContent>
                <w:r w:rsidR="00F81CC4" w:rsidRPr="002C05FE">
                  <w:rPr>
                    <w:lang w:bidi="pt-BR"/>
                  </w:rPr>
                  <w:t>R$ 297.854</w:t>
                </w:r>
              </w:sdtContent>
            </w:sdt>
          </w:p>
        </w:tc>
      </w:tr>
      <w:tr w:rsidR="00E23B8F" w:rsidRPr="002C05FE" w14:paraId="2A4CF885"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4F5B7BAC" w14:textId="77777777" w:rsidR="00194685" w:rsidRPr="002C05FE" w:rsidRDefault="00AB25C5" w:rsidP="00425C02">
            <w:pPr>
              <w:pStyle w:val="Textodetabela"/>
            </w:pPr>
            <w:sdt>
              <w:sdtPr>
                <w:id w:val="-249052715"/>
                <w:placeholder>
                  <w:docPart w:val="32328DB8150E134D999911F94E3EBAC4"/>
                </w:placeholder>
                <w:temporary/>
                <w:showingPlcHdr/>
                <w15:appearance w15:val="hidden"/>
              </w:sdtPr>
              <w:sdtEndPr/>
              <w:sdtContent>
                <w:r w:rsidR="0092600A" w:rsidRPr="002C05FE">
                  <w:rPr>
                    <w:lang w:bidi="pt-BR"/>
                  </w:rPr>
                  <w:t>Despesa de Imposto de Renda</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A4461C" w14:textId="77777777" w:rsidR="00194685" w:rsidRPr="002C05FE" w:rsidRDefault="00AB25C5" w:rsidP="00425C02">
            <w:pPr>
              <w:pStyle w:val="Textodetabela"/>
            </w:pPr>
            <w:sdt>
              <w:sdtPr>
                <w:id w:val="521125379"/>
                <w:placeholder>
                  <w:docPart w:val="5F2D7F1E14096344B3417E239FDDD19E"/>
                </w:placeholder>
                <w:temporary/>
                <w:showingPlcHdr/>
                <w15:appearance w15:val="hidden"/>
              </w:sdtPr>
              <w:sdtEndPr/>
              <w:sdtContent>
                <w:r w:rsidR="002B0F79" w:rsidRPr="002C05FE">
                  <w:rPr>
                    <w:lang w:bidi="pt-BR"/>
                  </w:rPr>
                  <w:t>R$ 3.723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2264BB" w14:textId="77777777" w:rsidR="00194685" w:rsidRPr="002C05FE" w:rsidRDefault="00AB25C5" w:rsidP="00425C02">
            <w:pPr>
              <w:pStyle w:val="Textodetabela"/>
            </w:pPr>
            <w:sdt>
              <w:sdtPr>
                <w:id w:val="-1061786733"/>
                <w:placeholder>
                  <w:docPart w:val="1A6491CAD264DA47926F71EE1532679B"/>
                </w:placeholder>
                <w:temporary/>
                <w:showingPlcHdr/>
                <w15:appearance w15:val="hidden"/>
              </w:sdtPr>
              <w:sdtEndPr/>
              <w:sdtContent>
                <w:r w:rsidR="002B0F79" w:rsidRPr="002C05FE">
                  <w:rPr>
                    <w:lang w:bidi="pt-BR"/>
                  </w:rPr>
                  <w:t>R$ 3.723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7F3B7D" w14:textId="77777777" w:rsidR="00194685" w:rsidRPr="002C05FE" w:rsidRDefault="00AB25C5" w:rsidP="00425C02">
            <w:pPr>
              <w:pStyle w:val="Textodetabela"/>
            </w:pPr>
            <w:sdt>
              <w:sdtPr>
                <w:id w:val="-482929225"/>
                <w:placeholder>
                  <w:docPart w:val="A751125E5F58154FBFEEE1E4DAAF6655"/>
                </w:placeholder>
                <w:temporary/>
                <w:showingPlcHdr/>
                <w15:appearance w15:val="hidden"/>
              </w:sdtPr>
              <w:sdtEndPr/>
              <w:sdtContent>
                <w:r w:rsidR="002B0F79" w:rsidRPr="002C05FE">
                  <w:rPr>
                    <w:lang w:bidi="pt-BR"/>
                  </w:rPr>
                  <w:t>R$ 3.723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1A1747" w14:textId="77777777" w:rsidR="00194685" w:rsidRPr="002C05FE" w:rsidRDefault="00AB25C5" w:rsidP="00425C02">
            <w:pPr>
              <w:pStyle w:val="Textodetabela"/>
            </w:pPr>
            <w:sdt>
              <w:sdtPr>
                <w:id w:val="128909612"/>
                <w:placeholder>
                  <w:docPart w:val="AF9B2858A92A1E478687188D8E9AE476"/>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FBFC12" w14:textId="77777777" w:rsidR="00194685" w:rsidRPr="002C05FE" w:rsidRDefault="00AB25C5" w:rsidP="00425C02">
            <w:pPr>
              <w:pStyle w:val="Textodetabela"/>
            </w:pPr>
            <w:sdt>
              <w:sdtPr>
                <w:id w:val="-1773938075"/>
                <w:placeholder>
                  <w:docPart w:val="6C5F3B84FEA99A45BA259F27DA151599"/>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02335B" w14:textId="77777777" w:rsidR="00194685" w:rsidRPr="002C05FE" w:rsidRDefault="00AB25C5" w:rsidP="00425C02">
            <w:pPr>
              <w:pStyle w:val="Textodetabela"/>
            </w:pPr>
            <w:sdt>
              <w:sdtPr>
                <w:id w:val="271752411"/>
                <w:placeholder>
                  <w:docPart w:val="9B8774BFBFD7B547A2B6FB6542318723"/>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78E45A" w14:textId="77777777" w:rsidR="00194685" w:rsidRPr="002C05FE" w:rsidRDefault="00AB25C5" w:rsidP="00425C02">
            <w:pPr>
              <w:pStyle w:val="Textodetabela"/>
            </w:pPr>
            <w:sdt>
              <w:sdtPr>
                <w:id w:val="-1408297541"/>
                <w:placeholder>
                  <w:docPart w:val="B4BE2E49AC57B947A098BEAEF5FA97DA"/>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DD36AC" w14:textId="77777777" w:rsidR="00194685" w:rsidRPr="002C05FE" w:rsidRDefault="00AB25C5" w:rsidP="00425C02">
            <w:pPr>
              <w:pStyle w:val="Textodetabela"/>
            </w:pPr>
            <w:sdt>
              <w:sdtPr>
                <w:id w:val="-731544553"/>
                <w:placeholder>
                  <w:docPart w:val="5AF307B59C7112418B1AFA7437A0DAEE"/>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87467E" w14:textId="77777777" w:rsidR="00194685" w:rsidRPr="002C05FE" w:rsidRDefault="00AB25C5" w:rsidP="00425C02">
            <w:pPr>
              <w:pStyle w:val="Textodetabela"/>
            </w:pPr>
            <w:sdt>
              <w:sdtPr>
                <w:id w:val="1975406910"/>
                <w:placeholder>
                  <w:docPart w:val="0089D5CD9F4F7743BDBF745F5408434E"/>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BA819BB" w14:textId="77777777" w:rsidR="00194685" w:rsidRPr="002C05FE" w:rsidRDefault="00AB25C5" w:rsidP="00425C02">
            <w:pPr>
              <w:pStyle w:val="Textodetabela"/>
            </w:pPr>
            <w:sdt>
              <w:sdtPr>
                <w:id w:val="-910627767"/>
                <w:placeholder>
                  <w:docPart w:val="D3294F0F2153B2499487926115C00980"/>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AEFD91F" w14:textId="77777777" w:rsidR="00194685" w:rsidRPr="002C05FE" w:rsidRDefault="00AB25C5" w:rsidP="00425C02">
            <w:pPr>
              <w:pStyle w:val="Textodetabela"/>
            </w:pPr>
            <w:sdt>
              <w:sdtPr>
                <w:id w:val="514119126"/>
                <w:placeholder>
                  <w:docPart w:val="C6D66B2E9D4C9D40BEC428422391C0B3"/>
                </w:placeholder>
                <w:temporary/>
                <w:showingPlcHdr/>
                <w15:appearance w15:val="hidden"/>
              </w:sdtPr>
              <w:sdtEndPr/>
              <w:sdtContent>
                <w:r w:rsidR="002B0F79" w:rsidRPr="002C05FE">
                  <w:rPr>
                    <w:lang w:bidi="pt-BR"/>
                  </w:rPr>
                  <w:t>R$ 3.723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697153" w14:textId="77777777" w:rsidR="00194685" w:rsidRPr="002C05FE" w:rsidRDefault="00AB25C5" w:rsidP="00425C02">
            <w:pPr>
              <w:pStyle w:val="Textodetabela"/>
            </w:pPr>
            <w:sdt>
              <w:sdtPr>
                <w:id w:val="1985657475"/>
                <w:placeholder>
                  <w:docPart w:val="91C1CEAEF212A7409DEC08E8EE87B0D2"/>
                </w:placeholder>
                <w:temporary/>
                <w:showingPlcHdr/>
                <w15:appearance w15:val="hidden"/>
              </w:sdtPr>
              <w:sdtEndPr/>
              <w:sdtContent>
                <w:r w:rsidR="002B0F79" w:rsidRPr="002C05FE">
                  <w:rPr>
                    <w:lang w:bidi="pt-BR"/>
                  </w:rPr>
                  <w:t>R$ 3.723</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7E2D48C0" w14:textId="77777777" w:rsidR="00194685" w:rsidRPr="002C05FE" w:rsidRDefault="00AB25C5" w:rsidP="00425C02">
            <w:pPr>
              <w:pStyle w:val="Textodetabela"/>
            </w:pPr>
            <w:sdt>
              <w:sdtPr>
                <w:id w:val="-356817537"/>
                <w:placeholder>
                  <w:docPart w:val="B1BD45F7419FCE41A4E34588231F1BFA"/>
                </w:placeholder>
                <w:temporary/>
                <w:showingPlcHdr/>
                <w15:appearance w15:val="hidden"/>
              </w:sdtPr>
              <w:sdtEndPr/>
              <w:sdtContent>
                <w:r w:rsidR="002B0F79" w:rsidRPr="002C05FE">
                  <w:rPr>
                    <w:lang w:bidi="pt-BR"/>
                  </w:rPr>
                  <w:t>R$ 44.678</w:t>
                </w:r>
              </w:sdtContent>
            </w:sdt>
          </w:p>
        </w:tc>
      </w:tr>
      <w:tr w:rsidR="00194685" w:rsidRPr="002C05FE" w14:paraId="61BCD80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65E6C913" w14:textId="77777777" w:rsidR="00194685" w:rsidRPr="002C05FE" w:rsidRDefault="00194685" w:rsidP="00425C02">
            <w:pPr>
              <w:pStyle w:val="Textodetabela"/>
            </w:pPr>
            <w:r w:rsidRPr="002C05FE">
              <w:rPr>
                <w:lang w:bidi="pt-BR"/>
              </w:rPr>
              <w:t> </w:t>
            </w:r>
          </w:p>
        </w:tc>
      </w:tr>
      <w:tr w:rsidR="00E23B8F" w:rsidRPr="002C05FE" w14:paraId="13437330"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24B8ADF5" w14:textId="77777777" w:rsidR="00194685" w:rsidRPr="002C05FE" w:rsidRDefault="00AB25C5" w:rsidP="00425C02">
            <w:pPr>
              <w:pStyle w:val="Ttulo3"/>
            </w:pPr>
            <w:sdt>
              <w:sdtPr>
                <w:id w:val="1019045683"/>
                <w:placeholder>
                  <w:docPart w:val="DDC2F91FB3E5AE4DB3584680E2EF33A4"/>
                </w:placeholder>
                <w:temporary/>
                <w:showingPlcHdr/>
                <w15:appearance w15:val="hidden"/>
              </w:sdtPr>
              <w:sdtEndPr/>
              <w:sdtContent>
                <w:r w:rsidR="00E23B8F" w:rsidRPr="002C05FE">
                  <w:rPr>
                    <w:lang w:bidi="pt-BR"/>
                  </w:rPr>
                  <w:t>LUCRO LÍQUIDO</w:t>
                </w:r>
              </w:sdtContent>
            </w:sdt>
            <w:r w:rsidR="00E23B8F" w:rsidRPr="002C05FE">
              <w:rPr>
                <w:lang w:bidi="pt-BR"/>
              </w:rPr>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5BF65DEE" w14:textId="77777777" w:rsidR="00194685" w:rsidRPr="002C05FE" w:rsidRDefault="00AB25C5" w:rsidP="00425C02">
            <w:pPr>
              <w:pStyle w:val="Ttulo3"/>
            </w:pPr>
            <w:sdt>
              <w:sdtPr>
                <w:id w:val="542179894"/>
                <w:placeholder>
                  <w:docPart w:val="32AAE2DB5FB2F24883195240F8793323"/>
                </w:placeholder>
                <w:temporary/>
                <w:showingPlcHdr/>
                <w15:appearance w15:val="hidden"/>
              </w:sdtPr>
              <w:sdtEndPr/>
              <w:sdtContent>
                <w:r w:rsidR="00E23B8F" w:rsidRPr="002C05FE">
                  <w:rPr>
                    <w:lang w:bidi="pt-BR"/>
                  </w:rPr>
                  <w:t>R$ 21.098</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157E49B5" w14:textId="77777777" w:rsidR="00194685" w:rsidRPr="002C05FE" w:rsidRDefault="00AB25C5" w:rsidP="00425C02">
            <w:pPr>
              <w:pStyle w:val="Ttulo3"/>
            </w:pPr>
            <w:sdt>
              <w:sdtPr>
                <w:id w:val="-214423392"/>
                <w:placeholder>
                  <w:docPart w:val="31F073E381F61A4DBB29CBDBFAB25B2C"/>
                </w:placeholder>
                <w:temporary/>
                <w:showingPlcHdr/>
                <w15:appearance w15:val="hidden"/>
              </w:sdtPr>
              <w:sdtEndPr/>
              <w:sdtContent>
                <w:r w:rsidR="00E23B8F" w:rsidRPr="002C05FE">
                  <w:rPr>
                    <w:lang w:bidi="pt-BR"/>
                  </w:rPr>
                  <w:t>R$ 21.098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28DE5ADB" w14:textId="77777777" w:rsidR="00194685" w:rsidRPr="002C05FE" w:rsidRDefault="00AB25C5" w:rsidP="00425C02">
            <w:pPr>
              <w:pStyle w:val="Ttulo3"/>
            </w:pPr>
            <w:sdt>
              <w:sdtPr>
                <w:id w:val="244307973"/>
                <w:placeholder>
                  <w:docPart w:val="162C3B3F56688F458B8A3973F2EBF32F"/>
                </w:placeholder>
                <w:temporary/>
                <w:showingPlcHdr/>
                <w15:appearance w15:val="hidden"/>
              </w:sdtPr>
              <w:sdtEndPr/>
              <w:sdtContent>
                <w:r w:rsidR="00E23B8F" w:rsidRPr="002C05FE">
                  <w:rPr>
                    <w:lang w:bidi="pt-BR"/>
                  </w:rPr>
                  <w:t>R$ 21.098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75503C93" w14:textId="77777777" w:rsidR="00194685" w:rsidRPr="002C05FE" w:rsidRDefault="00AB25C5" w:rsidP="00425C02">
            <w:pPr>
              <w:pStyle w:val="Ttulo3"/>
            </w:pPr>
            <w:sdt>
              <w:sdtPr>
                <w:id w:val="1134673554"/>
                <w:placeholder>
                  <w:docPart w:val="1B07C89EB1676548890F6C3C5EFE63C8"/>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230DC60" w14:textId="77777777" w:rsidR="00194685" w:rsidRPr="002C05FE" w:rsidRDefault="00AB25C5" w:rsidP="00425C02">
            <w:pPr>
              <w:pStyle w:val="Ttulo3"/>
            </w:pPr>
            <w:sdt>
              <w:sdtPr>
                <w:id w:val="-239027998"/>
                <w:placeholder>
                  <w:docPart w:val="038D4293CF73424C97AEC2CF97C2213D"/>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478303D9" w14:textId="77777777" w:rsidR="00194685" w:rsidRPr="002C05FE" w:rsidRDefault="00AB25C5" w:rsidP="00425C02">
            <w:pPr>
              <w:pStyle w:val="Ttulo3"/>
            </w:pPr>
            <w:sdt>
              <w:sdtPr>
                <w:id w:val="-1330597363"/>
                <w:placeholder>
                  <w:docPart w:val="07396A8E2DBAD94CAF66B168DDA5EC34"/>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83785C9" w14:textId="77777777" w:rsidR="00194685" w:rsidRPr="002C05FE" w:rsidRDefault="00AB25C5" w:rsidP="00425C02">
            <w:pPr>
              <w:pStyle w:val="Ttulo3"/>
            </w:pPr>
            <w:sdt>
              <w:sdtPr>
                <w:id w:val="116423327"/>
                <w:placeholder>
                  <w:docPart w:val="6054E78A58CF9D49A2FA22B56AAA9EC2"/>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55141D5A" w14:textId="77777777" w:rsidR="00194685" w:rsidRPr="002C05FE" w:rsidRDefault="00AB25C5" w:rsidP="00425C02">
            <w:pPr>
              <w:pStyle w:val="Ttulo3"/>
            </w:pPr>
            <w:sdt>
              <w:sdtPr>
                <w:id w:val="-342393343"/>
                <w:placeholder>
                  <w:docPart w:val="89C521DE042FD34AABA64E54E413402D"/>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7FB6DB69" w14:textId="77777777" w:rsidR="00194685" w:rsidRPr="002C05FE" w:rsidRDefault="00AB25C5" w:rsidP="00425C02">
            <w:pPr>
              <w:pStyle w:val="Ttulo3"/>
            </w:pPr>
            <w:sdt>
              <w:sdtPr>
                <w:id w:val="-1872681640"/>
                <w:placeholder>
                  <w:docPart w:val="DD3B695C1861DD479AE5AC61931496EA"/>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50C438E" w14:textId="77777777" w:rsidR="00194685" w:rsidRPr="002C05FE" w:rsidRDefault="00AB25C5" w:rsidP="00425C02">
            <w:pPr>
              <w:pStyle w:val="Ttulo3"/>
            </w:pPr>
            <w:sdt>
              <w:sdtPr>
                <w:id w:val="1288008695"/>
                <w:placeholder>
                  <w:docPart w:val="C209E01AAC6207429929483B6AACE6BF"/>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62887487" w14:textId="77777777" w:rsidR="00194685" w:rsidRPr="002C05FE" w:rsidRDefault="00AB25C5" w:rsidP="00425C02">
            <w:pPr>
              <w:pStyle w:val="Ttulo3"/>
            </w:pPr>
            <w:sdt>
              <w:sdtPr>
                <w:id w:val="-1243947221"/>
                <w:placeholder>
                  <w:docPart w:val="FFB2B085B7296E41A447073818002C16"/>
                </w:placeholder>
                <w:temporary/>
                <w:showingPlcHdr/>
                <w15:appearance w15:val="hidden"/>
              </w:sdtPr>
              <w:sdtEndPr/>
              <w:sdtContent>
                <w:r w:rsidR="00E23B8F" w:rsidRPr="002C05FE">
                  <w:rPr>
                    <w:lang w:bidi="pt-BR"/>
                  </w:rPr>
                  <w:t>R$ 21.098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7EB45FF" w14:textId="77777777" w:rsidR="00194685" w:rsidRPr="002C05FE" w:rsidRDefault="00AB25C5" w:rsidP="00425C02">
            <w:pPr>
              <w:pStyle w:val="Ttulo3"/>
            </w:pPr>
            <w:sdt>
              <w:sdtPr>
                <w:id w:val="-2010523348"/>
                <w:placeholder>
                  <w:docPart w:val="95F56D5D16F3A943B3393E534B452149"/>
                </w:placeholder>
                <w:temporary/>
                <w:showingPlcHdr/>
                <w15:appearance w15:val="hidden"/>
              </w:sdtPr>
              <w:sdtEndPr/>
              <w:sdtContent>
                <w:r w:rsidR="00E23B8F" w:rsidRPr="002C05FE">
                  <w:rPr>
                    <w:lang w:bidi="pt-BR"/>
                  </w:rPr>
                  <w:t>R$ 21.098</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07E91125" w14:textId="16FFD662" w:rsidR="00194685" w:rsidRPr="002C05FE" w:rsidRDefault="00AB25C5" w:rsidP="00425C02">
            <w:pPr>
              <w:pStyle w:val="Ttulo3"/>
            </w:pPr>
            <w:sdt>
              <w:sdtPr>
                <w:id w:val="1232731837"/>
                <w:placeholder>
                  <w:docPart w:val="4559EB9408784A4089A7DC9510BCEA7B"/>
                </w:placeholder>
                <w:temporary/>
                <w:showingPlcHdr/>
                <w15:appearance w15:val="hidden"/>
              </w:sdtPr>
              <w:sdtEndPr/>
              <w:sdtContent>
                <w:r w:rsidR="00E4787B">
                  <w:rPr>
                    <w:lang w:bidi="pt-BR"/>
                  </w:rPr>
                  <w:t>R</w:t>
                </w:r>
                <w:r w:rsidR="00E23B8F" w:rsidRPr="002C05FE">
                  <w:rPr>
                    <w:lang w:bidi="pt-BR"/>
                  </w:rPr>
                  <w:t>$ 253.176</w:t>
                </w:r>
              </w:sdtContent>
            </w:sdt>
          </w:p>
        </w:tc>
      </w:tr>
      <w:tr w:rsidR="00194685" w:rsidRPr="002C05FE" w14:paraId="2073E6C8" w14:textId="77777777" w:rsidTr="0058548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1DA6BB80" w14:textId="77777777" w:rsidR="00194685" w:rsidRPr="002C05FE" w:rsidRDefault="00194685" w:rsidP="00425C02">
            <w:pPr>
              <w:pStyle w:val="Textodetabela"/>
            </w:pPr>
            <w:r w:rsidRPr="002C05FE">
              <w:rPr>
                <w:lang w:bidi="pt-BR"/>
              </w:rPr>
              <w:t> </w:t>
            </w:r>
          </w:p>
        </w:tc>
      </w:tr>
    </w:tbl>
    <w:p w14:paraId="196952DC" w14:textId="77777777" w:rsidR="00193F0D" w:rsidRPr="002C05FE" w:rsidRDefault="00193F0D" w:rsidP="000A7CCA"/>
    <w:p w14:paraId="789C9158" w14:textId="77777777" w:rsidR="00B86DBD" w:rsidRPr="002C05FE" w:rsidRDefault="00B86DBD" w:rsidP="000A7CCA">
      <w:pPr>
        <w:sectPr w:rsidR="00B86DBD" w:rsidRPr="002C05FE" w:rsidSect="00396F89">
          <w:headerReference w:type="default" r:id="rId13"/>
          <w:footerReference w:type="default" r:id="rId14"/>
          <w:pgSz w:w="16838" w:h="11906" w:orient="landscape" w:code="9"/>
          <w:pgMar w:top="720" w:right="1134" w:bottom="720" w:left="1134" w:header="432" w:footer="432" w:gutter="0"/>
          <w:cols w:space="720"/>
          <w:docGrid w:linePitch="360"/>
        </w:sectPr>
      </w:pPr>
    </w:p>
    <w:p w14:paraId="2980CB7D" w14:textId="77777777" w:rsidR="00193F0D" w:rsidRPr="002C05FE" w:rsidRDefault="00AB25C5" w:rsidP="00193F0D">
      <w:pPr>
        <w:pStyle w:val="Ttulo1"/>
      </w:pPr>
      <w:sdt>
        <w:sdtPr>
          <w:id w:val="967162721"/>
          <w:placeholder>
            <w:docPart w:val="B61416EB472C3B42800EDF6602EA8BE2"/>
          </w:placeholder>
          <w:temporary/>
          <w:showingPlcHdr/>
          <w15:appearance w15:val="hidden"/>
          <w:text/>
        </w:sdtPr>
        <w:sdtEndPr/>
        <w:sdtContent>
          <w:r w:rsidR="0011677C" w:rsidRPr="002C05FE">
            <w:rPr>
              <w:lang w:bidi="pt-BR"/>
            </w:rPr>
            <w:t>APÊNDICE</w:t>
          </w:r>
        </w:sdtContent>
      </w:sdt>
    </w:p>
    <w:tbl>
      <w:tblPr>
        <w:tblW w:w="5000" w:type="pct"/>
        <w:tblLayout w:type="fixed"/>
        <w:tblCellMar>
          <w:left w:w="115" w:type="dxa"/>
          <w:right w:w="115" w:type="dxa"/>
        </w:tblCellMar>
        <w:tblLook w:val="04A0" w:firstRow="1" w:lastRow="0" w:firstColumn="1" w:lastColumn="0" w:noHBand="0" w:noVBand="1"/>
      </w:tblPr>
      <w:tblGrid>
        <w:gridCol w:w="3509"/>
        <w:gridCol w:w="1310"/>
        <w:gridCol w:w="1272"/>
        <w:gridCol w:w="850"/>
        <w:gridCol w:w="3515"/>
      </w:tblGrid>
      <w:tr w:rsidR="00193F0D" w:rsidRPr="002C05FE" w14:paraId="4638F218" w14:textId="77777777" w:rsidTr="00E6596E">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4D0B5140" w14:textId="77777777" w:rsidR="00193F0D" w:rsidRPr="002C05FE" w:rsidRDefault="00AB25C5" w:rsidP="00425C02">
            <w:pPr>
              <w:pStyle w:val="Totaldatabela"/>
            </w:pPr>
            <w:sdt>
              <w:sdtPr>
                <w:id w:val="1197511257"/>
                <w:placeholder>
                  <w:docPart w:val="DB7BC35BD995D449949CE719A9E5B1BC"/>
                </w:placeholder>
                <w:temporary/>
                <w:showingPlcHdr/>
                <w15:appearance w15:val="hidden"/>
              </w:sdtPr>
              <w:sdtEndPr/>
              <w:sdtContent>
                <w:r w:rsidR="00E6596E" w:rsidRPr="002C05FE">
                  <w:rPr>
                    <w:lang w:bidi="pt-BR"/>
                  </w:rPr>
                  <w:t>CUSTOS DE INICIALIZAÇÃO – CONSULTÓRIO MÉDICO</w:t>
                </w:r>
              </w:sdtContent>
            </w:sdt>
          </w:p>
        </w:tc>
      </w:tr>
      <w:tr w:rsidR="00193F0D" w:rsidRPr="002C05FE" w14:paraId="506AD1BB" w14:textId="77777777" w:rsidTr="00285113">
        <w:trPr>
          <w:trHeight w:val="283"/>
          <w:tblHeader/>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1AC6780" w14:textId="77777777" w:rsidR="00193F0D" w:rsidRPr="002C05FE" w:rsidRDefault="00AB25C5" w:rsidP="00425C02">
            <w:pPr>
              <w:pStyle w:val="Ttulo3"/>
            </w:pPr>
            <w:sdt>
              <w:sdtPr>
                <w:id w:val="-1911918953"/>
                <w:placeholder>
                  <w:docPart w:val="E508DF83023346409C7FEEA69E9B9B06"/>
                </w:placeholder>
                <w:temporary/>
                <w:showingPlcHdr/>
                <w15:appearance w15:val="hidden"/>
              </w:sdtPr>
              <w:sdtEndPr/>
              <w:sdtContent>
                <w:r w:rsidR="00E6596E" w:rsidRPr="002C05FE">
                  <w:rPr>
                    <w:lang w:bidi="pt-BR"/>
                  </w:rPr>
                  <w:t>ITENS DE CUSTO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0B58BE" w14:textId="77777777" w:rsidR="00193F0D" w:rsidRPr="002C05FE" w:rsidRDefault="00AB25C5" w:rsidP="00425C02">
            <w:pPr>
              <w:pStyle w:val="Ttulo3"/>
            </w:pPr>
            <w:sdt>
              <w:sdtPr>
                <w:id w:val="-1140958027"/>
                <w:placeholder>
                  <w:docPart w:val="F87477A220BCCB489E8B7EA040D0EB7E"/>
                </w:placeholder>
                <w:temporary/>
                <w:showingPlcHdr/>
                <w15:appearance w15:val="hidden"/>
              </w:sdtPr>
              <w:sdtEndPr/>
              <w:sdtContent>
                <w:r w:rsidR="00E6596E" w:rsidRPr="002C05FE">
                  <w:rPr>
                    <w:lang w:bidi="pt-BR"/>
                  </w:rPr>
                  <w:t>DATA DE VENCIMENTO</w:t>
                </w:r>
              </w:sdtContent>
            </w:sdt>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583030" w14:textId="77777777" w:rsidR="00193F0D" w:rsidRPr="002C05FE" w:rsidRDefault="00AB25C5" w:rsidP="00425C02">
            <w:pPr>
              <w:pStyle w:val="Ttulo3"/>
            </w:pPr>
            <w:sdt>
              <w:sdtPr>
                <w:id w:val="-255216697"/>
                <w:placeholder>
                  <w:docPart w:val="03A12AA59602F544A6CCD39185DA3FB9"/>
                </w:placeholder>
                <w:temporary/>
                <w:showingPlcHdr/>
                <w15:appearance w15:val="hidden"/>
              </w:sdtPr>
              <w:sdtEndPr/>
              <w:sdtContent>
                <w:r w:rsidR="00E6596E" w:rsidRPr="002C05FE">
                  <w:rPr>
                    <w:lang w:bidi="pt-BR"/>
                  </w:rPr>
                  <w:t>ORÇAMENTO</w:t>
                </w:r>
              </w:sdtContent>
            </w:sdt>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3D7FFF" w14:textId="77777777" w:rsidR="00193F0D" w:rsidRPr="002C05FE" w:rsidRDefault="00AB25C5" w:rsidP="00425C02">
            <w:pPr>
              <w:pStyle w:val="Ttulo3"/>
            </w:pPr>
            <w:sdt>
              <w:sdtPr>
                <w:id w:val="-1056236519"/>
                <w:placeholder>
                  <w:docPart w:val="29596419EF67CF42B66ABA2A708407E4"/>
                </w:placeholder>
                <w:temporary/>
                <w:showingPlcHdr/>
                <w15:appearance w15:val="hidden"/>
              </w:sdtPr>
              <w:sdtEndPr/>
              <w:sdtContent>
                <w:r w:rsidR="00E6596E" w:rsidRPr="002C05FE">
                  <w:rPr>
                    <w:lang w:bidi="pt-BR"/>
                  </w:rPr>
                  <w:t>REAL</w:t>
                </w:r>
              </w:sdtContent>
            </w:sdt>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0643C51" w14:textId="77777777" w:rsidR="00193F0D" w:rsidRPr="002C05FE" w:rsidRDefault="00AB25C5" w:rsidP="00425C02">
            <w:pPr>
              <w:pStyle w:val="Ttulo3"/>
            </w:pPr>
            <w:sdt>
              <w:sdtPr>
                <w:id w:val="-86394519"/>
                <w:placeholder>
                  <w:docPart w:val="19E5EDB64271EA4D803DEF59F8E59F52"/>
                </w:placeholder>
                <w:temporary/>
                <w:showingPlcHdr/>
                <w15:appearance w15:val="hidden"/>
              </w:sdtPr>
              <w:sdtEndPr/>
              <w:sdtContent>
                <w:r w:rsidR="00E6596E" w:rsidRPr="002C05FE">
                  <w:rPr>
                    <w:lang w:bidi="pt-BR"/>
                  </w:rPr>
                  <w:t>SOB/SOB</w:t>
                </w:r>
              </w:sdtContent>
            </w:sdt>
          </w:p>
        </w:tc>
      </w:tr>
      <w:tr w:rsidR="00193F0D" w:rsidRPr="002C05FE" w14:paraId="7B1484E8" w14:textId="77777777" w:rsidTr="00E6596E">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2CFCD8C3" w14:textId="77777777" w:rsidR="00193F0D" w:rsidRPr="002C05FE" w:rsidRDefault="00193F0D" w:rsidP="00425C02">
            <w:pPr>
              <w:pStyle w:val="Textodetabela"/>
            </w:pPr>
            <w:r w:rsidRPr="002C05FE">
              <w:rPr>
                <w:lang w:bidi="pt-BR"/>
              </w:rPr>
              <w:t> </w:t>
            </w:r>
          </w:p>
        </w:tc>
      </w:tr>
      <w:tr w:rsidR="00193F0D" w:rsidRPr="002C05FE" w14:paraId="174AFEB7"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D3BB0D7" w14:textId="77777777" w:rsidR="00193F0D" w:rsidRPr="002C05FE" w:rsidRDefault="00AB25C5" w:rsidP="007237D4">
            <w:pPr>
              <w:pStyle w:val="Ttulo3"/>
            </w:pPr>
            <w:sdt>
              <w:sdtPr>
                <w:id w:val="2042164817"/>
                <w:placeholder>
                  <w:docPart w:val="1EFAA1981EBFE3468C4BEE52BAD70C6A"/>
                </w:placeholder>
                <w:temporary/>
                <w:showingPlcHdr/>
                <w15:appearance w15:val="hidden"/>
              </w:sdtPr>
              <w:sdtEndPr/>
              <w:sdtContent>
                <w:r w:rsidR="00E6596E" w:rsidRPr="002C05FE">
                  <w:rPr>
                    <w:lang w:bidi="pt-BR"/>
                  </w:rPr>
                  <w:t>ADMINISTRATIVO/GERAL</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55FC0BFC"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4164A142"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C8B2B3B"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12065080" w14:textId="77777777" w:rsidR="00193F0D" w:rsidRPr="002C05FE" w:rsidRDefault="00193F0D" w:rsidP="00425C02">
            <w:pPr>
              <w:pStyle w:val="Textodetabela"/>
            </w:pPr>
          </w:p>
        </w:tc>
      </w:tr>
      <w:tr w:rsidR="00193F0D" w:rsidRPr="002C05FE" w14:paraId="016963EC"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31A7F82" w14:textId="77777777" w:rsidR="00193F0D" w:rsidRPr="002C05FE" w:rsidRDefault="00AB25C5" w:rsidP="005235DF">
            <w:pPr>
              <w:pStyle w:val="Textodetabela"/>
            </w:pPr>
            <w:sdt>
              <w:sdtPr>
                <w:id w:val="-1596865948"/>
                <w:placeholder>
                  <w:docPart w:val="22DE6CB4B2324547BEB31C210512E488"/>
                </w:placeholder>
                <w:temporary/>
                <w:showingPlcHdr/>
                <w15:appearance w15:val="hidden"/>
              </w:sdtPr>
              <w:sdtEndPr/>
              <w:sdtContent>
                <w:r w:rsidR="00E6596E" w:rsidRPr="002C05FE">
                  <w:rPr>
                    <w:lang w:bidi="pt-BR"/>
                  </w:rPr>
                  <w:t>Licenças/Registro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1A9A6D94"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16A87F4"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5EEE7687"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D45FF8B" w14:textId="77777777" w:rsidR="00193F0D" w:rsidRPr="002C05FE" w:rsidRDefault="00193F0D" w:rsidP="00425C02">
            <w:pPr>
              <w:pStyle w:val="Textodetabela"/>
            </w:pPr>
          </w:p>
        </w:tc>
      </w:tr>
      <w:tr w:rsidR="00193F0D" w:rsidRPr="002C05FE" w14:paraId="27FC31E1"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2B01EB" w14:textId="77777777" w:rsidR="00193F0D" w:rsidRPr="002C05FE" w:rsidRDefault="00AB25C5" w:rsidP="005235DF">
            <w:pPr>
              <w:pStyle w:val="Textodetabela"/>
            </w:pPr>
            <w:sdt>
              <w:sdtPr>
                <w:id w:val="290408224"/>
                <w:placeholder>
                  <w:docPart w:val="738934FD85335141BAF493F7D8089F55"/>
                </w:placeholder>
                <w:temporary/>
                <w:showingPlcHdr/>
                <w15:appearance w15:val="hidden"/>
              </w:sdtPr>
              <w:sdtEndPr/>
              <w:sdtContent>
                <w:r w:rsidR="00E6596E" w:rsidRPr="002C05FE">
                  <w:rPr>
                    <w:lang w:bidi="pt-BR"/>
                  </w:rPr>
                  <w:t>Autorizações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3F55C27"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56DD29EB"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7D9E0FD5"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33D25B10" w14:textId="77777777" w:rsidR="00193F0D" w:rsidRPr="002C05FE" w:rsidRDefault="00193F0D" w:rsidP="00425C02">
            <w:pPr>
              <w:pStyle w:val="Textodetabela"/>
            </w:pPr>
          </w:p>
        </w:tc>
      </w:tr>
      <w:tr w:rsidR="00193F0D" w:rsidRPr="002C05FE" w14:paraId="65040B1D"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126001" w14:textId="77777777" w:rsidR="00193F0D" w:rsidRPr="002C05FE" w:rsidRDefault="00AB25C5" w:rsidP="005235DF">
            <w:pPr>
              <w:pStyle w:val="Textodetabela"/>
            </w:pPr>
            <w:sdt>
              <w:sdtPr>
                <w:id w:val="-1566478579"/>
                <w:placeholder>
                  <w:docPart w:val="2AE20F07A42A414FA73F5E4BB1A9632A"/>
                </w:placeholder>
                <w:temporary/>
                <w:showingPlcHdr/>
                <w15:appearance w15:val="hidden"/>
              </w:sdtPr>
              <w:sdtEndPr/>
              <w:sdtContent>
                <w:r w:rsidR="00E6596E" w:rsidRPr="002C05FE">
                  <w:rPr>
                    <w:lang w:bidi="pt-BR"/>
                  </w:rPr>
                  <w:t>Seguro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08F9C2FC"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0B9EEFF"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812A858"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6ED10D9C" w14:textId="77777777" w:rsidR="00193F0D" w:rsidRPr="002C05FE" w:rsidRDefault="00193F0D" w:rsidP="00425C02">
            <w:pPr>
              <w:pStyle w:val="Textodetabela"/>
            </w:pPr>
          </w:p>
        </w:tc>
      </w:tr>
      <w:tr w:rsidR="00193F0D" w:rsidRPr="002C05FE" w14:paraId="17BAA066"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2B31AC" w14:textId="77777777" w:rsidR="00193F0D" w:rsidRPr="002C05FE" w:rsidRDefault="00AB25C5" w:rsidP="005235DF">
            <w:pPr>
              <w:pStyle w:val="Textodetabela"/>
            </w:pPr>
            <w:sdt>
              <w:sdtPr>
                <w:id w:val="1694192835"/>
                <w:placeholder>
                  <w:docPart w:val="A8C2997D8CF77149BF81266D710E0CCA"/>
                </w:placeholder>
                <w:temporary/>
                <w:showingPlcHdr/>
                <w15:appearance w15:val="hidden"/>
              </w:sdtPr>
              <w:sdtEndPr/>
              <w:sdtContent>
                <w:r w:rsidR="00E6596E" w:rsidRPr="002C05FE">
                  <w:rPr>
                    <w:lang w:bidi="pt-BR"/>
                  </w:rPr>
                  <w:t>Assessoria jurídica</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7F1D8107"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29EBD8D0"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57E9735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31FB7B6C" w14:textId="77777777" w:rsidR="00193F0D" w:rsidRPr="002C05FE" w:rsidRDefault="00193F0D" w:rsidP="00425C02">
            <w:pPr>
              <w:pStyle w:val="Textodetabela"/>
            </w:pPr>
          </w:p>
        </w:tc>
      </w:tr>
      <w:tr w:rsidR="00193F0D" w:rsidRPr="002C05FE" w14:paraId="0E2C9180"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A82B70" w14:textId="77777777" w:rsidR="00193F0D" w:rsidRPr="002C05FE" w:rsidRDefault="00AB25C5" w:rsidP="005235DF">
            <w:pPr>
              <w:pStyle w:val="Textodetabela"/>
            </w:pPr>
            <w:sdt>
              <w:sdtPr>
                <w:id w:val="-933819014"/>
                <w:placeholder>
                  <w:docPart w:val="DD9A230144EE724FA7B97C3BACA47FD0"/>
                </w:placeholder>
                <w:temporary/>
                <w:showingPlcHdr/>
                <w15:appearance w15:val="hidden"/>
              </w:sdtPr>
              <w:sdtEndPr/>
              <w:sdtContent>
                <w:r w:rsidR="00E6596E" w:rsidRPr="002C05FE">
                  <w:rPr>
                    <w:lang w:bidi="pt-BR"/>
                  </w:rPr>
                  <w:t>Consultor Empresarial</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7976557"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617ABF9"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52D427A"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45C260C" w14:textId="77777777" w:rsidR="00193F0D" w:rsidRPr="002C05FE" w:rsidRDefault="00193F0D" w:rsidP="00425C02">
            <w:pPr>
              <w:pStyle w:val="Textodetabela"/>
            </w:pPr>
          </w:p>
        </w:tc>
      </w:tr>
      <w:tr w:rsidR="00193F0D" w:rsidRPr="002C05FE" w14:paraId="3C90D36F"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D687C8" w14:textId="77777777" w:rsidR="00193F0D" w:rsidRPr="002C05FE" w:rsidRDefault="00AB25C5" w:rsidP="005235DF">
            <w:pPr>
              <w:pStyle w:val="Textodetabela"/>
            </w:pPr>
            <w:sdt>
              <w:sdtPr>
                <w:id w:val="1372497872"/>
                <w:placeholder>
                  <w:docPart w:val="1AF2994170E70546B7D274AE10CA0DD4"/>
                </w:placeholder>
                <w:temporary/>
                <w:showingPlcHdr/>
                <w15:appearance w15:val="hidden"/>
              </w:sdtPr>
              <w:sdtEndPr/>
              <w:sdtContent>
                <w:r w:rsidR="00E6596E" w:rsidRPr="002C05FE">
                  <w:rPr>
                    <w:lang w:bidi="pt-BR"/>
                  </w:rPr>
                  <w:t>Treinamento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723EAE8"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67F7ABA8"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3814305"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30F4DB61" w14:textId="77777777" w:rsidR="00193F0D" w:rsidRPr="002C05FE" w:rsidRDefault="00193F0D" w:rsidP="00425C02">
            <w:pPr>
              <w:pStyle w:val="Textodetabela"/>
            </w:pPr>
          </w:p>
        </w:tc>
      </w:tr>
      <w:tr w:rsidR="00193F0D" w:rsidRPr="002C05FE" w14:paraId="6AEDACD7"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0C0FD6" w14:textId="77777777" w:rsidR="00193F0D" w:rsidRPr="002C05FE" w:rsidRDefault="00AB25C5" w:rsidP="005235DF">
            <w:pPr>
              <w:pStyle w:val="Textodetabela"/>
            </w:pPr>
            <w:sdt>
              <w:sdtPr>
                <w:id w:val="-2137794213"/>
                <w:placeholder>
                  <w:docPart w:val="EC069C22B2D7274FACBA36DFC30630D5"/>
                </w:placeholder>
                <w:temporary/>
                <w:showingPlcHdr/>
                <w15:appearance w15:val="hidden"/>
              </w:sdtPr>
              <w:sdtEndPr/>
              <w:sdtContent>
                <w:r w:rsidR="00E6596E" w:rsidRPr="002C05FE">
                  <w:rPr>
                    <w:lang w:bidi="pt-BR"/>
                  </w:rPr>
                  <w:t>Software (Geral)</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38C8354C"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3B1730E"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7997E71B"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5389DCEF" w14:textId="77777777" w:rsidR="00193F0D" w:rsidRPr="002C05FE" w:rsidRDefault="00193F0D" w:rsidP="00425C02">
            <w:pPr>
              <w:pStyle w:val="Textodetabela"/>
            </w:pPr>
          </w:p>
        </w:tc>
      </w:tr>
      <w:tr w:rsidR="00193F0D" w:rsidRPr="002C05FE" w14:paraId="1F8F9A97"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B0CA326" w14:textId="77777777" w:rsidR="00193F0D" w:rsidRPr="002C05FE" w:rsidRDefault="00AB25C5" w:rsidP="005235DF">
            <w:pPr>
              <w:pStyle w:val="Textodetabela"/>
            </w:pPr>
            <w:sdt>
              <w:sdtPr>
                <w:id w:val="-1223976829"/>
                <w:placeholder>
                  <w:docPart w:val="281A1DEAD563374E858D2F838F57A5FB"/>
                </w:placeholder>
                <w:temporary/>
                <w:showingPlcHdr/>
                <w15:appearance w15:val="hidden"/>
              </w:sdtPr>
              <w:sdtEndPr/>
              <w:sdtContent>
                <w:r w:rsidR="00E6596E" w:rsidRPr="002C05FE">
                  <w:rPr>
                    <w:lang w:bidi="pt-BR"/>
                  </w:rPr>
                  <w:t>Diversos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EDBCA22"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00E678AF"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4B08EA5"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245D04D8" w14:textId="77777777" w:rsidR="00193F0D" w:rsidRPr="002C05FE" w:rsidRDefault="00193F0D" w:rsidP="00425C02">
            <w:pPr>
              <w:pStyle w:val="Textodetabela"/>
            </w:pPr>
          </w:p>
        </w:tc>
      </w:tr>
      <w:tr w:rsidR="00193F0D" w:rsidRPr="002C05FE" w14:paraId="02E0AF89"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32A52F4" w14:textId="77777777" w:rsidR="00193F0D" w:rsidRPr="002C05FE" w:rsidRDefault="00AB25C5" w:rsidP="007237D4">
            <w:pPr>
              <w:pStyle w:val="Ttulo3"/>
            </w:pPr>
            <w:sdt>
              <w:sdtPr>
                <w:id w:val="525686430"/>
                <w:placeholder>
                  <w:docPart w:val="A5BC10487644C34EBBB439DF116F002F"/>
                </w:placeholder>
                <w:temporary/>
                <w:showingPlcHdr/>
                <w15:appearance w15:val="hidden"/>
              </w:sdtPr>
              <w:sdtEndPr/>
              <w:sdtContent>
                <w:r w:rsidR="00E6596E" w:rsidRPr="002C05FE">
                  <w:rPr>
                    <w:lang w:bidi="pt-BR"/>
                  </w:rPr>
                  <w:t>LOCALIZAÇÃO/ESCRITÓRIO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9BD56C2"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1FB6393B"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CBE3D5D"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1944E3B7" w14:textId="77777777" w:rsidR="00193F0D" w:rsidRPr="002C05FE" w:rsidRDefault="00193F0D" w:rsidP="00425C02">
            <w:pPr>
              <w:pStyle w:val="Textodetabela"/>
            </w:pPr>
          </w:p>
        </w:tc>
      </w:tr>
      <w:tr w:rsidR="00193F0D" w:rsidRPr="002C05FE" w14:paraId="22B60FCF"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BADC43" w14:textId="77777777" w:rsidR="00193F0D" w:rsidRPr="002C05FE" w:rsidRDefault="00AB25C5" w:rsidP="005235DF">
            <w:pPr>
              <w:pStyle w:val="Textodetabela"/>
            </w:pPr>
            <w:sdt>
              <w:sdtPr>
                <w:id w:val="1589882152"/>
                <w:placeholder>
                  <w:docPart w:val="CD127FAB31C8184296934BC23325EFC8"/>
                </w:placeholder>
                <w:temporary/>
                <w:showingPlcHdr/>
                <w15:appearance w15:val="hidden"/>
              </w:sdtPr>
              <w:sdtEndPr/>
              <w:sdtContent>
                <w:r w:rsidR="00E6596E" w:rsidRPr="002C05FE">
                  <w:rPr>
                    <w:lang w:bidi="pt-BR"/>
                  </w:rPr>
                  <w:t>Aluguel/Arrendamento de Espaço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1BA0A061"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C356FE3"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9124F8A"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3E822AF0" w14:textId="77777777" w:rsidR="00193F0D" w:rsidRPr="002C05FE" w:rsidRDefault="00193F0D" w:rsidP="00425C02">
            <w:pPr>
              <w:pStyle w:val="Textodetabela"/>
            </w:pPr>
          </w:p>
        </w:tc>
      </w:tr>
      <w:tr w:rsidR="00193F0D" w:rsidRPr="002C05FE" w14:paraId="49374D4A"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892AC7" w14:textId="77777777" w:rsidR="00193F0D" w:rsidRPr="002C05FE" w:rsidRDefault="00AB25C5" w:rsidP="005235DF">
            <w:pPr>
              <w:pStyle w:val="Textodetabela"/>
            </w:pPr>
            <w:sdt>
              <w:sdtPr>
                <w:id w:val="-1159079883"/>
                <w:placeholder>
                  <w:docPart w:val="390EC431D05FAB419DF89F867CAEFC0C"/>
                </w:placeholder>
                <w:temporary/>
                <w:showingPlcHdr/>
                <w15:appearance w15:val="hidden"/>
              </w:sdtPr>
              <w:sdtEndPr/>
              <w:sdtContent>
                <w:r w:rsidR="00E6596E" w:rsidRPr="002C05FE">
                  <w:rPr>
                    <w:lang w:bidi="pt-BR"/>
                  </w:rPr>
                  <w:t>Custos de Utilitários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523ADF12"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78C9A05"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7FD7B8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42797982" w14:textId="77777777" w:rsidR="00193F0D" w:rsidRPr="002C05FE" w:rsidRDefault="00193F0D" w:rsidP="00425C02">
            <w:pPr>
              <w:pStyle w:val="Textodetabela"/>
            </w:pPr>
          </w:p>
        </w:tc>
      </w:tr>
      <w:tr w:rsidR="00193F0D" w:rsidRPr="002C05FE" w14:paraId="71B85A8B"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9CDA49" w14:textId="77777777" w:rsidR="00193F0D" w:rsidRPr="002C05FE" w:rsidRDefault="00AB25C5" w:rsidP="005235DF">
            <w:pPr>
              <w:pStyle w:val="Textodetabela"/>
            </w:pPr>
            <w:sdt>
              <w:sdtPr>
                <w:id w:val="-328129444"/>
                <w:placeholder>
                  <w:docPart w:val="C0C1D93B04A71C4BB8BD5E4966D4161D"/>
                </w:placeholder>
                <w:temporary/>
                <w:showingPlcHdr/>
                <w15:appearance w15:val="hidden"/>
              </w:sdtPr>
              <w:sdtEndPr/>
              <w:sdtContent>
                <w:r w:rsidR="00E6596E" w:rsidRPr="002C05FE">
                  <w:rPr>
                    <w:lang w:bidi="pt-BR"/>
                  </w:rPr>
                  <w:t>Configuração do telefone e Custo anual</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416F0A85"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5BF36EA6"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4E8CA72"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11AB3FB9" w14:textId="77777777" w:rsidR="00193F0D" w:rsidRPr="002C05FE" w:rsidRDefault="00193F0D" w:rsidP="00425C02">
            <w:pPr>
              <w:pStyle w:val="Textodetabela"/>
            </w:pPr>
          </w:p>
        </w:tc>
      </w:tr>
      <w:tr w:rsidR="00193F0D" w:rsidRPr="002C05FE" w14:paraId="1EDDAE1A"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8768B7E" w14:textId="77777777" w:rsidR="00193F0D" w:rsidRPr="002C05FE" w:rsidRDefault="00AB25C5" w:rsidP="005235DF">
            <w:pPr>
              <w:pStyle w:val="Textodetabela"/>
            </w:pPr>
            <w:sdt>
              <w:sdtPr>
                <w:id w:val="-1443914990"/>
                <w:placeholder>
                  <w:docPart w:val="AB3D1D6E042B1D47B57FE11F64DD91A2"/>
                </w:placeholder>
                <w:temporary/>
                <w:showingPlcHdr/>
                <w15:appearance w15:val="hidden"/>
              </w:sdtPr>
              <w:sdtEndPr/>
              <w:sdtContent>
                <w:r w:rsidR="00E6596E" w:rsidRPr="002C05FE">
                  <w:rPr>
                    <w:lang w:bidi="pt-BR"/>
                  </w:rPr>
                  <w:t>Móveis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06D24A80"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4C80CF4A"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049D2BF8"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1CAC73A8" w14:textId="77777777" w:rsidR="00193F0D" w:rsidRPr="002C05FE" w:rsidRDefault="00193F0D" w:rsidP="00425C02">
            <w:pPr>
              <w:pStyle w:val="Textodetabela"/>
            </w:pPr>
          </w:p>
        </w:tc>
      </w:tr>
      <w:tr w:rsidR="00193F0D" w:rsidRPr="002C05FE" w14:paraId="353E1189"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6CEC85" w14:textId="77777777" w:rsidR="00193F0D" w:rsidRPr="002C05FE" w:rsidRDefault="00AB25C5" w:rsidP="005235DF">
            <w:pPr>
              <w:pStyle w:val="Textodetabela"/>
            </w:pPr>
            <w:sdt>
              <w:sdtPr>
                <w:id w:val="1228426209"/>
                <w:placeholder>
                  <w:docPart w:val="FE4E62D65D07CF46BD9A6236D4706A04"/>
                </w:placeholder>
                <w:temporary/>
                <w:showingPlcHdr/>
                <w15:appearance w15:val="hidden"/>
              </w:sdtPr>
              <w:sdtEndPr/>
              <w:sdtContent>
                <w:r w:rsidR="00E6596E" w:rsidRPr="002C05FE">
                  <w:rPr>
                    <w:lang w:bidi="pt-BR"/>
                  </w:rPr>
                  <w:t>Equipamento Médico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22BA7253"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65C0A2FB"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A39664E"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716801F" w14:textId="77777777" w:rsidR="00193F0D" w:rsidRPr="002C05FE" w:rsidRDefault="00193F0D" w:rsidP="00425C02">
            <w:pPr>
              <w:pStyle w:val="Textodetabela"/>
            </w:pPr>
          </w:p>
        </w:tc>
      </w:tr>
      <w:tr w:rsidR="00193F0D" w:rsidRPr="002C05FE" w14:paraId="0CFEFAB1"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9337A61" w14:textId="77777777" w:rsidR="00193F0D" w:rsidRPr="002C05FE" w:rsidRDefault="00AB25C5" w:rsidP="005235DF">
            <w:pPr>
              <w:pStyle w:val="Textodetabela"/>
            </w:pPr>
            <w:sdt>
              <w:sdtPr>
                <w:id w:val="-228537982"/>
                <w:placeholder>
                  <w:docPart w:val="B5E52134E1BA2747895756D0316F28BF"/>
                </w:placeholder>
                <w:temporary/>
                <w:showingPlcHdr/>
                <w15:appearance w15:val="hidden"/>
              </w:sdtPr>
              <w:sdtEndPr/>
              <w:sdtContent>
                <w:r w:rsidR="00E6596E" w:rsidRPr="002C05FE">
                  <w:rPr>
                    <w:lang w:bidi="pt-BR"/>
                  </w:rPr>
                  <w:t>Hardware</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36EAAB43"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63B902E1"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BB04DE6"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45A95A6E" w14:textId="77777777" w:rsidR="00193F0D" w:rsidRPr="002C05FE" w:rsidRDefault="00193F0D" w:rsidP="00425C02">
            <w:pPr>
              <w:pStyle w:val="Textodetabela"/>
            </w:pPr>
          </w:p>
        </w:tc>
      </w:tr>
      <w:tr w:rsidR="00193F0D" w:rsidRPr="002C05FE" w14:paraId="6D63003C"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E40BC7" w14:textId="77777777" w:rsidR="00193F0D" w:rsidRPr="002C05FE" w:rsidRDefault="00AB25C5" w:rsidP="005235DF">
            <w:pPr>
              <w:pStyle w:val="Textodetabela"/>
            </w:pPr>
            <w:sdt>
              <w:sdtPr>
                <w:id w:val="-396823713"/>
                <w:placeholder>
                  <w:docPart w:val="F57FE4955B93B04A892413BCC11A3466"/>
                </w:placeholder>
                <w:temporary/>
                <w:showingPlcHdr/>
                <w15:appearance w15:val="hidden"/>
              </w:sdtPr>
              <w:sdtEndPr/>
              <w:sdtContent>
                <w:r w:rsidR="00E6596E" w:rsidRPr="002C05FE">
                  <w:rPr>
                    <w:lang w:bidi="pt-BR"/>
                  </w:rPr>
                  <w:t>Software (CRM, imagens, etc.)</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43A4A2F7"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1E0CB71F"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68D9EE7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0B9EFD2B" w14:textId="77777777" w:rsidR="00193F0D" w:rsidRPr="002C05FE" w:rsidRDefault="00193F0D" w:rsidP="00425C02">
            <w:pPr>
              <w:pStyle w:val="Textodetabela"/>
            </w:pPr>
          </w:p>
        </w:tc>
      </w:tr>
      <w:tr w:rsidR="00193F0D" w:rsidRPr="002C05FE" w14:paraId="2992B37C"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A0CDEAF" w14:textId="77777777" w:rsidR="00193F0D" w:rsidRPr="002C05FE" w:rsidRDefault="00AB25C5" w:rsidP="005235DF">
            <w:pPr>
              <w:pStyle w:val="Textodetabela"/>
            </w:pPr>
            <w:sdt>
              <w:sdtPr>
                <w:id w:val="157898014"/>
                <w:placeholder>
                  <w:docPart w:val="014529B102A7B246954CBBAE42B5A40E"/>
                </w:placeholder>
                <w:temporary/>
                <w:showingPlcHdr/>
                <w15:appearance w15:val="hidden"/>
              </w:sdtPr>
              <w:sdtEndPr/>
              <w:sdtContent>
                <w:r w:rsidR="00E6596E" w:rsidRPr="002C05FE">
                  <w:rPr>
                    <w:lang w:bidi="pt-BR"/>
                  </w:rPr>
                  <w:t>Taxas de Instalação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2AC78DCE"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4497F473"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1489A6BD"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FCE54A8" w14:textId="77777777" w:rsidR="00193F0D" w:rsidRPr="002C05FE" w:rsidRDefault="00193F0D" w:rsidP="00425C02">
            <w:pPr>
              <w:pStyle w:val="Textodetabela"/>
            </w:pPr>
          </w:p>
        </w:tc>
      </w:tr>
      <w:tr w:rsidR="00193F0D" w:rsidRPr="002C05FE" w14:paraId="042D9E64"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BFC58A9" w14:textId="77777777" w:rsidR="00193F0D" w:rsidRPr="002C05FE" w:rsidRDefault="00AB25C5" w:rsidP="005235DF">
            <w:pPr>
              <w:pStyle w:val="Textodetabela"/>
            </w:pPr>
            <w:sdt>
              <w:sdtPr>
                <w:id w:val="-1286500601"/>
                <w:placeholder>
                  <w:docPart w:val="AC940A264AA01A41B463DB9D7631805E"/>
                </w:placeholder>
                <w:temporary/>
                <w:showingPlcHdr/>
                <w15:appearance w15:val="hidden"/>
              </w:sdtPr>
              <w:sdtEndPr/>
              <w:sdtContent>
                <w:r w:rsidR="00E6596E" w:rsidRPr="002C05FE">
                  <w:rPr>
                    <w:lang w:bidi="pt-BR"/>
                  </w:rPr>
                  <w:t>Inventário Inicial (produtos farmacêuticos)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1AE24994"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62D61BE"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60BB1F4"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49B6C843" w14:textId="77777777" w:rsidR="00193F0D" w:rsidRPr="002C05FE" w:rsidRDefault="00193F0D" w:rsidP="00425C02">
            <w:pPr>
              <w:pStyle w:val="Textodetabela"/>
            </w:pPr>
          </w:p>
        </w:tc>
      </w:tr>
      <w:tr w:rsidR="00193F0D" w:rsidRPr="002C05FE" w14:paraId="66C37E45"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52212F4" w14:textId="77777777" w:rsidR="00193F0D" w:rsidRPr="002C05FE" w:rsidRDefault="00AB25C5" w:rsidP="005235DF">
            <w:pPr>
              <w:pStyle w:val="Textodetabela"/>
            </w:pPr>
            <w:sdt>
              <w:sdtPr>
                <w:id w:val="-273936312"/>
                <w:placeholder>
                  <w:docPart w:val="3B0E7AE25F673548B3BBE359D4F052BF"/>
                </w:placeholder>
                <w:temporary/>
                <w:showingPlcHdr/>
                <w15:appearance w15:val="hidden"/>
              </w:sdtPr>
              <w:sdtEndPr/>
              <w:sdtContent>
                <w:r w:rsidR="00E6596E" w:rsidRPr="002C05FE">
                  <w:rPr>
                    <w:lang w:bidi="pt-BR"/>
                  </w:rPr>
                  <w:t>Suprimentos de enfermagem (luvas, etc.)</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73E166C"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53EF09C5"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1456B0E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5CCE05DB" w14:textId="77777777" w:rsidR="00193F0D" w:rsidRPr="002C05FE" w:rsidRDefault="00193F0D" w:rsidP="00425C02">
            <w:pPr>
              <w:pStyle w:val="Textodetabela"/>
            </w:pPr>
          </w:p>
        </w:tc>
      </w:tr>
      <w:tr w:rsidR="00193F0D" w:rsidRPr="002C05FE" w14:paraId="6CE0DC5D"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D0037E" w14:textId="77777777" w:rsidR="00193F0D" w:rsidRPr="002C05FE" w:rsidRDefault="00AB25C5" w:rsidP="005235DF">
            <w:pPr>
              <w:pStyle w:val="Textodetabela"/>
            </w:pPr>
            <w:sdt>
              <w:sdtPr>
                <w:id w:val="84431455"/>
                <w:placeholder>
                  <w:docPart w:val="1789B56100EAA84D9C3C37B860789FD4"/>
                </w:placeholder>
                <w:temporary/>
                <w:showingPlcHdr/>
                <w15:appearance w15:val="hidden"/>
              </w:sdtPr>
              <w:sdtEndPr/>
              <w:sdtContent>
                <w:r w:rsidR="00E6596E" w:rsidRPr="002C05FE">
                  <w:rPr>
                    <w:lang w:bidi="pt-BR"/>
                  </w:rPr>
                  <w:t>Diversos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B22DE39"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3B42ED0"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274B004"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19143BF" w14:textId="77777777" w:rsidR="00193F0D" w:rsidRPr="002C05FE" w:rsidRDefault="00193F0D" w:rsidP="00425C02">
            <w:pPr>
              <w:pStyle w:val="Textodetabela"/>
            </w:pPr>
          </w:p>
        </w:tc>
      </w:tr>
      <w:tr w:rsidR="00193F0D" w:rsidRPr="002C05FE" w14:paraId="0F441115"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972BDDF" w14:textId="77777777" w:rsidR="00193F0D" w:rsidRPr="002C05FE" w:rsidRDefault="00AB25C5" w:rsidP="007237D4">
            <w:pPr>
              <w:pStyle w:val="Ttulo3"/>
            </w:pPr>
            <w:sdt>
              <w:sdtPr>
                <w:id w:val="-1295753711"/>
                <w:placeholder>
                  <w:docPart w:val="C4EC12E75761CF4D900ED258673973A0"/>
                </w:placeholder>
                <w:temporary/>
                <w:showingPlcHdr/>
                <w15:appearance w15:val="hidden"/>
              </w:sdtPr>
              <w:sdtEndPr/>
              <w:sdtContent>
                <w:r w:rsidR="00E6596E" w:rsidRPr="002C05FE">
                  <w:rPr>
                    <w:lang w:bidi="pt-BR"/>
                  </w:rPr>
                  <w:t>MARKETING</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11EABEA6"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5A0A757"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F40A7E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5E76D130" w14:textId="77777777" w:rsidR="00193F0D" w:rsidRPr="002C05FE" w:rsidRDefault="00193F0D" w:rsidP="00425C02">
            <w:pPr>
              <w:pStyle w:val="Textodetabela"/>
            </w:pPr>
          </w:p>
        </w:tc>
      </w:tr>
      <w:tr w:rsidR="00193F0D" w:rsidRPr="002C05FE" w14:paraId="17ED2A0C"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5002A8" w14:textId="77777777" w:rsidR="00193F0D" w:rsidRPr="002C05FE" w:rsidRDefault="00AB25C5" w:rsidP="005235DF">
            <w:pPr>
              <w:pStyle w:val="Textodetabela"/>
            </w:pPr>
            <w:sdt>
              <w:sdtPr>
                <w:id w:val="-1614199886"/>
                <w:placeholder>
                  <w:docPart w:val="9C88BC257F28A54E85C040400F578AD9"/>
                </w:placeholder>
                <w:temporary/>
                <w:showingPlcHdr/>
                <w15:appearance w15:val="hidden"/>
              </w:sdtPr>
              <w:sdtEndPr/>
              <w:sdtContent>
                <w:r w:rsidR="00E6596E" w:rsidRPr="002C05FE">
                  <w:rPr>
                    <w:lang w:bidi="pt-BR"/>
                  </w:rPr>
                  <w:t>Logotipo, identidade visual, site</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3582D16E"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6A94019"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560D08CD"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4D1774EB" w14:textId="77777777" w:rsidR="00193F0D" w:rsidRPr="002C05FE" w:rsidRDefault="00193F0D" w:rsidP="00425C02">
            <w:pPr>
              <w:pStyle w:val="Textodetabela"/>
            </w:pPr>
          </w:p>
        </w:tc>
      </w:tr>
      <w:tr w:rsidR="00193F0D" w:rsidRPr="002C05FE" w14:paraId="2F488CC7"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72DD90" w14:textId="77777777" w:rsidR="00193F0D" w:rsidRPr="002C05FE" w:rsidRDefault="00AB25C5" w:rsidP="005235DF">
            <w:pPr>
              <w:pStyle w:val="Textodetabela"/>
            </w:pPr>
            <w:sdt>
              <w:sdtPr>
                <w:id w:val="856163469"/>
                <w:placeholder>
                  <w:docPart w:val="8C78F59A9A1D5842840BCAA4B71AC513"/>
                </w:placeholder>
                <w:temporary/>
                <w:showingPlcHdr/>
                <w15:appearance w15:val="hidden"/>
              </w:sdtPr>
              <w:sdtEndPr/>
              <w:sdtContent>
                <w:r w:rsidR="00E6596E" w:rsidRPr="002C05FE">
                  <w:rPr>
                    <w:lang w:bidi="pt-BR"/>
                  </w:rPr>
                  <w:t>Taxas de publicidade/listagem</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51AA9090"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1778C772"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0F882B45"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5F0BB26" w14:textId="77777777" w:rsidR="00193F0D" w:rsidRPr="002C05FE" w:rsidRDefault="00193F0D" w:rsidP="00425C02">
            <w:pPr>
              <w:pStyle w:val="Textodetabela"/>
            </w:pPr>
          </w:p>
        </w:tc>
      </w:tr>
      <w:tr w:rsidR="00193F0D" w:rsidRPr="002C05FE" w14:paraId="71906488"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D4D7E65" w14:textId="77777777" w:rsidR="00193F0D" w:rsidRPr="002C05FE" w:rsidRDefault="00AB25C5" w:rsidP="005235DF">
            <w:pPr>
              <w:pStyle w:val="Textodetabela"/>
            </w:pPr>
            <w:sdt>
              <w:sdtPr>
                <w:id w:val="1438794758"/>
                <w:placeholder>
                  <w:docPart w:val="9182342B80C7A64688805ACDF921D67A"/>
                </w:placeholder>
                <w:temporary/>
                <w:showingPlcHdr/>
                <w15:appearance w15:val="hidden"/>
              </w:sdtPr>
              <w:sdtEndPr/>
              <w:sdtContent>
                <w:r w:rsidR="00E6596E" w:rsidRPr="002C05FE">
                  <w:rPr>
                    <w:lang w:bidi="pt-BR"/>
                  </w:rPr>
                  <w:t>Materiais de marketing impressos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70F6A2D5"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40D1C3C9"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A50B9FB"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15FBA25C" w14:textId="77777777" w:rsidR="00193F0D" w:rsidRPr="002C05FE" w:rsidRDefault="00193F0D" w:rsidP="00425C02">
            <w:pPr>
              <w:pStyle w:val="Textodetabela"/>
            </w:pPr>
          </w:p>
        </w:tc>
      </w:tr>
      <w:tr w:rsidR="00193F0D" w:rsidRPr="002C05FE" w14:paraId="77C500D1"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B6DAFB0" w14:textId="77777777" w:rsidR="00193F0D" w:rsidRPr="002C05FE" w:rsidRDefault="00AB25C5" w:rsidP="005235DF">
            <w:pPr>
              <w:pStyle w:val="Textodetabela"/>
            </w:pPr>
            <w:sdt>
              <w:sdtPr>
                <w:id w:val="-1668473234"/>
                <w:placeholder>
                  <w:docPart w:val="D0F3087D263B2B4D882254D3CF1724E3"/>
                </w:placeholder>
                <w:temporary/>
                <w:showingPlcHdr/>
                <w15:appearance w15:val="hidden"/>
              </w:sdtPr>
              <w:sdtEndPr/>
              <w:sdtContent>
                <w:r w:rsidR="00E6596E" w:rsidRPr="002C05FE">
                  <w:rPr>
                    <w:lang w:bidi="pt-BR"/>
                  </w:rPr>
                  <w:t>Marketing na Internet/Web</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49F9DD8F"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11B5A300"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003AE7A2"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6ED4E0E7" w14:textId="77777777" w:rsidR="00193F0D" w:rsidRPr="002C05FE" w:rsidRDefault="00193F0D" w:rsidP="00425C02">
            <w:pPr>
              <w:pStyle w:val="Textodetabela"/>
            </w:pPr>
          </w:p>
        </w:tc>
      </w:tr>
      <w:tr w:rsidR="00193F0D" w:rsidRPr="002C05FE" w14:paraId="11485726"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BBD46BD" w14:textId="77777777" w:rsidR="00193F0D" w:rsidRPr="002C05FE" w:rsidRDefault="00AB25C5" w:rsidP="005235DF">
            <w:pPr>
              <w:pStyle w:val="Textodetabela"/>
            </w:pPr>
            <w:sdt>
              <w:sdtPr>
                <w:id w:val="-915855147"/>
                <w:placeholder>
                  <w:docPart w:val="C87E5EC6B9F4094BA0429152A82F08C8"/>
                </w:placeholder>
                <w:temporary/>
                <w:showingPlcHdr/>
                <w15:appearance w15:val="hidden"/>
              </w:sdtPr>
              <w:sdtEndPr/>
              <w:sdtContent>
                <w:r w:rsidR="00E6596E" w:rsidRPr="002C05FE">
                  <w:rPr>
                    <w:lang w:bidi="pt-BR"/>
                  </w:rPr>
                  <w:t>Feiras Profissionais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074FA165"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14EF6647"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3F336951"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325C12C1" w14:textId="77777777" w:rsidR="00193F0D" w:rsidRPr="002C05FE" w:rsidRDefault="00193F0D" w:rsidP="00425C02">
            <w:pPr>
              <w:pStyle w:val="Textodetabela"/>
            </w:pPr>
          </w:p>
        </w:tc>
      </w:tr>
      <w:tr w:rsidR="00193F0D" w:rsidRPr="002C05FE" w14:paraId="3E6525E7"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F4408E6" w14:textId="77777777" w:rsidR="00193F0D" w:rsidRPr="002C05FE" w:rsidRDefault="00AB25C5" w:rsidP="005235DF">
            <w:pPr>
              <w:pStyle w:val="Textodetabela"/>
            </w:pPr>
            <w:sdt>
              <w:sdtPr>
                <w:id w:val="-1697541782"/>
                <w:placeholder>
                  <w:docPart w:val="6C698EAF505D9F46BFFA432658DE54BF"/>
                </w:placeholder>
                <w:temporary/>
                <w:showingPlcHdr/>
                <w15:appearance w15:val="hidden"/>
              </w:sdtPr>
              <w:sdtEndPr/>
              <w:sdtContent>
                <w:r w:rsidR="00E6596E" w:rsidRPr="002C05FE">
                  <w:rPr>
                    <w:lang w:bidi="pt-BR"/>
                  </w:rPr>
                  <w:t>Eventos de Rede Profissional</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10162CF5"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DC77ED5"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9598454"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6A3640E9" w14:textId="77777777" w:rsidR="00193F0D" w:rsidRPr="002C05FE" w:rsidRDefault="00193F0D" w:rsidP="00425C02">
            <w:pPr>
              <w:pStyle w:val="Textodetabela"/>
            </w:pPr>
          </w:p>
        </w:tc>
      </w:tr>
      <w:tr w:rsidR="00193F0D" w:rsidRPr="002C05FE" w14:paraId="69E7FD3E"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96BE10A" w14:textId="77777777" w:rsidR="00193F0D" w:rsidRPr="002C05FE" w:rsidRDefault="00AB25C5" w:rsidP="005235DF">
            <w:pPr>
              <w:pStyle w:val="Textodetabela"/>
            </w:pPr>
            <w:sdt>
              <w:sdtPr>
                <w:id w:val="-1532329746"/>
                <w:placeholder>
                  <w:docPart w:val="24E3F827FD9A844DA0B0A22A7133DDE3"/>
                </w:placeholder>
                <w:temporary/>
                <w:showingPlcHdr/>
                <w15:appearance w15:val="hidden"/>
              </w:sdtPr>
              <w:sdtEndPr/>
              <w:sdtContent>
                <w:r w:rsidR="00E6596E" w:rsidRPr="002C05FE">
                  <w:rPr>
                    <w:lang w:bidi="pt-BR"/>
                  </w:rPr>
                  <w:t>Diversos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4AA51978"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ACEEC75"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F521281"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7A9CBC12" w14:textId="77777777" w:rsidR="00193F0D" w:rsidRPr="002C05FE" w:rsidRDefault="00193F0D" w:rsidP="00425C02">
            <w:pPr>
              <w:pStyle w:val="Textodetabela"/>
            </w:pPr>
          </w:p>
        </w:tc>
      </w:tr>
      <w:tr w:rsidR="00193F0D" w:rsidRPr="002C05FE" w14:paraId="5C38F282"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3EB135C" w14:textId="77777777" w:rsidR="00193F0D" w:rsidRPr="002C05FE" w:rsidRDefault="00AB25C5" w:rsidP="007237D4">
            <w:pPr>
              <w:pStyle w:val="Ttulo3"/>
            </w:pPr>
            <w:sdt>
              <w:sdtPr>
                <w:id w:val="-1939897184"/>
                <w:placeholder>
                  <w:docPart w:val="7D745F197AD79E419C3E7BBFF396F267"/>
                </w:placeholder>
                <w:temporary/>
                <w:showingPlcHdr/>
                <w15:appearance w15:val="hidden"/>
              </w:sdtPr>
              <w:sdtEndPr/>
              <w:sdtContent>
                <w:r w:rsidR="00E6596E" w:rsidRPr="002C05FE">
                  <w:rPr>
                    <w:lang w:bidi="pt-BR"/>
                  </w:rPr>
                  <w:t>DESPESAS DE TRABALHO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6C52701C"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31A3CB26"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73B536B6"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0A00D004" w14:textId="77777777" w:rsidR="00193F0D" w:rsidRPr="002C05FE" w:rsidRDefault="00193F0D" w:rsidP="00425C02">
            <w:pPr>
              <w:pStyle w:val="Textodetabela"/>
            </w:pPr>
          </w:p>
        </w:tc>
      </w:tr>
      <w:tr w:rsidR="00193F0D" w:rsidRPr="002C05FE" w14:paraId="47E027F9"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FBC42E4" w14:textId="77777777" w:rsidR="00193F0D" w:rsidRPr="002C05FE" w:rsidRDefault="00AB25C5" w:rsidP="005235DF">
            <w:pPr>
              <w:pStyle w:val="Textodetabela"/>
            </w:pPr>
            <w:sdt>
              <w:sdtPr>
                <w:id w:val="-1891025452"/>
                <w:placeholder>
                  <w:docPart w:val="399820E1E78C6947A4A30EBE73532482"/>
                </w:placeholder>
                <w:temporary/>
                <w:showingPlcHdr/>
                <w15:appearance w15:val="hidden"/>
              </w:sdtPr>
              <w:sdtEndPr/>
              <w:sdtContent>
                <w:r w:rsidR="00E6596E" w:rsidRPr="002C05FE">
                  <w:rPr>
                    <w:lang w:bidi="pt-BR"/>
                  </w:rPr>
                  <w:t>Código de pagamento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445EDA41"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05E7B6A6"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2556B946"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0B0E8A66" w14:textId="77777777" w:rsidR="00193F0D" w:rsidRPr="002C05FE" w:rsidRDefault="00193F0D" w:rsidP="00425C02">
            <w:pPr>
              <w:pStyle w:val="Textodetabela"/>
            </w:pPr>
          </w:p>
        </w:tc>
      </w:tr>
      <w:tr w:rsidR="00193F0D" w:rsidRPr="002C05FE" w14:paraId="0BF8B0F5"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6A48C8" w14:textId="77777777" w:rsidR="00193F0D" w:rsidRPr="002C05FE" w:rsidRDefault="00AB25C5" w:rsidP="005235DF">
            <w:pPr>
              <w:pStyle w:val="Textodetabela"/>
            </w:pPr>
            <w:sdt>
              <w:sdtPr>
                <w:id w:val="-2118431097"/>
                <w:placeholder>
                  <w:docPart w:val="AFB8F832DCABCA4B9BEC52DBDE1F905D"/>
                </w:placeholder>
                <w:temporary/>
                <w:showingPlcHdr/>
                <w15:appearance w15:val="hidden"/>
              </w:sdtPr>
              <w:sdtEndPr/>
              <w:sdtContent>
                <w:r w:rsidR="00E6596E" w:rsidRPr="002C05FE">
                  <w:rPr>
                    <w:lang w:bidi="pt-BR"/>
                  </w:rPr>
                  <w:t>Treinamento</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71770BE0"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7F0F8DE0"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12C2D42C"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575250F5" w14:textId="77777777" w:rsidR="00193F0D" w:rsidRPr="002C05FE" w:rsidRDefault="00193F0D" w:rsidP="00425C02">
            <w:pPr>
              <w:pStyle w:val="Textodetabela"/>
            </w:pPr>
          </w:p>
        </w:tc>
      </w:tr>
      <w:tr w:rsidR="00193F0D" w:rsidRPr="002C05FE" w14:paraId="686F9E8C"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A95455" w14:textId="77777777" w:rsidR="00193F0D" w:rsidRPr="002C05FE" w:rsidRDefault="00AB25C5" w:rsidP="005235DF">
            <w:pPr>
              <w:pStyle w:val="Textodetabela"/>
            </w:pPr>
            <w:sdt>
              <w:sdtPr>
                <w:id w:val="12660038"/>
                <w:placeholder>
                  <w:docPart w:val="E407A0C09142B249A4D83A2FE233F638"/>
                </w:placeholder>
                <w:temporary/>
                <w:showingPlcHdr/>
                <w15:appearance w15:val="hidden"/>
              </w:sdtPr>
              <w:sdtEndPr/>
              <w:sdtContent>
                <w:r w:rsidR="00E6596E" w:rsidRPr="002C05FE">
                  <w:rPr>
                    <w:lang w:bidi="pt-BR"/>
                  </w:rPr>
                  <w:t>Diversos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tcPr>
          <w:p w14:paraId="21153CF6" w14:textId="77777777" w:rsidR="00193F0D" w:rsidRPr="002C05FE" w:rsidRDefault="00193F0D" w:rsidP="00425C02">
            <w:pPr>
              <w:pStyle w:val="Textodetabela"/>
            </w:pP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46D07B6A"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471B6760"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0159ADDD" w14:textId="77777777" w:rsidR="00193F0D" w:rsidRPr="002C05FE" w:rsidRDefault="00193F0D" w:rsidP="00425C02">
            <w:pPr>
              <w:pStyle w:val="Textodetabela"/>
            </w:pPr>
          </w:p>
        </w:tc>
      </w:tr>
      <w:tr w:rsidR="00193F0D" w:rsidRPr="002C05FE" w14:paraId="4CB28392" w14:textId="77777777" w:rsidTr="00285113">
        <w:trPr>
          <w:trHeight w:val="283"/>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D224198" w14:textId="77777777" w:rsidR="00193F0D" w:rsidRPr="002C05FE" w:rsidRDefault="00AB25C5" w:rsidP="007237D4">
            <w:pPr>
              <w:pStyle w:val="Ttulo3"/>
            </w:pPr>
            <w:sdt>
              <w:sdtPr>
                <w:id w:val="570616399"/>
                <w:placeholder>
                  <w:docPart w:val="262CFA24CADD0A42AFE499F5BF3912E0"/>
                </w:placeholder>
                <w:temporary/>
                <w:showingPlcHdr/>
                <w15:appearance w15:val="hidden"/>
              </w:sdtPr>
              <w:sdtEndPr/>
              <w:sdtContent>
                <w:r w:rsidR="00E6596E" w:rsidRPr="002C05FE">
                  <w:rPr>
                    <w:lang w:bidi="pt-BR"/>
                  </w:rPr>
                  <w:t>OUTROS</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3B3644" w14:textId="77777777" w:rsidR="00193F0D" w:rsidRPr="002C05FE" w:rsidRDefault="00193F0D" w:rsidP="00425C02">
            <w:pPr>
              <w:pStyle w:val="Textodetabela"/>
            </w:pPr>
            <w:r w:rsidRPr="002C05FE">
              <w:rPr>
                <w:lang w:bidi="pt-BR"/>
              </w:rPr>
              <w:t> </w:t>
            </w: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689DA492"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tcPr>
          <w:p w14:paraId="02BF5507"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tcPr>
          <w:p w14:paraId="012D94CF" w14:textId="77777777" w:rsidR="00193F0D" w:rsidRPr="002C05FE" w:rsidRDefault="00193F0D" w:rsidP="00425C02">
            <w:pPr>
              <w:pStyle w:val="Textodetabela"/>
            </w:pPr>
          </w:p>
        </w:tc>
      </w:tr>
      <w:tr w:rsidR="00193F0D" w:rsidRPr="002C05FE" w14:paraId="05ED1BD0" w14:textId="77777777" w:rsidTr="00285113">
        <w:trPr>
          <w:trHeight w:val="427"/>
        </w:trPr>
        <w:tc>
          <w:tcPr>
            <w:tcW w:w="3509"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76E559E" w14:textId="77777777" w:rsidR="00193F0D" w:rsidRPr="002C05FE" w:rsidRDefault="00AB25C5" w:rsidP="007237D4">
            <w:pPr>
              <w:pStyle w:val="Textodetabela"/>
            </w:pPr>
            <w:sdt>
              <w:sdtPr>
                <w:id w:val="-615053372"/>
                <w:placeholder>
                  <w:docPart w:val="F45A4653BB99E6489771C2C92E7D036D"/>
                </w:placeholder>
                <w:temporary/>
                <w:showingPlcHdr/>
                <w15:appearance w15:val="hidden"/>
              </w:sdtPr>
              <w:sdtEndPr/>
              <w:sdtContent>
                <w:r w:rsidR="00E6596E" w:rsidRPr="002C05FE">
                  <w:rPr>
                    <w:lang w:bidi="pt-BR"/>
                  </w:rPr>
                  <w:t>Diversos (reserva de contingência/festa de lançamento/etc.)</w:t>
                </w:r>
              </w:sdtContent>
            </w:sdt>
          </w:p>
        </w:tc>
        <w:tc>
          <w:tcPr>
            <w:tcW w:w="131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D77679" w14:textId="77777777" w:rsidR="00193F0D" w:rsidRPr="002C05FE" w:rsidRDefault="00193F0D" w:rsidP="00425C02">
            <w:pPr>
              <w:pStyle w:val="Textodetabela"/>
            </w:pPr>
            <w:r w:rsidRPr="002C05FE">
              <w:rPr>
                <w:lang w:bidi="pt-BR"/>
              </w:rPr>
              <w:t> </w:t>
            </w:r>
          </w:p>
        </w:tc>
        <w:tc>
          <w:tcPr>
            <w:tcW w:w="1272" w:type="dxa"/>
            <w:tcBorders>
              <w:top w:val="nil"/>
              <w:left w:val="nil"/>
              <w:bottom w:val="single" w:sz="4" w:space="0" w:color="404040"/>
              <w:right w:val="single" w:sz="4" w:space="0" w:color="404040"/>
            </w:tcBorders>
            <w:shd w:val="clear" w:color="auto" w:fill="F2F2F2" w:themeFill="background1" w:themeFillShade="F2"/>
            <w:noWrap/>
            <w:vAlign w:val="center"/>
          </w:tcPr>
          <w:p w14:paraId="0AE8E557" w14:textId="77777777" w:rsidR="00193F0D" w:rsidRPr="002C05FE" w:rsidRDefault="00193F0D" w:rsidP="00425C02">
            <w:pPr>
              <w:pStyle w:val="Textodetabela"/>
            </w:pPr>
          </w:p>
        </w:tc>
        <w:tc>
          <w:tcPr>
            <w:tcW w:w="85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B2E4DE" w14:textId="77777777" w:rsidR="00193F0D" w:rsidRPr="002C05FE" w:rsidRDefault="00193F0D" w:rsidP="00425C02">
            <w:pPr>
              <w:pStyle w:val="Textodetabela"/>
            </w:pPr>
          </w:p>
        </w:tc>
        <w:tc>
          <w:tcPr>
            <w:tcW w:w="3515"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02DD36" w14:textId="77777777" w:rsidR="00193F0D" w:rsidRPr="002C05FE" w:rsidRDefault="00193F0D" w:rsidP="00425C02">
            <w:pPr>
              <w:pStyle w:val="Textodetabela"/>
            </w:pPr>
          </w:p>
        </w:tc>
      </w:tr>
      <w:tr w:rsidR="00193F0D" w:rsidRPr="002C05FE" w14:paraId="761ECE7F" w14:textId="77777777" w:rsidTr="00285113">
        <w:trPr>
          <w:trHeight w:val="20"/>
        </w:trPr>
        <w:tc>
          <w:tcPr>
            <w:tcW w:w="3509"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450C111" w14:textId="77777777" w:rsidR="00193F0D" w:rsidRPr="002C05FE" w:rsidRDefault="00AB25C5" w:rsidP="00425C02">
            <w:pPr>
              <w:pStyle w:val="Totaldatabela"/>
            </w:pPr>
            <w:sdt>
              <w:sdtPr>
                <w:rPr>
                  <w:rStyle w:val="Forte"/>
                  <w:b/>
                  <w:bCs w:val="0"/>
                  <w:color w:val="FFFFFF" w:themeColor="background1"/>
                </w:rPr>
                <w:id w:val="94916908"/>
                <w:placeholder>
                  <w:docPart w:val="9F192C19ADEF5449AC7A3ACF3EC79159"/>
                </w:placeholder>
                <w:temporary/>
                <w:showingPlcHdr/>
                <w15:appearance w15:val="hidden"/>
              </w:sdtPr>
              <w:sdtEndPr>
                <w:rPr>
                  <w:rStyle w:val="Forte"/>
                </w:rPr>
              </w:sdtEndPr>
              <w:sdtContent>
                <w:r w:rsidR="005C6747" w:rsidRPr="002C05FE">
                  <w:rPr>
                    <w:lang w:bidi="pt-BR"/>
                  </w:rPr>
                  <w:t>ORÇAMENTO ESTIMADO DE CRIAÇÃO DA EMPRESA</w:t>
                </w:r>
              </w:sdtContent>
            </w:sdt>
          </w:p>
        </w:tc>
        <w:tc>
          <w:tcPr>
            <w:tcW w:w="1310" w:type="dxa"/>
            <w:tcBorders>
              <w:top w:val="nil"/>
              <w:left w:val="nil"/>
              <w:bottom w:val="single" w:sz="4" w:space="0" w:color="404040"/>
              <w:right w:val="single" w:sz="4" w:space="0" w:color="404040"/>
            </w:tcBorders>
            <w:shd w:val="clear" w:color="auto" w:fill="264D2B" w:themeFill="accent1"/>
            <w:noWrap/>
            <w:vAlign w:val="center"/>
            <w:hideMark/>
          </w:tcPr>
          <w:p w14:paraId="590BA674" w14:textId="77777777" w:rsidR="00193F0D" w:rsidRPr="002C05FE" w:rsidRDefault="00193F0D" w:rsidP="00425C02">
            <w:pPr>
              <w:pStyle w:val="Totaldatabela"/>
            </w:pPr>
            <w:r w:rsidRPr="002C05FE">
              <w:rPr>
                <w:lang w:bidi="pt-BR"/>
              </w:rPr>
              <w:t> </w:t>
            </w:r>
          </w:p>
        </w:tc>
        <w:tc>
          <w:tcPr>
            <w:tcW w:w="1272" w:type="dxa"/>
            <w:tcBorders>
              <w:top w:val="nil"/>
              <w:left w:val="nil"/>
              <w:bottom w:val="single" w:sz="4" w:space="0" w:color="404040"/>
              <w:right w:val="single" w:sz="4" w:space="0" w:color="404040"/>
            </w:tcBorders>
            <w:shd w:val="clear" w:color="auto" w:fill="264D2B" w:themeFill="accent1"/>
            <w:noWrap/>
            <w:vAlign w:val="center"/>
            <w:hideMark/>
          </w:tcPr>
          <w:p w14:paraId="2EFDA4F5" w14:textId="77777777" w:rsidR="00193F0D" w:rsidRPr="002C05FE" w:rsidRDefault="00193F0D" w:rsidP="00425C02">
            <w:pPr>
              <w:pStyle w:val="Totaldatabela"/>
            </w:pPr>
          </w:p>
        </w:tc>
        <w:tc>
          <w:tcPr>
            <w:tcW w:w="850" w:type="dxa"/>
            <w:tcBorders>
              <w:top w:val="nil"/>
              <w:left w:val="nil"/>
              <w:bottom w:val="single" w:sz="4" w:space="0" w:color="404040"/>
              <w:right w:val="single" w:sz="4" w:space="0" w:color="404040"/>
            </w:tcBorders>
            <w:shd w:val="clear" w:color="auto" w:fill="264D2B" w:themeFill="accent1"/>
            <w:noWrap/>
            <w:vAlign w:val="center"/>
            <w:hideMark/>
          </w:tcPr>
          <w:p w14:paraId="53AE054C" w14:textId="77777777" w:rsidR="00193F0D" w:rsidRPr="002C05FE" w:rsidRDefault="00193F0D" w:rsidP="00425C02">
            <w:pPr>
              <w:pStyle w:val="Totaldatabela"/>
            </w:pPr>
            <w:r w:rsidRPr="002C05FE">
              <w:rPr>
                <w:lang w:bidi="pt-BR"/>
              </w:rPr>
              <w:t> </w:t>
            </w:r>
          </w:p>
        </w:tc>
        <w:tc>
          <w:tcPr>
            <w:tcW w:w="3515" w:type="dxa"/>
            <w:tcBorders>
              <w:top w:val="nil"/>
              <w:left w:val="nil"/>
              <w:bottom w:val="single" w:sz="4" w:space="0" w:color="404040"/>
              <w:right w:val="single" w:sz="4" w:space="0" w:color="404040"/>
            </w:tcBorders>
            <w:shd w:val="clear" w:color="auto" w:fill="264D2B" w:themeFill="accent1"/>
            <w:noWrap/>
            <w:vAlign w:val="center"/>
            <w:hideMark/>
          </w:tcPr>
          <w:p w14:paraId="560E1A96" w14:textId="77777777" w:rsidR="00193F0D" w:rsidRPr="002C05FE" w:rsidRDefault="00193F0D" w:rsidP="00425C02">
            <w:pPr>
              <w:pStyle w:val="Totaldatabela"/>
            </w:pPr>
          </w:p>
        </w:tc>
      </w:tr>
    </w:tbl>
    <w:p w14:paraId="16E4CE75" w14:textId="77777777" w:rsidR="00B86DBD" w:rsidRPr="002C05FE" w:rsidRDefault="00B86DBD">
      <w:pPr>
        <w:spacing w:after="160" w:line="259" w:lineRule="auto"/>
      </w:pPr>
      <w:r w:rsidRPr="002C05FE">
        <w:rPr>
          <w:lang w:bidi="pt-BR"/>
        </w:rPr>
        <w:br w:type="page"/>
      </w:r>
    </w:p>
    <w:p w14:paraId="62D11CC4" w14:textId="77777777" w:rsidR="00193F0D" w:rsidRPr="002C05FE" w:rsidRDefault="00AB25C5" w:rsidP="00193F0D">
      <w:pPr>
        <w:pStyle w:val="Ttulo1"/>
      </w:pPr>
      <w:sdt>
        <w:sdtPr>
          <w:id w:val="1611937469"/>
          <w:placeholder>
            <w:docPart w:val="C7A770571D592B4AACD67CFF73C81759"/>
          </w:placeholder>
          <w:temporary/>
          <w:showingPlcHdr/>
          <w15:appearance w15:val="hidden"/>
          <w:text/>
        </w:sdtPr>
        <w:sdtEndPr/>
        <w:sdtContent>
          <w:r w:rsidR="0011677C" w:rsidRPr="002C05FE">
            <w:rPr>
              <w:lang w:bidi="pt-BR"/>
            </w:rPr>
            <w:t>INSTRUÇÕES PARA COMEÇAR COM CUSTOS INICIAIS ESTIMADOS</w:t>
          </w:r>
        </w:sdtContent>
      </w:sdt>
    </w:p>
    <w:sdt>
      <w:sdtPr>
        <w:id w:val="505099515"/>
        <w:placeholder>
          <w:docPart w:val="2C799D9B6D2ECC48A4A3F18E8972A0A4"/>
        </w:placeholder>
        <w:temporary/>
        <w:showingPlcHdr/>
        <w15:appearance w15:val="hidden"/>
        <w:text/>
      </w:sdtPr>
      <w:sdtEndPr/>
      <w:sdtContent>
        <w:p w14:paraId="0B49893C" w14:textId="410D4E77" w:rsidR="00792405" w:rsidRPr="002C05FE" w:rsidRDefault="0011677C" w:rsidP="000A7CCA">
          <w:r w:rsidRPr="002C05FE">
            <w:rPr>
              <w:lang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sdtContent>
    </w:sdt>
    <w:sdt>
      <w:sdtPr>
        <w:rPr>
          <w:rStyle w:val="Forte"/>
        </w:rPr>
        <w:id w:val="1067225000"/>
        <w:placeholder>
          <w:docPart w:val="F5C0EBEC36AF914499156E2D90BF018D"/>
        </w:placeholder>
        <w:temporary/>
        <w:showingPlcHdr/>
        <w15:appearance w15:val="hidden"/>
        <w:text/>
      </w:sdtPr>
      <w:sdtEndPr>
        <w:rPr>
          <w:rStyle w:val="Forte"/>
        </w:rPr>
      </w:sdtEndPr>
      <w:sdtContent>
        <w:p w14:paraId="1F228A35" w14:textId="77777777" w:rsidR="00B86DBD" w:rsidRPr="002C05FE" w:rsidRDefault="00B86DBD" w:rsidP="00B86DBD">
          <w:pPr>
            <w:rPr>
              <w:rStyle w:val="Forte"/>
            </w:rPr>
          </w:pPr>
          <w:r w:rsidRPr="002C05FE">
            <w:rPr>
              <w:rStyle w:val="Forte"/>
              <w:lang w:bidi="pt-BR"/>
            </w:rPr>
            <w:t>Passos para a Preparação:</w:t>
          </w:r>
        </w:p>
      </w:sdtContent>
    </w:sdt>
    <w:p w14:paraId="0B1CCAB4" w14:textId="77777777" w:rsidR="006A4307" w:rsidRPr="002C05FE" w:rsidRDefault="00AB25C5" w:rsidP="00B86DBD">
      <w:sdt>
        <w:sdtPr>
          <w:rPr>
            <w:rStyle w:val="Forte"/>
          </w:rPr>
          <w:id w:val="176096032"/>
          <w:placeholder>
            <w:docPart w:val="7C6EFDE553ADAE46B8F4655C48B2D27D"/>
          </w:placeholder>
          <w:temporary/>
          <w:showingPlcHdr/>
          <w15:appearance w15:val="hidden"/>
        </w:sdtPr>
        <w:sdtEndPr>
          <w:rPr>
            <w:rStyle w:val="Forte"/>
          </w:rPr>
        </w:sdtEndPr>
        <w:sdtContent>
          <w:r w:rsidR="00B86DBD" w:rsidRPr="002C05FE">
            <w:rPr>
              <w:rStyle w:val="Forte"/>
              <w:lang w:bidi="pt-BR"/>
            </w:rPr>
            <w:t>Etapa 1:</w:t>
          </w:r>
        </w:sdtContent>
      </w:sdt>
      <w:r w:rsidR="006A4307" w:rsidRPr="002C05FE">
        <w:rPr>
          <w:b/>
          <w:color w:val="264D2B" w:themeColor="accent1"/>
          <w:lang w:bidi="pt-BR"/>
        </w:rPr>
        <w:t xml:space="preserve"> </w:t>
      </w:r>
      <w:sdt>
        <w:sdtPr>
          <w:id w:val="506714170"/>
          <w:placeholder>
            <w:docPart w:val="CDC044BC6F26A141BDE01CFBA2BA3935"/>
          </w:placeholder>
          <w:temporary/>
          <w:showingPlcHdr/>
          <w15:appearance w15:val="hidden"/>
        </w:sdtPr>
        <w:sdtEndPr/>
        <w:sdtContent>
          <w:r w:rsidR="00B86DBD" w:rsidRPr="002C05FE">
            <w:rPr>
              <w:lang w:bidi="pt-BR"/>
            </w:rPr>
            <w:t>Digite o Nome da Empresa e a Data em que você está preparando esta estimativa.</w:t>
          </w:r>
        </w:sdtContent>
      </w:sdt>
    </w:p>
    <w:p w14:paraId="6A991EC0" w14:textId="53502429" w:rsidR="006A4307" w:rsidRPr="002C05FE" w:rsidRDefault="00AB25C5" w:rsidP="00B86DBD">
      <w:sdt>
        <w:sdtPr>
          <w:rPr>
            <w:rStyle w:val="Forte"/>
          </w:rPr>
          <w:id w:val="-1543427770"/>
          <w:placeholder>
            <w:docPart w:val="59B42CEAC6A50C4EA5B9E83A220A8E85"/>
          </w:placeholder>
          <w:temporary/>
          <w:showingPlcHdr/>
          <w15:appearance w15:val="hidden"/>
        </w:sdtPr>
        <w:sdtEndPr>
          <w:rPr>
            <w:rStyle w:val="Forte"/>
          </w:rPr>
        </w:sdtEndPr>
        <w:sdtContent>
          <w:r w:rsidR="00B86DBD" w:rsidRPr="002C05FE">
            <w:rPr>
              <w:rStyle w:val="Forte"/>
              <w:lang w:bidi="pt-BR"/>
            </w:rPr>
            <w:t>Etapa 2:</w:t>
          </w:r>
        </w:sdtContent>
      </w:sdt>
      <w:r w:rsidR="006A4307" w:rsidRPr="002C05FE">
        <w:rPr>
          <w:rStyle w:val="Forte"/>
          <w:lang w:bidi="pt-BR"/>
        </w:rPr>
        <w:t xml:space="preserve"> </w:t>
      </w:r>
      <w:sdt>
        <w:sdtPr>
          <w:id w:val="-1232919359"/>
          <w:placeholder>
            <w:docPart w:val="E6FD1DE4F70FFB4CA6E736E7BA36F235"/>
          </w:placeholder>
          <w:temporary/>
          <w:showingPlcHdr/>
          <w15:appearance w15:val="hidden"/>
        </w:sdtPr>
        <w:sdtEndPr/>
        <w:sdtContent>
          <w:r w:rsidR="00B86DBD" w:rsidRPr="002C05FE">
            <w:rPr>
              <w:lang w:bidi="pt-BR"/>
            </w:rPr>
            <w:t>Insira o número de meses e o custo mensal de cada item de custo recorrente. Para custos únicos, pule os custos mensais.</w:t>
          </w:r>
          <w:r w:rsidR="0050308A" w:rsidRPr="002C05FE">
            <w:rPr>
              <w:lang w:bidi="pt-BR"/>
            </w:rPr>
            <w:t xml:space="preserve"> </w:t>
          </w:r>
          <w:r w:rsidR="00B86DBD" w:rsidRPr="002C05FE">
            <w:rPr>
              <w:lang w:bidi="pt-BR"/>
            </w:rPr>
            <w:t>Se houver itens de custo que tenham valores recorrentes e de uso único, você também poderá inseri-los.</w:t>
          </w:r>
          <w:r w:rsidR="0050308A" w:rsidRPr="002C05FE">
            <w:rPr>
              <w:lang w:bidi="pt-BR"/>
            </w:rPr>
            <w:t xml:space="preserve"> </w:t>
          </w:r>
          <w:r w:rsidR="00B86DBD" w:rsidRPr="002C05FE">
            <w:rPr>
              <w:lang w:bidi="pt-BR"/>
            </w:rPr>
            <w:t xml:space="preserve">O custo total </w:t>
          </w:r>
          <w:r w:rsidR="0050308A" w:rsidRPr="002C05FE">
            <w:rPr>
              <w:lang w:bidi="pt-BR"/>
            </w:rPr>
            <w:t xml:space="preserve">será </w:t>
          </w:r>
          <w:r w:rsidR="00B86DBD" w:rsidRPr="002C05FE">
            <w:rPr>
              <w:lang w:bidi="pt-BR"/>
            </w:rPr>
            <w:t>calculad</w:t>
          </w:r>
          <w:r w:rsidR="0050308A" w:rsidRPr="002C05FE">
            <w:rPr>
              <w:lang w:bidi="pt-BR"/>
            </w:rPr>
            <w:t>o</w:t>
          </w:r>
          <w:r w:rsidR="00B86DBD" w:rsidRPr="002C05FE">
            <w:rPr>
              <w:lang w:bidi="pt-BR"/>
            </w:rPr>
            <w:t xml:space="preserve"> automaticamente na coluna mais à direita.</w:t>
          </w:r>
        </w:sdtContent>
      </w:sdt>
    </w:p>
    <w:p w14:paraId="0F3D90E8" w14:textId="77777777" w:rsidR="006A4307" w:rsidRPr="002C05FE" w:rsidRDefault="00AB25C5" w:rsidP="00B86DBD">
      <w:sdt>
        <w:sdtPr>
          <w:rPr>
            <w:rStyle w:val="Forte"/>
          </w:rPr>
          <w:id w:val="1452902186"/>
          <w:placeholder>
            <w:docPart w:val="19CFBBE509A5BC4A9152859A9028A031"/>
          </w:placeholder>
          <w:temporary/>
          <w:showingPlcHdr/>
          <w15:appearance w15:val="hidden"/>
        </w:sdtPr>
        <w:sdtEndPr>
          <w:rPr>
            <w:rStyle w:val="Forte"/>
          </w:rPr>
        </w:sdtEndPr>
        <w:sdtContent>
          <w:r w:rsidR="00B86DBD" w:rsidRPr="002C05FE">
            <w:rPr>
              <w:rStyle w:val="Forte"/>
              <w:lang w:bidi="pt-BR"/>
            </w:rPr>
            <w:t>Etapa 3:</w:t>
          </w:r>
        </w:sdtContent>
      </w:sdt>
      <w:r w:rsidR="006A4307" w:rsidRPr="002C05FE">
        <w:rPr>
          <w:b/>
          <w:color w:val="264D2B" w:themeColor="accent1"/>
          <w:lang w:bidi="pt-BR"/>
        </w:rPr>
        <w:t xml:space="preserve"> </w:t>
      </w:r>
      <w:sdt>
        <w:sdtPr>
          <w:id w:val="-1111121618"/>
          <w:placeholder>
            <w:docPart w:val="4BC9D2DEBA1889419BD3675521B8DDB1"/>
          </w:placeholder>
          <w:temporary/>
          <w:showingPlcHdr/>
          <w15:appearance w15:val="hidden"/>
        </w:sdtPr>
        <w:sdtEndPr/>
        <w:sdtContent>
          <w:r w:rsidR="00B86DBD" w:rsidRPr="002C05FE">
            <w:rPr>
              <w:lang w:bidi="pt-BR"/>
            </w:rPr>
            <w:t>Depois de concluir a inserção de todos os custos, revise os itens individuais e o valor total para ver onde você pode fazer ajustes ou mover algo para o futuro quando tiver mais receita.</w:t>
          </w:r>
        </w:sdtContent>
      </w:sdt>
    </w:p>
    <w:p w14:paraId="47ECD000" w14:textId="77777777" w:rsidR="00193F0D" w:rsidRPr="002C05FE" w:rsidRDefault="00193F0D" w:rsidP="000A7CCA"/>
    <w:p w14:paraId="62F460EC" w14:textId="77777777" w:rsidR="00193F0D" w:rsidRPr="002C05FE" w:rsidRDefault="00193F0D" w:rsidP="000A7CCA"/>
    <w:p w14:paraId="54371E2B" w14:textId="77777777" w:rsidR="00193F0D" w:rsidRPr="002C05FE" w:rsidRDefault="00193F0D" w:rsidP="000A7CCA">
      <w:pPr>
        <w:sectPr w:rsidR="00193F0D" w:rsidRPr="002C05FE" w:rsidSect="00396F89">
          <w:headerReference w:type="default" r:id="rId15"/>
          <w:footerReference w:type="default" r:id="rId16"/>
          <w:pgSz w:w="11906" w:h="16838" w:code="9"/>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5435"/>
        <w:gridCol w:w="653"/>
        <w:gridCol w:w="653"/>
        <w:gridCol w:w="690"/>
        <w:gridCol w:w="668"/>
        <w:gridCol w:w="750"/>
        <w:gridCol w:w="653"/>
        <w:gridCol w:w="653"/>
        <w:gridCol w:w="690"/>
        <w:gridCol w:w="653"/>
        <w:gridCol w:w="657"/>
        <w:gridCol w:w="668"/>
        <w:gridCol w:w="653"/>
        <w:gridCol w:w="1084"/>
      </w:tblGrid>
      <w:tr w:rsidR="00003B75" w:rsidRPr="002C05FE" w14:paraId="006728DB" w14:textId="77777777" w:rsidTr="00003B75">
        <w:trPr>
          <w:trHeight w:val="398"/>
          <w:tblHeader/>
        </w:trPr>
        <w:tc>
          <w:tcPr>
            <w:tcW w:w="0" w:type="auto"/>
            <w:tcBorders>
              <w:top w:val="single" w:sz="4" w:space="0" w:color="auto"/>
              <w:left w:val="single" w:sz="4" w:space="0" w:color="auto"/>
              <w:bottom w:val="nil"/>
              <w:right w:val="nil"/>
            </w:tcBorders>
            <w:shd w:val="clear" w:color="auto" w:fill="264D2B" w:themeFill="accent1"/>
            <w:noWrap/>
            <w:vAlign w:val="center"/>
            <w:hideMark/>
          </w:tcPr>
          <w:bookmarkStart w:id="2" w:name="RANGE!B1:O24"/>
          <w:p w14:paraId="618D28B1" w14:textId="77777777" w:rsidR="00193F0D" w:rsidRPr="002C05FE" w:rsidRDefault="00AB25C5" w:rsidP="00425C02">
            <w:pPr>
              <w:pStyle w:val="Totaldatabela"/>
            </w:pPr>
            <w:sdt>
              <w:sdtPr>
                <w:id w:val="-1492705523"/>
                <w:placeholder>
                  <w:docPart w:val="75713758209E944D96F9D5DB36C62DB0"/>
                </w:placeholder>
                <w:temporary/>
                <w:showingPlcHdr/>
                <w15:appearance w15:val="hidden"/>
              </w:sdtPr>
              <w:sdtEndPr/>
              <w:sdtContent>
                <w:r w:rsidR="00945B9D" w:rsidRPr="002C05FE">
                  <w:rPr>
                    <w:lang w:bidi="pt-BR"/>
                  </w:rPr>
                  <w:t>MODELO DE PLANILHA DE LUCROS E PERDAS</w:t>
                </w:r>
              </w:sdtContent>
            </w:sdt>
            <w:bookmarkEnd w:id="2"/>
          </w:p>
        </w:tc>
        <w:tc>
          <w:tcPr>
            <w:tcW w:w="0" w:type="auto"/>
            <w:tcBorders>
              <w:top w:val="single" w:sz="4" w:space="0" w:color="auto"/>
              <w:left w:val="nil"/>
              <w:bottom w:val="nil"/>
              <w:right w:val="nil"/>
            </w:tcBorders>
            <w:shd w:val="clear" w:color="auto" w:fill="264D2B" w:themeFill="accent1"/>
            <w:noWrap/>
            <w:vAlign w:val="center"/>
            <w:hideMark/>
          </w:tcPr>
          <w:p w14:paraId="7F5EFCAB"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7A101B50"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56F4BB2E"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05BDBBF1"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5ADFB310"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52E55496"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42EAEE49"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49C440A8"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08F15A95"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2E2CA8AC"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024F9E36" w14:textId="77777777" w:rsidR="00193F0D" w:rsidRPr="002C05FE" w:rsidRDefault="00193F0D" w:rsidP="00425C02">
            <w:pPr>
              <w:pStyle w:val="Totaldatabela"/>
            </w:pPr>
            <w:r w:rsidRPr="002C05FE">
              <w:rPr>
                <w:lang w:bidi="pt-BR"/>
              </w:rPr>
              <w:t> </w:t>
            </w:r>
          </w:p>
        </w:tc>
        <w:tc>
          <w:tcPr>
            <w:tcW w:w="0" w:type="auto"/>
            <w:tcBorders>
              <w:top w:val="single" w:sz="4" w:space="0" w:color="auto"/>
              <w:left w:val="nil"/>
              <w:bottom w:val="nil"/>
              <w:right w:val="nil"/>
            </w:tcBorders>
            <w:shd w:val="clear" w:color="auto" w:fill="264D2B" w:themeFill="accent1"/>
            <w:noWrap/>
            <w:vAlign w:val="center"/>
            <w:hideMark/>
          </w:tcPr>
          <w:p w14:paraId="43753B49" w14:textId="77777777" w:rsidR="00193F0D" w:rsidRPr="002C05FE" w:rsidRDefault="00193F0D" w:rsidP="00425C02">
            <w:pPr>
              <w:pStyle w:val="Totaldatabela"/>
            </w:pPr>
            <w:r w:rsidRPr="002C05FE">
              <w:rPr>
                <w:lang w:bidi="pt-BR"/>
              </w:rPr>
              <w:t> </w:t>
            </w:r>
          </w:p>
        </w:tc>
        <w:tc>
          <w:tcPr>
            <w:tcW w:w="1072" w:type="dxa"/>
            <w:tcBorders>
              <w:top w:val="single" w:sz="4" w:space="0" w:color="auto"/>
              <w:left w:val="nil"/>
              <w:bottom w:val="nil"/>
              <w:right w:val="single" w:sz="4" w:space="0" w:color="auto"/>
            </w:tcBorders>
            <w:shd w:val="clear" w:color="auto" w:fill="264D2B" w:themeFill="accent1"/>
            <w:noWrap/>
            <w:vAlign w:val="center"/>
            <w:hideMark/>
          </w:tcPr>
          <w:p w14:paraId="037025CF" w14:textId="77777777" w:rsidR="00193F0D" w:rsidRPr="002C05FE" w:rsidRDefault="00193F0D" w:rsidP="00425C02">
            <w:pPr>
              <w:pStyle w:val="Totaldatabela"/>
            </w:pPr>
            <w:r w:rsidRPr="002C05FE">
              <w:rPr>
                <w:lang w:bidi="pt-BR"/>
              </w:rPr>
              <w:t> </w:t>
            </w:r>
          </w:p>
        </w:tc>
      </w:tr>
      <w:tr w:rsidR="00003B75" w:rsidRPr="002C05FE" w14:paraId="420FD01E" w14:textId="77777777" w:rsidTr="00003B75">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109704F2" w14:textId="77777777" w:rsidR="00193F0D" w:rsidRPr="002C05FE" w:rsidRDefault="00AB25C5" w:rsidP="00945B9D">
            <w:pPr>
              <w:pStyle w:val="Totaldatabela"/>
            </w:pPr>
            <w:sdt>
              <w:sdtPr>
                <w:id w:val="1738283022"/>
                <w:placeholder>
                  <w:docPart w:val="7632E067EA27884D9218423811376DA3"/>
                </w:placeholder>
                <w:temporary/>
                <w:showingPlcHdr/>
                <w15:appearance w15:val="hidden"/>
              </w:sdtPr>
              <w:sdtEndPr/>
              <w:sdtContent>
                <w:r w:rsidR="00945B9D" w:rsidRPr="002C05FE">
                  <w:rPr>
                    <w:lang w:bidi="pt-BR"/>
                  </w:rPr>
                  <w:t>CONSULTÓRIO MÉDICO</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0CA571EA" w14:textId="77777777" w:rsidR="00193F0D" w:rsidRPr="002C05FE" w:rsidRDefault="00AB25C5" w:rsidP="00945B9D">
            <w:pPr>
              <w:pStyle w:val="Ttulo3"/>
            </w:pPr>
            <w:sdt>
              <w:sdtPr>
                <w:id w:val="-1652364318"/>
                <w:placeholder>
                  <w:docPart w:val="ADD37BA795E8D84DA026B74ACCB3DCF9"/>
                </w:placeholder>
                <w:temporary/>
                <w:showingPlcHdr/>
                <w15:appearance w15:val="hidden"/>
              </w:sdtPr>
              <w:sdtEndPr/>
              <w:sdtContent>
                <w:r w:rsidR="00945B9D" w:rsidRPr="002C05FE">
                  <w:rPr>
                    <w:lang w:bidi="pt-BR"/>
                  </w:rPr>
                  <w:t>6 de novembro de 2018</w:t>
                </w:r>
              </w:sdtContent>
            </w:sdt>
          </w:p>
        </w:tc>
      </w:tr>
      <w:tr w:rsidR="00193F0D" w:rsidRPr="002C05FE" w14:paraId="3CE786BF" w14:textId="77777777" w:rsidTr="00003B75">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73AFDE13" w14:textId="77777777" w:rsidR="00193F0D" w:rsidRPr="002C05FE" w:rsidRDefault="00193F0D" w:rsidP="00193F0D">
            <w:pPr>
              <w:pStyle w:val="Textodetabela"/>
              <w:rPr>
                <w:color w:val="F2F2F2"/>
                <w:sz w:val="10"/>
                <w:szCs w:val="10"/>
              </w:rPr>
            </w:pPr>
            <w:r w:rsidRPr="002C05FE">
              <w:rPr>
                <w:color w:val="F2F2F2"/>
                <w:sz w:val="10"/>
                <w:szCs w:val="10"/>
                <w:lang w:bidi="pt-BR"/>
              </w:rPr>
              <w:t> </w:t>
            </w:r>
          </w:p>
        </w:tc>
      </w:tr>
      <w:tr w:rsidR="00003B75" w:rsidRPr="002C05FE" w14:paraId="5E6A72CE" w14:textId="77777777" w:rsidTr="0058548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1929335E" w14:textId="77777777" w:rsidR="00193F0D" w:rsidRPr="002C05FE" w:rsidRDefault="00AB25C5" w:rsidP="00425C02">
            <w:pPr>
              <w:pStyle w:val="Ttulo3"/>
            </w:pPr>
            <w:sdt>
              <w:sdtPr>
                <w:id w:val="2146234108"/>
                <w:placeholder>
                  <w:docPart w:val="A348144B535664438A9C7C076C755C55"/>
                </w:placeholder>
                <w:temporary/>
                <w:showingPlcHdr/>
                <w15:appearance w15:val="hidden"/>
              </w:sdtPr>
              <w:sdtEndPr/>
              <w:sdtContent>
                <w:r w:rsidR="00945B9D" w:rsidRPr="002C05FE">
                  <w:rPr>
                    <w:lang w:bidi="pt-BR"/>
                  </w:rPr>
                  <w:t>RECEITA</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CA458CA" w14:textId="77777777" w:rsidR="00193F0D" w:rsidRPr="002C05FE" w:rsidRDefault="00AB25C5" w:rsidP="00425C02">
            <w:pPr>
              <w:pStyle w:val="Ttulo3"/>
            </w:pPr>
            <w:sdt>
              <w:sdtPr>
                <w:id w:val="-1131171333"/>
                <w:placeholder>
                  <w:docPart w:val="2FC6844AC7FB31409A85D2B5A7C26437"/>
                </w:placeholder>
                <w:temporary/>
                <w:showingPlcHdr/>
                <w15:appearance w15:val="hidden"/>
              </w:sdtPr>
              <w:sdtEndPr/>
              <w:sdtContent>
                <w:r w:rsidR="00945B9D" w:rsidRPr="002C05FE">
                  <w:rPr>
                    <w:lang w:bidi="pt-BR"/>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EF2DB4" w14:textId="77777777" w:rsidR="00193F0D" w:rsidRPr="002C05FE" w:rsidRDefault="00AB25C5" w:rsidP="00425C02">
            <w:pPr>
              <w:pStyle w:val="Ttulo3"/>
            </w:pPr>
            <w:sdt>
              <w:sdtPr>
                <w:id w:val="-1373145849"/>
                <w:placeholder>
                  <w:docPart w:val="C866480A6C5DAE4FB2F78F5D934AFE4F"/>
                </w:placeholder>
                <w:temporary/>
                <w:showingPlcHdr/>
                <w15:appearance w15:val="hidden"/>
              </w:sdtPr>
              <w:sdtEndPr/>
              <w:sdtContent>
                <w:r w:rsidR="00945B9D" w:rsidRPr="002C05FE">
                  <w:rPr>
                    <w:lang w:bidi="pt-BR"/>
                  </w:rPr>
                  <w:t>FEV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DB91095" w14:textId="77777777" w:rsidR="00193F0D" w:rsidRPr="002C05FE" w:rsidRDefault="00AB25C5" w:rsidP="00425C02">
            <w:pPr>
              <w:pStyle w:val="Ttulo3"/>
            </w:pPr>
            <w:sdt>
              <w:sdtPr>
                <w:id w:val="-78293877"/>
                <w:placeholder>
                  <w:docPart w:val="DFE74C9713B6BB438CBE03B10F484E31"/>
                </w:placeholder>
                <w:temporary/>
                <w:showingPlcHdr/>
                <w15:appearance w15:val="hidden"/>
              </w:sdtPr>
              <w:sdtEndPr/>
              <w:sdtContent>
                <w:r w:rsidR="00945B9D" w:rsidRPr="002C05FE">
                  <w:rPr>
                    <w:lang w:bidi="pt-BR"/>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FBDF4D3" w14:textId="77777777" w:rsidR="00193F0D" w:rsidRPr="002C05FE" w:rsidRDefault="00AB25C5" w:rsidP="00425C02">
            <w:pPr>
              <w:pStyle w:val="Ttulo3"/>
            </w:pPr>
            <w:sdt>
              <w:sdtPr>
                <w:id w:val="1069533008"/>
                <w:placeholder>
                  <w:docPart w:val="05D7504F4627E94EA5C3EB89BAB25E45"/>
                </w:placeholder>
                <w:temporary/>
                <w:showingPlcHdr/>
                <w15:appearance w15:val="hidden"/>
              </w:sdtPr>
              <w:sdtEndPr/>
              <w:sdtContent>
                <w:r w:rsidR="00945B9D" w:rsidRPr="002C05FE">
                  <w:rPr>
                    <w:lang w:bidi="pt-BR"/>
                  </w:rPr>
                  <w:t>ABR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566348C" w14:textId="77777777" w:rsidR="00193F0D" w:rsidRPr="002C05FE" w:rsidRDefault="00AB25C5" w:rsidP="00425C02">
            <w:pPr>
              <w:pStyle w:val="Ttulo3"/>
            </w:pPr>
            <w:sdt>
              <w:sdtPr>
                <w:id w:val="365490324"/>
                <w:placeholder>
                  <w:docPart w:val="39808F61EFA8014C83CF586A4AF4A4B3"/>
                </w:placeholder>
                <w:temporary/>
                <w:showingPlcHdr/>
                <w15:appearance w15:val="hidden"/>
              </w:sdtPr>
              <w:sdtEndPr/>
              <w:sdtContent>
                <w:r w:rsidR="00945B9D" w:rsidRPr="002C05FE">
                  <w:rPr>
                    <w:lang w:bidi="pt-BR"/>
                  </w:rPr>
                  <w:t>MAIO</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CFA95EF" w14:textId="77777777" w:rsidR="00193F0D" w:rsidRPr="002C05FE" w:rsidRDefault="00AB25C5" w:rsidP="00425C02">
            <w:pPr>
              <w:pStyle w:val="Ttulo3"/>
            </w:pPr>
            <w:sdt>
              <w:sdtPr>
                <w:id w:val="-1279944688"/>
                <w:placeholder>
                  <w:docPart w:val="6A9542626AEEE44EBB44A2BB955B3CBC"/>
                </w:placeholder>
                <w:temporary/>
                <w:showingPlcHdr/>
                <w15:appearance w15:val="hidden"/>
              </w:sdtPr>
              <w:sdtEndPr/>
              <w:sdtContent>
                <w:r w:rsidR="00945B9D" w:rsidRPr="002C05FE">
                  <w:rPr>
                    <w:lang w:bidi="pt-BR"/>
                  </w:rPr>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456B8B6" w14:textId="77777777" w:rsidR="00193F0D" w:rsidRPr="002C05FE" w:rsidRDefault="00AB25C5" w:rsidP="00425C02">
            <w:pPr>
              <w:pStyle w:val="Ttulo3"/>
            </w:pPr>
            <w:sdt>
              <w:sdtPr>
                <w:id w:val="368181132"/>
                <w:placeholder>
                  <w:docPart w:val="819893F512D1BB4AA6C62E7811B45491"/>
                </w:placeholder>
                <w:temporary/>
                <w:showingPlcHdr/>
                <w15:appearance w15:val="hidden"/>
              </w:sdtPr>
              <w:sdtEndPr/>
              <w:sdtContent>
                <w:r w:rsidR="00945B9D" w:rsidRPr="002C05FE">
                  <w:rPr>
                    <w:lang w:bidi="pt-BR"/>
                  </w:rPr>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DF8CB27" w14:textId="77777777" w:rsidR="00193F0D" w:rsidRPr="002C05FE" w:rsidRDefault="00AB25C5" w:rsidP="00425C02">
            <w:pPr>
              <w:pStyle w:val="Ttulo3"/>
            </w:pPr>
            <w:sdt>
              <w:sdtPr>
                <w:id w:val="-1092542450"/>
                <w:placeholder>
                  <w:docPart w:val="56FF0418B109BC40A12461535FDE8A5B"/>
                </w:placeholder>
                <w:temporary/>
                <w:showingPlcHdr/>
                <w15:appearance w15:val="hidden"/>
              </w:sdtPr>
              <w:sdtEndPr/>
              <w:sdtContent>
                <w:r w:rsidR="00945B9D" w:rsidRPr="002C05FE">
                  <w:rPr>
                    <w:lang w:bidi="pt-BR"/>
                  </w:rPr>
                  <w:t>AGO</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965104" w14:textId="77777777" w:rsidR="00193F0D" w:rsidRPr="002C05FE" w:rsidRDefault="00AB25C5" w:rsidP="00425C02">
            <w:pPr>
              <w:pStyle w:val="Ttulo3"/>
            </w:pPr>
            <w:sdt>
              <w:sdtPr>
                <w:id w:val="1250470485"/>
                <w:placeholder>
                  <w:docPart w:val="9AE4DD3A4DF59142855D4EC5CA700705"/>
                </w:placeholder>
                <w:temporary/>
                <w:showingPlcHdr/>
                <w15:appearance w15:val="hidden"/>
              </w:sdtPr>
              <w:sdtEndPr/>
              <w:sdtContent>
                <w:r w:rsidR="00945B9D" w:rsidRPr="002C05FE">
                  <w:rPr>
                    <w:lang w:bidi="pt-BR"/>
                  </w:rPr>
                  <w:t>SET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AEC29F" w14:textId="77777777" w:rsidR="00193F0D" w:rsidRPr="002C05FE" w:rsidRDefault="00AB25C5" w:rsidP="00425C02">
            <w:pPr>
              <w:pStyle w:val="Ttulo3"/>
            </w:pPr>
            <w:sdt>
              <w:sdtPr>
                <w:id w:val="1103686335"/>
                <w:placeholder>
                  <w:docPart w:val="6666B229BD5AD44990DF571FEF4BEA2A"/>
                </w:placeholder>
                <w:temporary/>
                <w:showingPlcHdr/>
                <w15:appearance w15:val="hidden"/>
              </w:sdtPr>
              <w:sdtEndPr/>
              <w:sdtContent>
                <w:r w:rsidR="00945B9D" w:rsidRPr="002C05FE">
                  <w:rPr>
                    <w:lang w:bidi="pt-BR"/>
                  </w:rPr>
                  <w:t>OUT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6D2222" w14:textId="77777777" w:rsidR="00193F0D" w:rsidRPr="002C05FE" w:rsidRDefault="00AB25C5" w:rsidP="00425C02">
            <w:pPr>
              <w:pStyle w:val="Ttulo3"/>
            </w:pPr>
            <w:sdt>
              <w:sdtPr>
                <w:id w:val="-551310032"/>
                <w:placeholder>
                  <w:docPart w:val="DBFDFBF9D612204B8371FB4A225E16F8"/>
                </w:placeholder>
                <w:temporary/>
                <w:showingPlcHdr/>
                <w15:appearance w15:val="hidden"/>
              </w:sdtPr>
              <w:sdtEndPr/>
              <w:sdtContent>
                <w:r w:rsidR="00945B9D" w:rsidRPr="002C05FE">
                  <w:rPr>
                    <w:lang w:bidi="pt-BR"/>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33A0F" w14:textId="77777777" w:rsidR="00193F0D" w:rsidRPr="002C05FE" w:rsidRDefault="00AB25C5" w:rsidP="00425C02">
            <w:pPr>
              <w:pStyle w:val="Ttulo3"/>
            </w:pPr>
            <w:sdt>
              <w:sdtPr>
                <w:id w:val="1249855801"/>
                <w:placeholder>
                  <w:docPart w:val="2945407BCE00C542A40DCEE299B27197"/>
                </w:placeholder>
                <w:temporary/>
                <w:showingPlcHdr/>
                <w15:appearance w15:val="hidden"/>
              </w:sdtPr>
              <w:sdtEndPr/>
              <w:sdtContent>
                <w:r w:rsidR="00945B9D" w:rsidRPr="002C05FE">
                  <w:rPr>
                    <w:lang w:bidi="pt-BR"/>
                  </w:rPr>
                  <w:t>DEZ</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19724C5" w14:textId="77777777" w:rsidR="00193F0D" w:rsidRPr="002C05FE" w:rsidRDefault="00AB25C5" w:rsidP="00425C02">
            <w:pPr>
              <w:pStyle w:val="Ttulo3"/>
            </w:pPr>
            <w:sdt>
              <w:sdtPr>
                <w:id w:val="768049017"/>
                <w:placeholder>
                  <w:docPart w:val="F7B83D32FFF08E49B727B80A1D85F78B"/>
                </w:placeholder>
                <w:temporary/>
                <w:showingPlcHdr/>
                <w15:appearance w15:val="hidden"/>
              </w:sdtPr>
              <w:sdtEndPr/>
              <w:sdtContent>
                <w:r w:rsidR="00945B9D" w:rsidRPr="002C05FE">
                  <w:rPr>
                    <w:lang w:bidi="pt-BR"/>
                  </w:rPr>
                  <w:t>AAD</w:t>
                </w:r>
              </w:sdtContent>
            </w:sdt>
          </w:p>
        </w:tc>
      </w:tr>
      <w:tr w:rsidR="00003B75" w:rsidRPr="002C05FE" w14:paraId="20A57BFB"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34C32F7D" w14:textId="77777777" w:rsidR="00193F0D" w:rsidRPr="002C05FE" w:rsidRDefault="00AB25C5" w:rsidP="00425C02">
            <w:pPr>
              <w:pStyle w:val="Textodetabela"/>
            </w:pPr>
            <w:sdt>
              <w:sdtPr>
                <w:id w:val="-623852399"/>
                <w:placeholder>
                  <w:docPart w:val="5ED0EB90A748394E9B66AAE07FC7E84F"/>
                </w:placeholder>
                <w:temporary/>
                <w:showingPlcHdr/>
                <w15:appearance w15:val="hidden"/>
              </w:sdtPr>
              <w:sdtEndPr/>
              <w:sdtContent>
                <w:r w:rsidR="00945B9D" w:rsidRPr="002C05FE">
                  <w:rPr>
                    <w:lang w:bidi="pt-BR"/>
                  </w:rPr>
                  <w:t>Vendas Estimadas</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F01A268"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C03B03"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A4A3A7"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827150A"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5ECC2A"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CB558D"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49DEA73"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9380ABB"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007050"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9E198BD"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EAD3ECF"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4F7539" w14:textId="77777777" w:rsidR="00193F0D" w:rsidRPr="002C05FE" w:rsidRDefault="00193F0D" w:rsidP="00425C02">
            <w:pPr>
              <w:pStyle w:val="Textodetabela"/>
            </w:pPr>
            <w:r w:rsidRPr="002C05FE">
              <w:rPr>
                <w:lang w:bidi="pt-BR"/>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1E50E673" w14:textId="77777777" w:rsidR="00193F0D" w:rsidRPr="002C05FE" w:rsidRDefault="00AB25C5" w:rsidP="00425C02">
            <w:pPr>
              <w:pStyle w:val="Textodetabela"/>
            </w:pPr>
            <w:sdt>
              <w:sdtPr>
                <w:id w:val="-12922381"/>
                <w:placeholder>
                  <w:docPart w:val="025C60EDBC19884584667C17D1B39D26"/>
                </w:placeholder>
                <w:temporary/>
                <w:showingPlcHdr/>
                <w15:appearance w15:val="hidden"/>
              </w:sdtPr>
              <w:sdtEndPr/>
              <w:sdtContent>
                <w:r w:rsidR="00003B75" w:rsidRPr="002C05FE">
                  <w:rPr>
                    <w:lang w:bidi="pt-BR"/>
                  </w:rPr>
                  <w:t>R$ 0</w:t>
                </w:r>
              </w:sdtContent>
            </w:sdt>
          </w:p>
        </w:tc>
      </w:tr>
      <w:tr w:rsidR="00003B75" w:rsidRPr="002C05FE" w14:paraId="26C2644A"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7921A7D" w14:textId="77777777" w:rsidR="00193F0D" w:rsidRPr="002C05FE" w:rsidRDefault="00AB25C5" w:rsidP="00425C02">
            <w:pPr>
              <w:pStyle w:val="Textodetabela"/>
            </w:pPr>
            <w:sdt>
              <w:sdtPr>
                <w:id w:val="-273945304"/>
                <w:placeholder>
                  <w:docPart w:val="5245CE58E7520F4DB45F80F336DA562D"/>
                </w:placeholder>
                <w:temporary/>
                <w:showingPlcHdr/>
                <w15:appearance w15:val="hidden"/>
              </w:sdtPr>
              <w:sdtEndPr/>
              <w:sdtContent>
                <w:r w:rsidR="00003B75" w:rsidRPr="002C05FE">
                  <w:rPr>
                    <w:lang w:bidi="pt-BR"/>
                  </w:rPr>
                  <w:t>Menos (descontos, erros de faturamento, seguro recusado, etc.)</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0ED9C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C5226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CC66A7E"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F034C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2550F9"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A0070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43B1FB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B3D815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97746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590A59"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EF95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EE1102C"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B3621FB" w14:textId="77777777" w:rsidR="00193F0D" w:rsidRPr="002C05FE" w:rsidRDefault="00AB25C5" w:rsidP="00425C02">
            <w:pPr>
              <w:pStyle w:val="Textodetabela"/>
            </w:pPr>
            <w:sdt>
              <w:sdtPr>
                <w:id w:val="1932620434"/>
                <w:placeholder>
                  <w:docPart w:val="F5EA60F8EC1269459C3C59951ED9DD2D"/>
                </w:placeholder>
                <w:temporary/>
                <w:showingPlcHdr/>
                <w15:appearance w15:val="hidden"/>
              </w:sdtPr>
              <w:sdtEndPr/>
              <w:sdtContent>
                <w:r w:rsidR="00003B75" w:rsidRPr="002C05FE">
                  <w:rPr>
                    <w:lang w:bidi="pt-BR"/>
                  </w:rPr>
                  <w:t>R$ 0</w:t>
                </w:r>
              </w:sdtContent>
            </w:sdt>
          </w:p>
        </w:tc>
      </w:tr>
      <w:tr w:rsidR="00003B75" w:rsidRPr="002C05FE" w14:paraId="79165CB5"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A8E3703" w14:textId="77777777" w:rsidR="00193F0D" w:rsidRPr="002C05FE" w:rsidRDefault="00AB25C5" w:rsidP="00425C02">
            <w:pPr>
              <w:pStyle w:val="Textodetabela"/>
            </w:pPr>
            <w:sdt>
              <w:sdtPr>
                <w:id w:val="-1258440071"/>
                <w:placeholder>
                  <w:docPart w:val="89F21A43E2156141B563CC9D9FBEB782"/>
                </w:placeholder>
                <w:temporary/>
                <w:showingPlcHdr/>
                <w15:appearance w15:val="hidden"/>
              </w:sdtPr>
              <w:sdtEndPr/>
              <w:sdtContent>
                <w:r w:rsidR="00003B75" w:rsidRPr="002C05FE">
                  <w:rPr>
                    <w:lang w:bidi="pt-BR"/>
                  </w:rPr>
                  <w:t>Receita de serviço</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E1368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6F66523"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592C61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AC6E436"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2D9C66"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D5B20B"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1C4AA7"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68CFD7"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FA6FF4"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A5BF6E"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ADA5FE"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C5E29B"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0932C47" w14:textId="77777777" w:rsidR="00193F0D" w:rsidRPr="002C05FE" w:rsidRDefault="00AB25C5" w:rsidP="00425C02">
            <w:pPr>
              <w:pStyle w:val="Textodetabela"/>
            </w:pPr>
            <w:sdt>
              <w:sdtPr>
                <w:id w:val="2475587"/>
                <w:placeholder>
                  <w:docPart w:val="B8DF36B7546F3344BEF490D70D1F5807"/>
                </w:placeholder>
                <w:temporary/>
                <w:showingPlcHdr/>
                <w15:appearance w15:val="hidden"/>
              </w:sdtPr>
              <w:sdtEndPr/>
              <w:sdtContent>
                <w:r w:rsidR="00003B75" w:rsidRPr="002C05FE">
                  <w:rPr>
                    <w:lang w:bidi="pt-BR"/>
                  </w:rPr>
                  <w:t>R$ 0</w:t>
                </w:r>
              </w:sdtContent>
            </w:sdt>
          </w:p>
        </w:tc>
      </w:tr>
      <w:tr w:rsidR="00003B75" w:rsidRPr="002C05FE" w14:paraId="11DAFE1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9EF7F71" w14:textId="77777777" w:rsidR="00193F0D" w:rsidRPr="002C05FE" w:rsidRDefault="00AB25C5" w:rsidP="00425C02">
            <w:pPr>
              <w:pStyle w:val="Textodetabela"/>
            </w:pPr>
            <w:sdt>
              <w:sdtPr>
                <w:id w:val="-1091690217"/>
                <w:placeholder>
                  <w:docPart w:val="3BB9F9F68EBD504DB74D1CE4A2F21BF2"/>
                </w:placeholder>
                <w:temporary/>
                <w:showingPlcHdr/>
                <w15:appearance w15:val="hidden"/>
              </w:sdtPr>
              <w:sdtEndPr/>
              <w:sdtContent>
                <w:r w:rsidR="00003B75" w:rsidRPr="002C05FE">
                  <w:rPr>
                    <w:lang w:bidi="pt-BR"/>
                  </w:rPr>
                  <w:t>Outras receitas</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F8FD46"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193D80"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590D86"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68A619"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5B8CD71"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DAE6960"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0D757F"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615903"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A093B2"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24ED1B4"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CFCF8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8CEB9"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70FF6BE4" w14:textId="77777777" w:rsidR="00193F0D" w:rsidRPr="002C05FE" w:rsidRDefault="00AB25C5" w:rsidP="00425C02">
            <w:pPr>
              <w:pStyle w:val="Textodetabela"/>
            </w:pPr>
            <w:sdt>
              <w:sdtPr>
                <w:id w:val="-1396051424"/>
                <w:placeholder>
                  <w:docPart w:val="4403B512A14BF74586C2877F1F462C14"/>
                </w:placeholder>
                <w:temporary/>
                <w:showingPlcHdr/>
                <w15:appearance w15:val="hidden"/>
              </w:sdtPr>
              <w:sdtEndPr/>
              <w:sdtContent>
                <w:r w:rsidR="00003B75" w:rsidRPr="002C05FE">
                  <w:rPr>
                    <w:lang w:bidi="pt-BR"/>
                  </w:rPr>
                  <w:t>R$ 0</w:t>
                </w:r>
              </w:sdtContent>
            </w:sdt>
          </w:p>
        </w:tc>
      </w:tr>
      <w:tr w:rsidR="00003B75" w:rsidRPr="002C05FE" w14:paraId="3C068CC1"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9539B25" w14:textId="77777777" w:rsidR="00193F0D" w:rsidRPr="002C05FE" w:rsidRDefault="00AB25C5" w:rsidP="00425C02">
            <w:pPr>
              <w:pStyle w:val="Textodetabela"/>
            </w:pPr>
            <w:sdt>
              <w:sdtPr>
                <w:id w:val="-141509235"/>
                <w:placeholder>
                  <w:docPart w:val="B49E1B56AB61B940A24A9310B1BA3B60"/>
                </w:placeholder>
                <w:temporary/>
                <w:showingPlcHdr/>
                <w15:appearance w15:val="hidden"/>
              </w:sdtPr>
              <w:sdtEndPr/>
              <w:sdtContent>
                <w:r w:rsidR="00003B75" w:rsidRPr="002C05FE">
                  <w:rPr>
                    <w:lang w:bidi="pt-BR"/>
                  </w:rPr>
                  <w:t>Vendas líquidas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3908A"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7CDD84"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4AF38F"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26E904A"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6A22A79"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644114B"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58199A"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ADAFAFD"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DBB824"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1341D37"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517C41"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18A913"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91B011E" w14:textId="77777777" w:rsidR="00193F0D" w:rsidRPr="002C05FE" w:rsidRDefault="00AB25C5" w:rsidP="00425C02">
            <w:pPr>
              <w:pStyle w:val="Textodetabela"/>
            </w:pPr>
            <w:sdt>
              <w:sdtPr>
                <w:id w:val="-1622523892"/>
                <w:placeholder>
                  <w:docPart w:val="AB7F8A326E81DA45A2C6E0F69F84EBB5"/>
                </w:placeholder>
                <w:temporary/>
                <w:showingPlcHdr/>
                <w15:appearance w15:val="hidden"/>
              </w:sdtPr>
              <w:sdtEndPr/>
              <w:sdtContent>
                <w:r w:rsidR="00003B75" w:rsidRPr="002C05FE">
                  <w:rPr>
                    <w:lang w:bidi="pt-BR"/>
                  </w:rPr>
                  <w:t>R$ 0</w:t>
                </w:r>
              </w:sdtContent>
            </w:sdt>
          </w:p>
        </w:tc>
      </w:tr>
      <w:tr w:rsidR="00003B75" w:rsidRPr="002C05FE" w14:paraId="50A8D6A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2528C12" w14:textId="77777777" w:rsidR="00193F0D" w:rsidRPr="002C05FE" w:rsidRDefault="00AB25C5" w:rsidP="00425C02">
            <w:pPr>
              <w:pStyle w:val="Textodetabela"/>
            </w:pPr>
            <w:sdt>
              <w:sdtPr>
                <w:id w:val="-987244040"/>
                <w:placeholder>
                  <w:docPart w:val="05F064B2C247B741991C6B59C538CDD0"/>
                </w:placeholder>
                <w:temporary/>
                <w:showingPlcHdr/>
                <w15:appearance w15:val="hidden"/>
              </w:sdtPr>
              <w:sdtEndPr/>
              <w:sdtContent>
                <w:r w:rsidR="00003B75" w:rsidRPr="002C05FE">
                  <w:rPr>
                    <w:lang w:bidi="pt-BR"/>
                  </w:rPr>
                  <w:t>Custo das Mercadorias Vendidas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3D48514"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021161"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9618A28"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DFE0B28"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5FEC34B"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996CBD8"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16EEC4"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D2B21E"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107E55E"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6F7110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551722"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E6521CE"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8CECD5B" w14:textId="77777777" w:rsidR="00193F0D" w:rsidRPr="002C05FE" w:rsidRDefault="00AB25C5" w:rsidP="00425C02">
            <w:pPr>
              <w:pStyle w:val="Textodetabela"/>
            </w:pPr>
            <w:sdt>
              <w:sdtPr>
                <w:id w:val="-755055648"/>
                <w:placeholder>
                  <w:docPart w:val="9A598B29932C99499785E772BB27FFDD"/>
                </w:placeholder>
                <w:temporary/>
                <w:showingPlcHdr/>
                <w15:appearance w15:val="hidden"/>
              </w:sdtPr>
              <w:sdtEndPr/>
              <w:sdtContent>
                <w:r w:rsidR="00003B75" w:rsidRPr="002C05FE">
                  <w:rPr>
                    <w:lang w:bidi="pt-BR"/>
                  </w:rPr>
                  <w:t>R$ 0</w:t>
                </w:r>
              </w:sdtContent>
            </w:sdt>
          </w:p>
        </w:tc>
      </w:tr>
      <w:tr w:rsidR="00003B75" w:rsidRPr="002C05FE" w14:paraId="028E1A2C"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83FA027" w14:textId="77777777" w:rsidR="00193F0D" w:rsidRPr="002C05FE" w:rsidRDefault="00AB25C5" w:rsidP="00425C02">
            <w:pPr>
              <w:pStyle w:val="Textodetabela"/>
            </w:pPr>
            <w:sdt>
              <w:sdtPr>
                <w:id w:val="-1630938430"/>
                <w:placeholder>
                  <w:docPart w:val="8C41E803E6DD0147A25D2197DF1A7E01"/>
                </w:placeholder>
                <w:temporary/>
                <w:showingPlcHdr/>
                <w15:appearance w15:val="hidden"/>
              </w:sdtPr>
              <w:sdtEndPr/>
              <w:sdtContent>
                <w:r w:rsidR="00003B75" w:rsidRPr="002C05FE">
                  <w:rPr>
                    <w:lang w:bidi="pt-BR"/>
                  </w:rPr>
                  <w:t>Lucro Bruto</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BEFF00E" w14:textId="77777777" w:rsidR="00193F0D" w:rsidRPr="002C05FE" w:rsidRDefault="00AB25C5" w:rsidP="00425C02">
            <w:pPr>
              <w:pStyle w:val="Textodetabela"/>
            </w:pPr>
            <w:sdt>
              <w:sdtPr>
                <w:id w:val="-998658751"/>
                <w:placeholder>
                  <w:docPart w:val="566D01B1E456C042B4271513427D8331"/>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ED91489" w14:textId="77777777" w:rsidR="00193F0D" w:rsidRPr="002C05FE" w:rsidRDefault="00AB25C5" w:rsidP="00425C02">
            <w:pPr>
              <w:pStyle w:val="Textodetabela"/>
            </w:pPr>
            <w:sdt>
              <w:sdtPr>
                <w:id w:val="1742609044"/>
                <w:placeholder>
                  <w:docPart w:val="79C955A1E61FA14D87C90E0FDEE49D2A"/>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8F5C899" w14:textId="77777777" w:rsidR="00193F0D" w:rsidRPr="002C05FE" w:rsidRDefault="00AB25C5" w:rsidP="00425C02">
            <w:pPr>
              <w:pStyle w:val="Textodetabela"/>
            </w:pPr>
            <w:sdt>
              <w:sdtPr>
                <w:id w:val="-1862655518"/>
                <w:placeholder>
                  <w:docPart w:val="7E6970DEEB76A3479D5665AC572D035D"/>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81D8719" w14:textId="77777777" w:rsidR="00193F0D" w:rsidRPr="002C05FE" w:rsidRDefault="00AB25C5" w:rsidP="00425C02">
            <w:pPr>
              <w:pStyle w:val="Textodetabela"/>
            </w:pPr>
            <w:sdt>
              <w:sdtPr>
                <w:id w:val="42341281"/>
                <w:placeholder>
                  <w:docPart w:val="0FA8B14D8A5B3D4DACD90D2059572D78"/>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FD4AB0A" w14:textId="77777777" w:rsidR="00193F0D" w:rsidRPr="002C05FE" w:rsidRDefault="00AB25C5" w:rsidP="00425C02">
            <w:pPr>
              <w:pStyle w:val="Textodetabela"/>
            </w:pPr>
            <w:sdt>
              <w:sdtPr>
                <w:id w:val="-563182787"/>
                <w:placeholder>
                  <w:docPart w:val="A08F9F8ECB692A42AE868BDB145F6F33"/>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CB27A1E" w14:textId="77777777" w:rsidR="00193F0D" w:rsidRPr="002C05FE" w:rsidRDefault="00AB25C5" w:rsidP="00425C02">
            <w:pPr>
              <w:pStyle w:val="Textodetabela"/>
            </w:pPr>
            <w:sdt>
              <w:sdtPr>
                <w:id w:val="-420185991"/>
                <w:placeholder>
                  <w:docPart w:val="ECA7A2213BFB104FAF4F1F77B520DBC7"/>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603C8C8" w14:textId="77777777" w:rsidR="00193F0D" w:rsidRPr="002C05FE" w:rsidRDefault="00AB25C5" w:rsidP="00425C02">
            <w:pPr>
              <w:pStyle w:val="Textodetabela"/>
            </w:pPr>
            <w:sdt>
              <w:sdtPr>
                <w:id w:val="1151711677"/>
                <w:placeholder>
                  <w:docPart w:val="5A379C3EC6976A4C893AA1220C678FF8"/>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A3A9279" w14:textId="77777777" w:rsidR="00193F0D" w:rsidRPr="002C05FE" w:rsidRDefault="00AB25C5" w:rsidP="00425C02">
            <w:pPr>
              <w:pStyle w:val="Textodetabela"/>
            </w:pPr>
            <w:sdt>
              <w:sdtPr>
                <w:id w:val="1080493473"/>
                <w:placeholder>
                  <w:docPart w:val="F27EC4A63ACE574FAB521833A01F0940"/>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412026C" w14:textId="77777777" w:rsidR="00193F0D" w:rsidRPr="002C05FE" w:rsidRDefault="00AB25C5" w:rsidP="00425C02">
            <w:pPr>
              <w:pStyle w:val="Textodetabela"/>
            </w:pPr>
            <w:sdt>
              <w:sdtPr>
                <w:id w:val="818386795"/>
                <w:placeholder>
                  <w:docPart w:val="E534074A03EC3A46A0E0D040C172974A"/>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F3DA99" w14:textId="77777777" w:rsidR="00193F0D" w:rsidRPr="002C05FE" w:rsidRDefault="00AB25C5" w:rsidP="00425C02">
            <w:pPr>
              <w:pStyle w:val="Textodetabela"/>
            </w:pPr>
            <w:sdt>
              <w:sdtPr>
                <w:id w:val="927776073"/>
                <w:placeholder>
                  <w:docPart w:val="EF9C879FBAD17743823D4AEF3DE7F245"/>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316190B" w14:textId="77777777" w:rsidR="00193F0D" w:rsidRPr="002C05FE" w:rsidRDefault="00AB25C5" w:rsidP="00425C02">
            <w:pPr>
              <w:pStyle w:val="Textodetabela"/>
            </w:pPr>
            <w:sdt>
              <w:sdtPr>
                <w:id w:val="-55553486"/>
                <w:placeholder>
                  <w:docPart w:val="9F77BF09DB9A334B9806AFA8325E13EF"/>
                </w:placeholder>
                <w:temporary/>
                <w:showingPlcHdr/>
                <w15:appearance w15:val="hidden"/>
              </w:sdtPr>
              <w:sdtEndPr/>
              <w:sdtContent>
                <w:r w:rsidR="00003B75" w:rsidRPr="002C05FE">
                  <w:rPr>
                    <w:lang w:bidi="pt-BR"/>
                  </w:rPr>
                  <w:t>R$ 0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CB7F67" w14:textId="77777777" w:rsidR="00193F0D" w:rsidRPr="002C05FE" w:rsidRDefault="00AB25C5" w:rsidP="00425C02">
            <w:pPr>
              <w:pStyle w:val="Textodetabela"/>
            </w:pPr>
            <w:sdt>
              <w:sdtPr>
                <w:id w:val="1238516767"/>
                <w:placeholder>
                  <w:docPart w:val="7DA74408BB14FD4B8967AF3764CFC8E9"/>
                </w:placeholder>
                <w:temporary/>
                <w:showingPlcHdr/>
                <w15:appearance w15:val="hidden"/>
              </w:sdtPr>
              <w:sdtEndPr/>
              <w:sdtContent>
                <w:r w:rsidR="00003B75" w:rsidRPr="002C05FE">
                  <w:rPr>
                    <w:lang w:bidi="pt-BR"/>
                  </w:rPr>
                  <w:t>R$ 0</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26E38C67" w14:textId="77777777" w:rsidR="00193F0D" w:rsidRPr="002C05FE" w:rsidRDefault="00AB25C5" w:rsidP="00425C02">
            <w:pPr>
              <w:pStyle w:val="Textodetabela"/>
            </w:pPr>
            <w:sdt>
              <w:sdtPr>
                <w:id w:val="-598638292"/>
                <w:placeholder>
                  <w:docPart w:val="56CCB35181C38F48B304631FDDB91CDD"/>
                </w:placeholder>
                <w:temporary/>
                <w:showingPlcHdr/>
                <w15:appearance w15:val="hidden"/>
              </w:sdtPr>
              <w:sdtEndPr/>
              <w:sdtContent>
                <w:r w:rsidR="00003B75" w:rsidRPr="002C05FE">
                  <w:rPr>
                    <w:lang w:bidi="pt-BR"/>
                  </w:rPr>
                  <w:t>R$ 0</w:t>
                </w:r>
              </w:sdtContent>
            </w:sdt>
          </w:p>
        </w:tc>
      </w:tr>
      <w:tr w:rsidR="00193F0D" w:rsidRPr="002C05FE" w14:paraId="1E7A4FE1"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08EB9CA" w14:textId="77777777" w:rsidR="00193F0D" w:rsidRPr="002C05FE" w:rsidRDefault="00193F0D" w:rsidP="00425C02">
            <w:pPr>
              <w:pStyle w:val="Textodetabela"/>
            </w:pPr>
            <w:r w:rsidRPr="002C05FE">
              <w:rPr>
                <w:lang w:bidi="pt-BR"/>
              </w:rPr>
              <w:t> </w:t>
            </w:r>
          </w:p>
        </w:tc>
      </w:tr>
      <w:tr w:rsidR="00003B75" w:rsidRPr="002C05FE" w14:paraId="017F03BD" w14:textId="77777777" w:rsidTr="0058548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5573EE2" w14:textId="77777777" w:rsidR="00193F0D" w:rsidRPr="002C05FE" w:rsidRDefault="00AB25C5" w:rsidP="00D073F1">
            <w:pPr>
              <w:pStyle w:val="Ttulo3"/>
            </w:pPr>
            <w:sdt>
              <w:sdtPr>
                <w:id w:val="-1148581827"/>
                <w:placeholder>
                  <w:docPart w:val="CA415CA0EAA68140A66AAF363414F406"/>
                </w:placeholder>
                <w:temporary/>
                <w:showingPlcHdr/>
                <w15:appearance w15:val="hidden"/>
              </w:sdtPr>
              <w:sdtEndPr/>
              <w:sdtContent>
                <w:r w:rsidR="00003B75" w:rsidRPr="002C05FE">
                  <w:rPr>
                    <w:lang w:bidi="pt-BR"/>
                  </w:rPr>
                  <w:t>DESPESAS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F143D45" w14:textId="77777777" w:rsidR="00193F0D" w:rsidRPr="002C05FE" w:rsidRDefault="00AB25C5" w:rsidP="00D073F1">
            <w:pPr>
              <w:pStyle w:val="Ttulo3"/>
            </w:pPr>
            <w:sdt>
              <w:sdtPr>
                <w:id w:val="1524591103"/>
                <w:placeholder>
                  <w:docPart w:val="4E44D58CF54D5D4488EFD5E407D9A17D"/>
                </w:placeholder>
                <w:temporary/>
                <w:showingPlcHdr/>
                <w15:appearance w15:val="hidden"/>
              </w:sdtPr>
              <w:sdtEndPr/>
              <w:sdtContent>
                <w:r w:rsidR="00945B9D" w:rsidRPr="002C05FE">
                  <w:rPr>
                    <w:lang w:bidi="pt-BR"/>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7F3964" w14:textId="77777777" w:rsidR="00193F0D" w:rsidRPr="002C05FE" w:rsidRDefault="00AB25C5" w:rsidP="00D073F1">
            <w:pPr>
              <w:pStyle w:val="Ttulo3"/>
            </w:pPr>
            <w:sdt>
              <w:sdtPr>
                <w:id w:val="836193650"/>
                <w:placeholder>
                  <w:docPart w:val="CCE02A1FC3245849B61C4E54CE1DDA2A"/>
                </w:placeholder>
                <w:temporary/>
                <w:showingPlcHdr/>
                <w15:appearance w15:val="hidden"/>
              </w:sdtPr>
              <w:sdtEndPr/>
              <w:sdtContent>
                <w:r w:rsidR="00945B9D" w:rsidRPr="002C05FE">
                  <w:rPr>
                    <w:lang w:bidi="pt-BR"/>
                  </w:rPr>
                  <w:t>FEV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96315" w14:textId="77777777" w:rsidR="00193F0D" w:rsidRPr="002C05FE" w:rsidRDefault="00AB25C5" w:rsidP="00D073F1">
            <w:pPr>
              <w:pStyle w:val="Ttulo3"/>
            </w:pPr>
            <w:sdt>
              <w:sdtPr>
                <w:id w:val="930472121"/>
                <w:placeholder>
                  <w:docPart w:val="94593E3CD2B6C945B4F31319D1721B32"/>
                </w:placeholder>
                <w:temporary/>
                <w:showingPlcHdr/>
                <w15:appearance w15:val="hidden"/>
              </w:sdtPr>
              <w:sdtEndPr/>
              <w:sdtContent>
                <w:r w:rsidR="00945B9D" w:rsidRPr="002C05FE">
                  <w:rPr>
                    <w:lang w:bidi="pt-BR"/>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DEAE77C" w14:textId="77777777" w:rsidR="00193F0D" w:rsidRPr="002C05FE" w:rsidRDefault="00AB25C5" w:rsidP="00D073F1">
            <w:pPr>
              <w:pStyle w:val="Ttulo3"/>
            </w:pPr>
            <w:sdt>
              <w:sdtPr>
                <w:id w:val="219028950"/>
                <w:placeholder>
                  <w:docPart w:val="C19794B747534C4C9A9787951C7B50E8"/>
                </w:placeholder>
                <w:temporary/>
                <w:showingPlcHdr/>
                <w15:appearance w15:val="hidden"/>
              </w:sdtPr>
              <w:sdtEndPr/>
              <w:sdtContent>
                <w:r w:rsidR="00945B9D" w:rsidRPr="002C05FE">
                  <w:rPr>
                    <w:lang w:bidi="pt-BR"/>
                  </w:rPr>
                  <w:t>ABR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BF4522" w14:textId="77777777" w:rsidR="00193F0D" w:rsidRPr="002C05FE" w:rsidRDefault="00AB25C5" w:rsidP="00D073F1">
            <w:pPr>
              <w:pStyle w:val="Ttulo3"/>
            </w:pPr>
            <w:sdt>
              <w:sdtPr>
                <w:id w:val="-1492794766"/>
                <w:placeholder>
                  <w:docPart w:val="31B305F7749EA34C8D5129C545F7D9CD"/>
                </w:placeholder>
                <w:temporary/>
                <w:showingPlcHdr/>
                <w15:appearance w15:val="hidden"/>
              </w:sdtPr>
              <w:sdtEndPr/>
              <w:sdtContent>
                <w:r w:rsidR="00945B9D" w:rsidRPr="002C05FE">
                  <w:rPr>
                    <w:lang w:bidi="pt-BR"/>
                  </w:rPr>
                  <w:t>MAIO</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FCBEEF5" w14:textId="77777777" w:rsidR="00193F0D" w:rsidRPr="002C05FE" w:rsidRDefault="00AB25C5" w:rsidP="00D073F1">
            <w:pPr>
              <w:pStyle w:val="Ttulo3"/>
            </w:pPr>
            <w:sdt>
              <w:sdtPr>
                <w:id w:val="583114326"/>
                <w:placeholder>
                  <w:docPart w:val="0196BF68AB65314DA298741AE7542BE9"/>
                </w:placeholder>
                <w:temporary/>
                <w:showingPlcHdr/>
                <w15:appearance w15:val="hidden"/>
              </w:sdtPr>
              <w:sdtEndPr/>
              <w:sdtContent>
                <w:r w:rsidR="00945B9D" w:rsidRPr="002C05FE">
                  <w:rPr>
                    <w:lang w:bidi="pt-BR"/>
                  </w:rPr>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9B2363" w14:textId="77777777" w:rsidR="00193F0D" w:rsidRPr="002C05FE" w:rsidRDefault="00AB25C5" w:rsidP="00D073F1">
            <w:pPr>
              <w:pStyle w:val="Ttulo3"/>
            </w:pPr>
            <w:sdt>
              <w:sdtPr>
                <w:id w:val="1127359569"/>
                <w:placeholder>
                  <w:docPart w:val="0DC3567BA802E54B9B6E43994D9C682D"/>
                </w:placeholder>
                <w:temporary/>
                <w:showingPlcHdr/>
                <w15:appearance w15:val="hidden"/>
              </w:sdtPr>
              <w:sdtEndPr/>
              <w:sdtContent>
                <w:r w:rsidR="00945B9D" w:rsidRPr="002C05FE">
                  <w:rPr>
                    <w:lang w:bidi="pt-BR"/>
                  </w:rPr>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3A98CDE" w14:textId="77777777" w:rsidR="00193F0D" w:rsidRPr="002C05FE" w:rsidRDefault="00AB25C5" w:rsidP="00D073F1">
            <w:pPr>
              <w:pStyle w:val="Ttulo3"/>
            </w:pPr>
            <w:sdt>
              <w:sdtPr>
                <w:id w:val="-1222430497"/>
                <w:placeholder>
                  <w:docPart w:val="E2386A33D6CF514B8309A5AD794B43D6"/>
                </w:placeholder>
                <w:temporary/>
                <w:showingPlcHdr/>
                <w15:appearance w15:val="hidden"/>
              </w:sdtPr>
              <w:sdtEndPr/>
              <w:sdtContent>
                <w:r w:rsidR="00945B9D" w:rsidRPr="002C05FE">
                  <w:rPr>
                    <w:lang w:bidi="pt-BR"/>
                  </w:rPr>
                  <w:t>AGO</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A8DFCE2" w14:textId="77777777" w:rsidR="00193F0D" w:rsidRPr="002C05FE" w:rsidRDefault="00AB25C5" w:rsidP="00D073F1">
            <w:pPr>
              <w:pStyle w:val="Ttulo3"/>
            </w:pPr>
            <w:sdt>
              <w:sdtPr>
                <w:id w:val="2138289635"/>
                <w:placeholder>
                  <w:docPart w:val="EC5E311E3C9BAE4BA2CF68AA025EB3E8"/>
                </w:placeholder>
                <w:temporary/>
                <w:showingPlcHdr/>
                <w15:appearance w15:val="hidden"/>
              </w:sdtPr>
              <w:sdtEndPr/>
              <w:sdtContent>
                <w:r w:rsidR="00945B9D" w:rsidRPr="002C05FE">
                  <w:rPr>
                    <w:lang w:bidi="pt-BR"/>
                  </w:rPr>
                  <w:t>SET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42B5AF2" w14:textId="77777777" w:rsidR="00193F0D" w:rsidRPr="002C05FE" w:rsidRDefault="00AB25C5" w:rsidP="00D073F1">
            <w:pPr>
              <w:pStyle w:val="Ttulo3"/>
            </w:pPr>
            <w:sdt>
              <w:sdtPr>
                <w:id w:val="1550415732"/>
                <w:placeholder>
                  <w:docPart w:val="8743D58FD17EAD4CA6C4E4F6B3102CC6"/>
                </w:placeholder>
                <w:temporary/>
                <w:showingPlcHdr/>
                <w15:appearance w15:val="hidden"/>
              </w:sdtPr>
              <w:sdtEndPr/>
              <w:sdtContent>
                <w:r w:rsidR="00945B9D" w:rsidRPr="002C05FE">
                  <w:rPr>
                    <w:lang w:bidi="pt-BR"/>
                  </w:rPr>
                  <w:t>OUT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E4CBE85" w14:textId="77777777" w:rsidR="00193F0D" w:rsidRPr="002C05FE" w:rsidRDefault="00AB25C5" w:rsidP="00D073F1">
            <w:pPr>
              <w:pStyle w:val="Ttulo3"/>
            </w:pPr>
            <w:sdt>
              <w:sdtPr>
                <w:id w:val="1080952710"/>
                <w:placeholder>
                  <w:docPart w:val="EF1C9E44FDBA2B419C7863B900711306"/>
                </w:placeholder>
                <w:temporary/>
                <w:showingPlcHdr/>
                <w15:appearance w15:val="hidden"/>
              </w:sdtPr>
              <w:sdtEndPr/>
              <w:sdtContent>
                <w:r w:rsidR="00945B9D" w:rsidRPr="002C05FE">
                  <w:rPr>
                    <w:lang w:bidi="pt-BR"/>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135CE88" w14:textId="77777777" w:rsidR="00193F0D" w:rsidRPr="002C05FE" w:rsidRDefault="00AB25C5" w:rsidP="00D073F1">
            <w:pPr>
              <w:pStyle w:val="Ttulo3"/>
            </w:pPr>
            <w:sdt>
              <w:sdtPr>
                <w:id w:val="675313683"/>
                <w:placeholder>
                  <w:docPart w:val="F05826C835B4B04F85935495A1CFF299"/>
                </w:placeholder>
                <w:temporary/>
                <w:showingPlcHdr/>
                <w15:appearance w15:val="hidden"/>
              </w:sdtPr>
              <w:sdtEndPr/>
              <w:sdtContent>
                <w:r w:rsidR="00945B9D" w:rsidRPr="002C05FE">
                  <w:rPr>
                    <w:lang w:bidi="pt-BR"/>
                  </w:rPr>
                  <w:t>DEZ</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841058E" w14:textId="77777777" w:rsidR="00193F0D" w:rsidRPr="002C05FE" w:rsidRDefault="00AB25C5" w:rsidP="00D073F1">
            <w:pPr>
              <w:pStyle w:val="Ttulo3"/>
            </w:pPr>
            <w:sdt>
              <w:sdtPr>
                <w:id w:val="1327324722"/>
                <w:placeholder>
                  <w:docPart w:val="50EE02B6417C214183245EAC78BDD1E2"/>
                </w:placeholder>
                <w:temporary/>
                <w:showingPlcHdr/>
                <w15:appearance w15:val="hidden"/>
              </w:sdtPr>
              <w:sdtEndPr/>
              <w:sdtContent>
                <w:r w:rsidR="00945B9D" w:rsidRPr="002C05FE">
                  <w:rPr>
                    <w:lang w:bidi="pt-BR"/>
                  </w:rPr>
                  <w:t>AAD</w:t>
                </w:r>
              </w:sdtContent>
            </w:sdt>
          </w:p>
        </w:tc>
      </w:tr>
      <w:tr w:rsidR="00003B75" w:rsidRPr="002C05FE" w14:paraId="1958DC00"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00BF1366" w14:textId="77777777" w:rsidR="00193F0D" w:rsidRPr="002C05FE" w:rsidRDefault="00AB25C5" w:rsidP="00425C02">
            <w:pPr>
              <w:pStyle w:val="Textodetabela"/>
            </w:pPr>
            <w:sdt>
              <w:sdtPr>
                <w:id w:val="1167751407"/>
                <w:placeholder>
                  <w:docPart w:val="CE42F0918A6D4F47BC4F432B23D25845"/>
                </w:placeholder>
                <w:temporary/>
                <w:showingPlcHdr/>
                <w15:appearance w15:val="hidden"/>
              </w:sdtPr>
              <w:sdtEndPr/>
              <w:sdtContent>
                <w:r w:rsidR="00003B75" w:rsidRPr="002C05FE">
                  <w:rPr>
                    <w:lang w:bidi="pt-BR"/>
                  </w:rPr>
                  <w:t>Geral Administrativo</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D57EA33"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0C08A11"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57D901C"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D0E453B"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782D815"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1A84378"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312204"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AF2E1F9"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2D3E44C"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EA2574"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ABB7EC" w14:textId="77777777" w:rsidR="00193F0D" w:rsidRPr="002C05FE" w:rsidRDefault="00193F0D" w:rsidP="00425C02">
            <w:pPr>
              <w:pStyle w:val="Textodetabela"/>
            </w:pPr>
            <w:r w:rsidRPr="002C05FE">
              <w:rPr>
                <w:lang w:bidi="pt-BR"/>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BB980E" w14:textId="77777777" w:rsidR="00193F0D" w:rsidRPr="002C05FE" w:rsidRDefault="00193F0D" w:rsidP="00425C02">
            <w:pPr>
              <w:pStyle w:val="Textodetabela"/>
            </w:pPr>
            <w:r w:rsidRPr="002C05FE">
              <w:rPr>
                <w:lang w:bidi="pt-BR"/>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37C4F0DB" w14:textId="77777777" w:rsidR="00193F0D" w:rsidRPr="002C05FE" w:rsidRDefault="00AB25C5" w:rsidP="00425C02">
            <w:pPr>
              <w:pStyle w:val="Textodetabela"/>
            </w:pPr>
            <w:sdt>
              <w:sdtPr>
                <w:id w:val="-165404909"/>
                <w:placeholder>
                  <w:docPart w:val="E22256C453352A4989BBE946CE089034"/>
                </w:placeholder>
                <w:temporary/>
                <w:showingPlcHdr/>
                <w15:appearance w15:val="hidden"/>
              </w:sdtPr>
              <w:sdtEndPr/>
              <w:sdtContent>
                <w:r w:rsidR="00003B75" w:rsidRPr="002C05FE">
                  <w:rPr>
                    <w:lang w:bidi="pt-BR"/>
                  </w:rPr>
                  <w:t>R$ 0</w:t>
                </w:r>
              </w:sdtContent>
            </w:sdt>
          </w:p>
        </w:tc>
      </w:tr>
      <w:tr w:rsidR="00003B75" w:rsidRPr="002C05FE" w14:paraId="2AF29FB8" w14:textId="77777777" w:rsidTr="0058548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0FCB429" w14:textId="77777777" w:rsidR="00193F0D" w:rsidRPr="002C05FE" w:rsidRDefault="00AB25C5" w:rsidP="00425C02">
            <w:pPr>
              <w:pStyle w:val="Textodetabela"/>
            </w:pPr>
            <w:sdt>
              <w:sdtPr>
                <w:id w:val="2004077413"/>
                <w:placeholder>
                  <w:docPart w:val="4A184371F31A454AA4A9D1E27F77EC9F"/>
                </w:placeholder>
                <w:temporary/>
                <w:showingPlcHdr/>
                <w15:appearance w15:val="hidden"/>
              </w:sdtPr>
              <w:sdtEndPr/>
              <w:sdtContent>
                <w:r w:rsidR="00003B75" w:rsidRPr="002C05FE">
                  <w:rPr>
                    <w:lang w:bidi="pt-BR"/>
                  </w:rPr>
                  <w:t>Localização/Escritório</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98394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DAFF7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882C8F"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225518"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277054"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0D34F6"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7B59150"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94A300"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03DF111"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56109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7C81F0A"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BB1D4"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5FC1DAC5" w14:textId="77777777" w:rsidR="00193F0D" w:rsidRPr="002C05FE" w:rsidRDefault="00AB25C5" w:rsidP="00425C02">
            <w:pPr>
              <w:pStyle w:val="Textodetabela"/>
            </w:pPr>
            <w:sdt>
              <w:sdtPr>
                <w:id w:val="1872491813"/>
                <w:placeholder>
                  <w:docPart w:val="62FC4B9DEA5E34409DBAF44DA069493C"/>
                </w:placeholder>
                <w:temporary/>
                <w:showingPlcHdr/>
                <w15:appearance w15:val="hidden"/>
              </w:sdtPr>
              <w:sdtEndPr/>
              <w:sdtContent>
                <w:r w:rsidR="00003B75" w:rsidRPr="002C05FE">
                  <w:rPr>
                    <w:lang w:bidi="pt-BR"/>
                  </w:rPr>
                  <w:t>R$ 0</w:t>
                </w:r>
              </w:sdtContent>
            </w:sdt>
          </w:p>
        </w:tc>
      </w:tr>
      <w:tr w:rsidR="00003B75" w:rsidRPr="002C05FE" w14:paraId="40A1586C"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8E61BC1" w14:textId="77777777" w:rsidR="00193F0D" w:rsidRPr="002C05FE" w:rsidRDefault="00AB25C5" w:rsidP="00425C02">
            <w:pPr>
              <w:pStyle w:val="Textodetabela"/>
            </w:pPr>
            <w:sdt>
              <w:sdtPr>
                <w:id w:val="-614829237"/>
                <w:placeholder>
                  <w:docPart w:val="2566E9F55A11634997935C7DC54EF4B6"/>
                </w:placeholder>
                <w:temporary/>
                <w:showingPlcHdr/>
                <w15:appearance w15:val="hidden"/>
              </w:sdtPr>
              <w:sdtEndPr/>
              <w:sdtContent>
                <w:r w:rsidR="00003B75" w:rsidRPr="002C05FE">
                  <w:rPr>
                    <w:lang w:bidi="pt-BR"/>
                  </w:rPr>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EC380A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D2B295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DE8C28"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3B3BD4A"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17182C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B3877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60419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BC0E62B"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4ACEF9"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F2E7A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AD7FD4"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0DCE84"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6B88A61" w14:textId="77777777" w:rsidR="00193F0D" w:rsidRPr="002C05FE" w:rsidRDefault="00AB25C5" w:rsidP="00425C02">
            <w:pPr>
              <w:pStyle w:val="Textodetabela"/>
            </w:pPr>
            <w:sdt>
              <w:sdtPr>
                <w:id w:val="-639657078"/>
                <w:placeholder>
                  <w:docPart w:val="A8268D90F78D6A408A130EED6A2F5322"/>
                </w:placeholder>
                <w:temporary/>
                <w:showingPlcHdr/>
                <w15:appearance w15:val="hidden"/>
              </w:sdtPr>
              <w:sdtEndPr/>
              <w:sdtContent>
                <w:r w:rsidR="00003B75" w:rsidRPr="002C05FE">
                  <w:rPr>
                    <w:lang w:bidi="pt-BR"/>
                  </w:rPr>
                  <w:t>R$ 0</w:t>
                </w:r>
              </w:sdtContent>
            </w:sdt>
          </w:p>
        </w:tc>
      </w:tr>
      <w:tr w:rsidR="00003B75" w:rsidRPr="002C05FE" w14:paraId="7D78F4B8"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8C9EF05" w14:textId="77777777" w:rsidR="00193F0D" w:rsidRPr="002C05FE" w:rsidRDefault="00AB25C5" w:rsidP="00425C02">
            <w:pPr>
              <w:pStyle w:val="Textodetabela"/>
            </w:pPr>
            <w:sdt>
              <w:sdtPr>
                <w:id w:val="-746572970"/>
                <w:placeholder>
                  <w:docPart w:val="BD5B246B8F10BD498F998D7CB2E8E0C8"/>
                </w:placeholder>
                <w:temporary/>
                <w:showingPlcHdr/>
                <w15:appearance w15:val="hidden"/>
              </w:sdtPr>
              <w:sdtEndPr/>
              <w:sdtContent>
                <w:r w:rsidR="00003B75" w:rsidRPr="002C05FE">
                  <w:rPr>
                    <w:lang w:bidi="pt-BR"/>
                  </w:rPr>
                  <w:t>Mão de obra</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E346BE"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1DBC2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C7981A"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231448"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CDEB4B"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C86D9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222A47"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9BCC494"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9CE32F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86E9DB"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0C63727"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F3E764F"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A4D95CF" w14:textId="77777777" w:rsidR="00193F0D" w:rsidRPr="002C05FE" w:rsidRDefault="00AB25C5" w:rsidP="00425C02">
            <w:pPr>
              <w:pStyle w:val="Textodetabela"/>
            </w:pPr>
            <w:sdt>
              <w:sdtPr>
                <w:id w:val="1883280825"/>
                <w:placeholder>
                  <w:docPart w:val="66E2B69516FA934DAEA31A0A8FC31432"/>
                </w:placeholder>
                <w:temporary/>
                <w:showingPlcHdr/>
                <w15:appearance w15:val="hidden"/>
              </w:sdtPr>
              <w:sdtEndPr/>
              <w:sdtContent>
                <w:r w:rsidR="00003B75" w:rsidRPr="002C05FE">
                  <w:rPr>
                    <w:lang w:bidi="pt-BR"/>
                  </w:rPr>
                  <w:t>R$ 0</w:t>
                </w:r>
              </w:sdtContent>
            </w:sdt>
          </w:p>
        </w:tc>
      </w:tr>
      <w:tr w:rsidR="00003B75" w:rsidRPr="002C05FE" w14:paraId="3DA48D6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245144D6" w14:textId="77777777" w:rsidR="00193F0D" w:rsidRPr="002C05FE" w:rsidRDefault="00AB25C5" w:rsidP="00425C02">
            <w:pPr>
              <w:pStyle w:val="Textodetabela"/>
            </w:pPr>
            <w:sdt>
              <w:sdtPr>
                <w:id w:val="-2019691439"/>
                <w:placeholder>
                  <w:docPart w:val="297BF1D95C68934BAD805904F30CD5D5"/>
                </w:placeholder>
                <w:temporary/>
                <w:showingPlcHdr/>
                <w15:appearance w15:val="hidden"/>
              </w:sdtPr>
              <w:sdtEndPr/>
              <w:sdtContent>
                <w:r w:rsidR="00003B75" w:rsidRPr="002C05FE">
                  <w:rPr>
                    <w:lang w:bidi="pt-BR"/>
                  </w:rPr>
                  <w:t>Outros</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CCA814F"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CF9D0C"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AC8BE09"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22F2F98"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41A94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D0787BF"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F6F65"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915AB2"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5132CF"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D17085D"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A8B778" w14:textId="77777777" w:rsidR="00193F0D" w:rsidRPr="002C05FE" w:rsidRDefault="00193F0D" w:rsidP="00425C02">
            <w:pPr>
              <w:pStyle w:val="Textodetabela"/>
            </w:pPr>
            <w:r w:rsidRPr="002C05FE">
              <w:rPr>
                <w:lang w:bidi="pt-BR"/>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934ECA"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44246D7" w14:textId="77777777" w:rsidR="00193F0D" w:rsidRPr="002C05FE" w:rsidRDefault="00AB25C5" w:rsidP="00425C02">
            <w:pPr>
              <w:pStyle w:val="Textodetabela"/>
            </w:pPr>
            <w:sdt>
              <w:sdtPr>
                <w:id w:val="2110001526"/>
                <w:placeholder>
                  <w:docPart w:val="FC3493C8DFFAD8409A0192FF56F56E1E"/>
                </w:placeholder>
                <w:temporary/>
                <w:showingPlcHdr/>
                <w15:appearance w15:val="hidden"/>
              </w:sdtPr>
              <w:sdtEndPr/>
              <w:sdtContent>
                <w:r w:rsidR="00003B75" w:rsidRPr="002C05FE">
                  <w:rPr>
                    <w:lang w:bidi="pt-BR"/>
                  </w:rPr>
                  <w:t>R$ 0</w:t>
                </w:r>
              </w:sdtContent>
            </w:sdt>
          </w:p>
        </w:tc>
      </w:tr>
      <w:tr w:rsidR="00003B75" w:rsidRPr="002C05FE" w14:paraId="41949F47"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CD2A14E" w14:textId="77777777" w:rsidR="00193F0D" w:rsidRPr="002C05FE" w:rsidRDefault="00AB25C5" w:rsidP="00425C02">
            <w:pPr>
              <w:pStyle w:val="Textodetabela"/>
            </w:pPr>
            <w:sdt>
              <w:sdtPr>
                <w:id w:val="1821465542"/>
                <w:placeholder>
                  <w:docPart w:val="F9DBF77D996EA9438EAF4EB6A38F6E3E"/>
                </w:placeholder>
                <w:temporary/>
                <w:showingPlcHdr/>
                <w15:appearance w15:val="hidden"/>
              </w:sdtPr>
              <w:sdtEndPr/>
              <w:sdtContent>
                <w:r w:rsidR="00003B75" w:rsidRPr="002C05FE">
                  <w:rPr>
                    <w:lang w:bidi="pt-BR"/>
                  </w:rPr>
                  <w:t>Despesas Totais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832033"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772FE7"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3756F8E"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B459517"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592F6"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93A7BB"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F968BE6"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81BDA9"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555E4B2"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B335482"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B3DE2E2" w14:textId="77777777" w:rsidR="00193F0D" w:rsidRPr="002C05FE" w:rsidRDefault="00193F0D" w:rsidP="00425C02">
            <w:pPr>
              <w:pStyle w:val="Textodetabela"/>
            </w:pPr>
            <w:r w:rsidRPr="002C05FE">
              <w:rPr>
                <w:lang w:bidi="pt-BR"/>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35C20F"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96277A4" w14:textId="77777777" w:rsidR="00193F0D" w:rsidRPr="002C05FE" w:rsidRDefault="00AB25C5" w:rsidP="00425C02">
            <w:pPr>
              <w:pStyle w:val="Textodetabela"/>
            </w:pPr>
            <w:sdt>
              <w:sdtPr>
                <w:id w:val="-1039747198"/>
                <w:placeholder>
                  <w:docPart w:val="9C5931141261014197786B035531DC72"/>
                </w:placeholder>
                <w:temporary/>
                <w:showingPlcHdr/>
                <w15:appearance w15:val="hidden"/>
              </w:sdtPr>
              <w:sdtEndPr/>
              <w:sdtContent>
                <w:r w:rsidR="00003B75" w:rsidRPr="002C05FE">
                  <w:rPr>
                    <w:lang w:bidi="pt-BR"/>
                  </w:rPr>
                  <w:t>R$ 0</w:t>
                </w:r>
              </w:sdtContent>
            </w:sdt>
          </w:p>
        </w:tc>
      </w:tr>
      <w:tr w:rsidR="00003B75" w:rsidRPr="002C05FE" w14:paraId="0F4D6E5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DAF40B4" w14:textId="77777777" w:rsidR="00193F0D" w:rsidRPr="002C05FE" w:rsidRDefault="00AB25C5" w:rsidP="00425C02">
            <w:pPr>
              <w:pStyle w:val="Textodetabela"/>
            </w:pPr>
            <w:sdt>
              <w:sdtPr>
                <w:id w:val="-167406938"/>
                <w:placeholder>
                  <w:docPart w:val="FFF38FD63157734FB32772E1660CBDF7"/>
                </w:placeholder>
                <w:temporary/>
                <w:showingPlcHdr/>
                <w15:appearance w15:val="hidden"/>
              </w:sdtPr>
              <w:sdtEndPr/>
              <w:sdtContent>
                <w:r w:rsidR="00003B75" w:rsidRPr="002C05FE">
                  <w:rPr>
                    <w:lang w:bidi="pt-BR"/>
                  </w:rPr>
                  <w:t>Renda Antes dos Impostos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523865"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84A5009"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5ED3ED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90823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E0561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538F98"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B8688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8EC043"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728D2D"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19ED217"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EE7A06" w14:textId="77777777" w:rsidR="00193F0D" w:rsidRPr="002C05FE" w:rsidRDefault="00193F0D" w:rsidP="00425C02">
            <w:pPr>
              <w:pStyle w:val="Textodetabela"/>
            </w:pPr>
            <w:r w:rsidRPr="002C05FE">
              <w:rPr>
                <w:lang w:bidi="pt-BR"/>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BCBFE77" w14:textId="77777777" w:rsidR="00193F0D" w:rsidRPr="002C05FE" w:rsidRDefault="00193F0D" w:rsidP="00425C02">
            <w:pPr>
              <w:pStyle w:val="Textodetabela"/>
            </w:pPr>
            <w:r w:rsidRPr="002C05FE">
              <w:rPr>
                <w:lang w:bidi="pt-BR"/>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BEDDD3F" w14:textId="77777777" w:rsidR="00193F0D" w:rsidRPr="002C05FE" w:rsidRDefault="00AB25C5" w:rsidP="00425C02">
            <w:pPr>
              <w:pStyle w:val="Textodetabela"/>
            </w:pPr>
            <w:sdt>
              <w:sdtPr>
                <w:id w:val="318314936"/>
                <w:placeholder>
                  <w:docPart w:val="A0ACDC30C097434D8A27E42404A0B528"/>
                </w:placeholder>
                <w:temporary/>
                <w:showingPlcHdr/>
                <w15:appearance w15:val="hidden"/>
              </w:sdtPr>
              <w:sdtEndPr/>
              <w:sdtContent>
                <w:r w:rsidR="00003B75" w:rsidRPr="002C05FE">
                  <w:rPr>
                    <w:lang w:bidi="pt-BR"/>
                  </w:rPr>
                  <w:t>R$ 0</w:t>
                </w:r>
              </w:sdtContent>
            </w:sdt>
          </w:p>
        </w:tc>
      </w:tr>
      <w:tr w:rsidR="00003B75" w:rsidRPr="002C05FE" w14:paraId="75E8B57E"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288EB8C7" w14:textId="77777777" w:rsidR="00193F0D" w:rsidRPr="002C05FE" w:rsidRDefault="00AB25C5" w:rsidP="00425C02">
            <w:pPr>
              <w:pStyle w:val="Textodetabela"/>
            </w:pPr>
            <w:sdt>
              <w:sdtPr>
                <w:id w:val="-1512367034"/>
                <w:placeholder>
                  <w:docPart w:val="899EB2E297099A4A94980494C1B9B3D2"/>
                </w:placeholder>
                <w:temporary/>
                <w:showingPlcHdr/>
                <w15:appearance w15:val="hidden"/>
              </w:sdtPr>
              <w:sdtEndPr/>
              <w:sdtContent>
                <w:r w:rsidR="00003B75" w:rsidRPr="002C05FE">
                  <w:rPr>
                    <w:lang w:bidi="pt-BR"/>
                  </w:rPr>
                  <w:t>Despesa de Imposto de Renda</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653747A"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AA8190D"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DD5F26C"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3C1E5E4"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09D0856"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355A109"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70FAF48"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FC45544"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A07F211"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DDE19EA"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C95187F" w14:textId="77777777" w:rsidR="00193F0D" w:rsidRPr="002C05FE" w:rsidRDefault="00193F0D" w:rsidP="00425C02">
            <w:pPr>
              <w:pStyle w:val="Textodetabela"/>
            </w:pPr>
            <w:r w:rsidRPr="002C05FE">
              <w:rPr>
                <w:lang w:bidi="pt-BR"/>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ED9AEF4" w14:textId="77777777" w:rsidR="00193F0D" w:rsidRPr="002C05FE" w:rsidRDefault="00193F0D" w:rsidP="00425C02">
            <w:pPr>
              <w:pStyle w:val="Textodetabela"/>
            </w:pPr>
            <w:r w:rsidRPr="002C05FE">
              <w:rPr>
                <w:lang w:bidi="pt-BR"/>
              </w:rPr>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0019B95C" w14:textId="77777777" w:rsidR="00193F0D" w:rsidRPr="002C05FE" w:rsidRDefault="00AB25C5" w:rsidP="00425C02">
            <w:pPr>
              <w:pStyle w:val="Textodetabela"/>
            </w:pPr>
            <w:sdt>
              <w:sdtPr>
                <w:id w:val="1832869840"/>
                <w:placeholder>
                  <w:docPart w:val="C346535B5167044ABFF1031B6CA2DED8"/>
                </w:placeholder>
                <w:temporary/>
                <w:showingPlcHdr/>
                <w15:appearance w15:val="hidden"/>
              </w:sdtPr>
              <w:sdtEndPr/>
              <w:sdtContent>
                <w:r w:rsidR="00003B75" w:rsidRPr="002C05FE">
                  <w:rPr>
                    <w:lang w:bidi="pt-BR"/>
                  </w:rPr>
                  <w:t>R$ 0</w:t>
                </w:r>
              </w:sdtContent>
            </w:sdt>
          </w:p>
        </w:tc>
      </w:tr>
      <w:tr w:rsidR="00193F0D" w:rsidRPr="002C05FE" w14:paraId="1AACF100"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7B879004" w14:textId="77777777" w:rsidR="00193F0D" w:rsidRPr="002C05FE" w:rsidRDefault="00193F0D" w:rsidP="00425C02">
            <w:pPr>
              <w:pStyle w:val="Textodetabela"/>
            </w:pPr>
            <w:r w:rsidRPr="002C05FE">
              <w:rPr>
                <w:lang w:bidi="pt-BR"/>
              </w:rPr>
              <w:t> </w:t>
            </w:r>
          </w:p>
        </w:tc>
      </w:tr>
      <w:tr w:rsidR="00003B75" w:rsidRPr="002C05FE" w14:paraId="5594F8CB" w14:textId="77777777" w:rsidTr="0058548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7A6571A" w14:textId="77777777" w:rsidR="00193F0D" w:rsidRPr="002C05FE" w:rsidRDefault="00AB25C5" w:rsidP="00D073F1">
            <w:pPr>
              <w:pStyle w:val="Ttulo3"/>
            </w:pPr>
            <w:sdt>
              <w:sdtPr>
                <w:id w:val="1959521979"/>
                <w:placeholder>
                  <w:docPart w:val="EC2D651B1C38A5429346FD1F541C6BB7"/>
                </w:placeholder>
                <w:temporary/>
                <w:showingPlcHdr/>
                <w15:appearance w15:val="hidden"/>
              </w:sdtPr>
              <w:sdtEndPr/>
              <w:sdtContent>
                <w:r w:rsidR="00003B75" w:rsidRPr="002C05FE">
                  <w:rPr>
                    <w:lang w:bidi="pt-BR"/>
                  </w:rPr>
                  <w:t>LUCRO LÍQUIDO</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436872F0"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190E29A5"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4F606B38"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40FE19BD"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6F2E2BB1"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594F22CE"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4BF71C44"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620437F7"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56E3E1B6"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7F56DAEE"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4219D82B" w14:textId="77777777" w:rsidR="00193F0D" w:rsidRPr="002C05FE" w:rsidRDefault="00193F0D" w:rsidP="00D073F1">
            <w:pPr>
              <w:pStyle w:val="Ttulo3"/>
            </w:pPr>
            <w:r w:rsidRPr="002C05FE">
              <w:rPr>
                <w:lang w:bidi="pt-BR"/>
              </w:rPr>
              <w:t> </w:t>
            </w:r>
          </w:p>
        </w:tc>
        <w:tc>
          <w:tcPr>
            <w:tcW w:w="0" w:type="auto"/>
            <w:tcBorders>
              <w:top w:val="nil"/>
              <w:left w:val="nil"/>
              <w:bottom w:val="single" w:sz="4" w:space="0" w:color="404040"/>
              <w:right w:val="single" w:sz="4" w:space="0" w:color="404040"/>
            </w:tcBorders>
            <w:shd w:val="clear" w:color="000000" w:fill="E6E6E6"/>
            <w:vAlign w:val="center"/>
            <w:hideMark/>
          </w:tcPr>
          <w:p w14:paraId="7486BF43" w14:textId="77777777" w:rsidR="00193F0D" w:rsidRPr="002C05FE" w:rsidRDefault="00193F0D" w:rsidP="00D073F1">
            <w:pPr>
              <w:pStyle w:val="Ttulo3"/>
            </w:pPr>
            <w:r w:rsidRPr="002C05FE">
              <w:rPr>
                <w:lang w:bidi="pt-BR"/>
              </w:rPr>
              <w:t> </w:t>
            </w:r>
          </w:p>
        </w:tc>
        <w:tc>
          <w:tcPr>
            <w:tcW w:w="1072" w:type="dxa"/>
            <w:tcBorders>
              <w:top w:val="nil"/>
              <w:left w:val="nil"/>
              <w:bottom w:val="single" w:sz="4" w:space="0" w:color="404040"/>
              <w:right w:val="single" w:sz="4" w:space="0" w:color="auto"/>
            </w:tcBorders>
            <w:shd w:val="clear" w:color="000000" w:fill="E6E6E6"/>
            <w:vAlign w:val="center"/>
            <w:hideMark/>
          </w:tcPr>
          <w:p w14:paraId="70645EC7" w14:textId="77777777" w:rsidR="00193F0D" w:rsidRPr="002C05FE" w:rsidRDefault="00AB25C5" w:rsidP="00D073F1">
            <w:pPr>
              <w:pStyle w:val="Ttulo3"/>
            </w:pPr>
            <w:sdt>
              <w:sdtPr>
                <w:id w:val="-1650508049"/>
                <w:placeholder>
                  <w:docPart w:val="B2960161707D8646890558018C5D389E"/>
                </w:placeholder>
                <w:temporary/>
                <w:showingPlcHdr/>
                <w15:appearance w15:val="hidden"/>
              </w:sdtPr>
              <w:sdtEndPr/>
              <w:sdtContent>
                <w:r w:rsidR="00003B75" w:rsidRPr="002C05FE">
                  <w:rPr>
                    <w:lang w:bidi="pt-BR"/>
                  </w:rPr>
                  <w:t>R$ 0</w:t>
                </w:r>
              </w:sdtContent>
            </w:sdt>
          </w:p>
        </w:tc>
      </w:tr>
      <w:tr w:rsidR="00193F0D" w:rsidRPr="002C05FE" w14:paraId="1E1EF306" w14:textId="77777777" w:rsidTr="0058548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4F19715E" w14:textId="77777777" w:rsidR="00193F0D" w:rsidRPr="002C05FE" w:rsidRDefault="00193F0D" w:rsidP="00425C02">
            <w:pPr>
              <w:pStyle w:val="Textodetabela"/>
            </w:pPr>
            <w:r w:rsidRPr="002C05FE">
              <w:rPr>
                <w:lang w:bidi="pt-BR"/>
              </w:rPr>
              <w:t> </w:t>
            </w:r>
          </w:p>
        </w:tc>
      </w:tr>
    </w:tbl>
    <w:p w14:paraId="245DF8C9" w14:textId="77777777" w:rsidR="00123565" w:rsidRPr="002C05FE" w:rsidRDefault="00123565" w:rsidP="000A7CCA"/>
    <w:p w14:paraId="441DF50F" w14:textId="77777777" w:rsidR="00123565" w:rsidRPr="002C05FE" w:rsidRDefault="00123565" w:rsidP="000A7CCA">
      <w:pPr>
        <w:sectPr w:rsidR="00123565" w:rsidRPr="002C05FE" w:rsidSect="00396F89">
          <w:headerReference w:type="default" r:id="rId17"/>
          <w:footerReference w:type="default" r:id="rId18"/>
          <w:pgSz w:w="16838" w:h="11906" w:orient="landscape" w:code="9"/>
          <w:pgMar w:top="1701" w:right="1134" w:bottom="1673" w:left="1134" w:header="432" w:footer="432" w:gutter="0"/>
          <w:cols w:space="720"/>
          <w:docGrid w:linePitch="360"/>
        </w:sectPr>
      </w:pPr>
    </w:p>
    <w:p w14:paraId="4C4F2993" w14:textId="77777777" w:rsidR="00123565" w:rsidRPr="002C05FE" w:rsidRDefault="00AB25C5" w:rsidP="00123565">
      <w:pPr>
        <w:pStyle w:val="Ttulo1"/>
      </w:pPr>
      <w:sdt>
        <w:sdtPr>
          <w:id w:val="714624727"/>
          <w:placeholder>
            <w:docPart w:val="8BC938FE928C0047B78783941C91F394"/>
          </w:placeholder>
          <w:temporary/>
          <w:showingPlcHdr/>
          <w15:appearance w15:val="hidden"/>
          <w:text/>
        </w:sdtPr>
        <w:sdtEndPr/>
        <w:sdtContent>
          <w:r w:rsidR="0011677C" w:rsidRPr="002C05FE">
            <w:rPr>
              <w:lang w:bidi="pt-BR"/>
            </w:rPr>
            <w:t>INSTRUÇÕES PARA COMEÇAR A FAZER PROJEÇÕES DE LUCROS E PERDAS</w:t>
          </w:r>
        </w:sdtContent>
      </w:sdt>
    </w:p>
    <w:sdt>
      <w:sdtPr>
        <w:id w:val="-1392414934"/>
        <w:placeholder>
          <w:docPart w:val="E67505E58F6E3544A230A01C0F503473"/>
        </w:placeholder>
        <w:temporary/>
        <w:showingPlcHdr/>
        <w15:appearance w15:val="hidden"/>
        <w:text/>
      </w:sdtPr>
      <w:sdtEndPr/>
      <w:sdtContent>
        <w:p w14:paraId="13FAC02D" w14:textId="36880645" w:rsidR="0011677C" w:rsidRPr="002C05FE" w:rsidRDefault="0011677C" w:rsidP="00B86DBD">
          <w:pPr>
            <w:rPr>
              <w:b/>
              <w:bCs/>
              <w:color w:val="264D2B" w:themeColor="accent1"/>
            </w:rPr>
          </w:pPr>
          <w:r w:rsidRPr="002C05FE">
            <w:rPr>
              <w:lang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sdtContent>
    </w:sdt>
    <w:sdt>
      <w:sdtPr>
        <w:rPr>
          <w:rStyle w:val="Forte"/>
        </w:rPr>
        <w:id w:val="-145517288"/>
        <w:placeholder>
          <w:docPart w:val="E7B4E52B24A4DE4A9B26B0AEF9918B70"/>
        </w:placeholder>
        <w:temporary/>
        <w:showingPlcHdr/>
        <w15:appearance w15:val="hidden"/>
        <w:text/>
      </w:sdtPr>
      <w:sdtEndPr>
        <w:rPr>
          <w:rStyle w:val="Forte"/>
        </w:rPr>
      </w:sdtEndPr>
      <w:sdtContent>
        <w:p w14:paraId="15AB34AC" w14:textId="77777777" w:rsidR="00B86DBD" w:rsidRPr="002C05FE" w:rsidRDefault="00B86DBD" w:rsidP="00B86DBD">
          <w:pPr>
            <w:rPr>
              <w:rStyle w:val="Forte"/>
            </w:rPr>
          </w:pPr>
          <w:r w:rsidRPr="002C05FE">
            <w:rPr>
              <w:rStyle w:val="Forte"/>
              <w:lang w:bidi="pt-BR"/>
            </w:rPr>
            <w:t>Passos para a Preparação:</w:t>
          </w:r>
        </w:p>
      </w:sdtContent>
    </w:sdt>
    <w:p w14:paraId="64107868" w14:textId="77777777" w:rsidR="006A4307" w:rsidRPr="002C05FE" w:rsidRDefault="00AB25C5" w:rsidP="00B86DBD">
      <w:sdt>
        <w:sdtPr>
          <w:rPr>
            <w:rStyle w:val="Forte"/>
          </w:rPr>
          <w:id w:val="713538813"/>
          <w:placeholder>
            <w:docPart w:val="6C64EA111378BF4F939F2CD73B21FB6C"/>
          </w:placeholder>
          <w:temporary/>
          <w:showingPlcHdr/>
          <w15:appearance w15:val="hidden"/>
        </w:sdtPr>
        <w:sdtEndPr>
          <w:rPr>
            <w:rStyle w:val="Forte"/>
          </w:rPr>
        </w:sdtEndPr>
        <w:sdtContent>
          <w:r w:rsidR="00B86DBD" w:rsidRPr="002C05FE">
            <w:rPr>
              <w:rStyle w:val="Forte"/>
              <w:lang w:bidi="pt-BR"/>
            </w:rPr>
            <w:t>Etapa 1:</w:t>
          </w:r>
        </w:sdtContent>
      </w:sdt>
      <w:r w:rsidR="006A4307" w:rsidRPr="002C05FE">
        <w:rPr>
          <w:rStyle w:val="Forte"/>
          <w:lang w:bidi="pt-BR"/>
        </w:rPr>
        <w:t xml:space="preserve"> </w:t>
      </w:r>
      <w:sdt>
        <w:sdtPr>
          <w:id w:val="-1566871245"/>
          <w:placeholder>
            <w:docPart w:val="7B56F5B09AF7CD4E920037676C22F8AF"/>
          </w:placeholder>
          <w:temporary/>
          <w:showingPlcHdr/>
          <w15:appearance w15:val="hidden"/>
        </w:sdtPr>
        <w:sdtEndPr/>
        <w:sdtContent>
          <w:r w:rsidR="00B86DBD" w:rsidRPr="002C05FE">
            <w:rPr>
              <w:lang w:bidi="pt-BR"/>
            </w:rPr>
            <w:t>Digite o Nome da Empresa e a Data em que você está preparando esta projeção.</w:t>
          </w:r>
        </w:sdtContent>
      </w:sdt>
    </w:p>
    <w:p w14:paraId="66E82A63" w14:textId="77447CBB" w:rsidR="006A4307" w:rsidRPr="002C05FE" w:rsidRDefault="00AB25C5" w:rsidP="00B86DBD">
      <w:sdt>
        <w:sdtPr>
          <w:rPr>
            <w:rStyle w:val="Forte"/>
          </w:rPr>
          <w:id w:val="215399801"/>
          <w:placeholder>
            <w:docPart w:val="490F52E1E001654DA2B2EC6A86196120"/>
          </w:placeholder>
          <w:temporary/>
          <w:showingPlcHdr/>
          <w15:appearance w15:val="hidden"/>
        </w:sdtPr>
        <w:sdtEndPr>
          <w:rPr>
            <w:rStyle w:val="Forte"/>
          </w:rPr>
        </w:sdtEndPr>
        <w:sdtContent>
          <w:r w:rsidR="00B86DBD" w:rsidRPr="002C05FE">
            <w:rPr>
              <w:rStyle w:val="Forte"/>
              <w:lang w:bidi="pt-BR"/>
            </w:rPr>
            <w:t>Etapa 2:</w:t>
          </w:r>
        </w:sdtContent>
      </w:sdt>
      <w:r w:rsidR="006A4307" w:rsidRPr="002C05FE">
        <w:rPr>
          <w:lang w:bidi="pt-BR"/>
        </w:rPr>
        <w:t xml:space="preserve"> </w:t>
      </w:r>
      <w:sdt>
        <w:sdtPr>
          <w:id w:val="962001901"/>
          <w:placeholder>
            <w:docPart w:val="CB7CCDA138C80944A1BF7F526B298277"/>
          </w:placeholder>
          <w:temporary/>
          <w:showingPlcHdr/>
          <w15:appearance w15:val="hidden"/>
        </w:sdtPr>
        <w:sdtEndPr/>
        <w:sdtContent>
          <w:r w:rsidR="00B86DBD" w:rsidRPr="002C05FE">
            <w:rPr>
              <w:lang w:bidi="pt-BR"/>
            </w:rPr>
            <w:t>Insira, para cada mês, iniciando em janeiro ou onde sua estimativa começar, o que você esperava para as vendas. Isso pode ser para produtos ou serviços, ou para vários produtos. Você pode adicionar linhas a este modelo para incluir mais ofertas. A partir disso, você deve subtrair as devoluções de produtos ou descontos que deseja acompanhar (esses números devem ser mostrados como números negativos, por exemplo -10). Abaixo das vendas líquidas, você deve inserir o custo dos bens vendidos. Estes são os custos diretos na venda de um determinado produto; por exemplo, os custos de materiais e</w:t>
          </w:r>
          <w:r w:rsidR="00285113">
            <w:rPr>
              <w:lang w:bidi="pt-BR"/>
            </w:rPr>
            <w:t> </w:t>
          </w:r>
          <w:r w:rsidR="00B86DBD" w:rsidRPr="002C05FE">
            <w:rPr>
              <w:lang w:bidi="pt-BR"/>
            </w:rPr>
            <w:t>mão de obra de montagem, ou se você comprou o produto e o revendeu, seria o custo de atacado.</w:t>
          </w:r>
        </w:sdtContent>
      </w:sdt>
    </w:p>
    <w:p w14:paraId="73AEF46C" w14:textId="77777777" w:rsidR="006A4307" w:rsidRPr="002C05FE" w:rsidRDefault="00AB25C5" w:rsidP="00B86DBD">
      <w:sdt>
        <w:sdtPr>
          <w:rPr>
            <w:rStyle w:val="Forte"/>
          </w:rPr>
          <w:id w:val="750324207"/>
          <w:placeholder>
            <w:docPart w:val="DC103C360C4E0F419154A6BF7D44DD83"/>
          </w:placeholder>
          <w:temporary/>
          <w:showingPlcHdr/>
          <w15:appearance w15:val="hidden"/>
        </w:sdtPr>
        <w:sdtEndPr>
          <w:rPr>
            <w:rStyle w:val="Forte"/>
          </w:rPr>
        </w:sdtEndPr>
        <w:sdtContent>
          <w:r w:rsidR="00B86DBD" w:rsidRPr="002C05FE">
            <w:rPr>
              <w:rStyle w:val="Forte"/>
              <w:lang w:bidi="pt-BR"/>
            </w:rPr>
            <w:t>Etapa 3:</w:t>
          </w:r>
        </w:sdtContent>
      </w:sdt>
      <w:r w:rsidR="006A4307" w:rsidRPr="002C05FE">
        <w:rPr>
          <w:rStyle w:val="Forte"/>
          <w:lang w:bidi="pt-BR"/>
        </w:rPr>
        <w:t xml:space="preserve"> </w:t>
      </w:r>
      <w:sdt>
        <w:sdtPr>
          <w:id w:val="1784452798"/>
          <w:placeholder>
            <w:docPart w:val="45897F074E2C69439EB4ABFE8858EB79"/>
          </w:placeholder>
          <w:temporary/>
          <w:showingPlcHdr/>
          <w15:appearance w15:val="hidden"/>
        </w:sdtPr>
        <w:sdtEndPr/>
        <w:sdtContent>
          <w:r w:rsidR="00B86DBD" w:rsidRPr="002C05FE">
            <w:rPr>
              <w:lang w:bidi="pt-BR"/>
            </w:rPr>
            <w:t>Digite, para cada mês, a projeção para os salários, marketing, utilitários e outros itens que você está estimando.</w:t>
          </w:r>
        </w:sdtContent>
      </w:sdt>
    </w:p>
    <w:p w14:paraId="19E3D8FC" w14:textId="77777777" w:rsidR="006A4307" w:rsidRPr="002C05FE" w:rsidRDefault="00AB25C5" w:rsidP="0011677C">
      <w:sdt>
        <w:sdtPr>
          <w:rPr>
            <w:rStyle w:val="Forte"/>
          </w:rPr>
          <w:id w:val="1266432568"/>
          <w:placeholder>
            <w:docPart w:val="86E71F0559E98B4796A350D7DF8430B9"/>
          </w:placeholder>
          <w:temporary/>
          <w:showingPlcHdr/>
          <w15:appearance w15:val="hidden"/>
        </w:sdtPr>
        <w:sdtEndPr>
          <w:rPr>
            <w:rStyle w:val="Forte"/>
          </w:rPr>
        </w:sdtEndPr>
        <w:sdtContent>
          <w:r w:rsidR="00B86DBD" w:rsidRPr="002C05FE">
            <w:rPr>
              <w:rStyle w:val="Forte"/>
              <w:lang w:bidi="pt-BR"/>
            </w:rPr>
            <w:t>Etapa 4:</w:t>
          </w:r>
        </w:sdtContent>
      </w:sdt>
      <w:r w:rsidR="006A4307" w:rsidRPr="002C05FE">
        <w:rPr>
          <w:rStyle w:val="Forte"/>
          <w:lang w:bidi="pt-BR"/>
        </w:rPr>
        <w:t xml:space="preserve"> </w:t>
      </w:r>
      <w:sdt>
        <w:sdtPr>
          <w:id w:val="-837159454"/>
          <w:placeholder>
            <w:docPart w:val="C62DC2E212CB9743B0388062AD2F7DC8"/>
          </w:placeholder>
          <w:temporary/>
          <w:showingPlcHdr/>
          <w15:appearance w15:val="hidden"/>
        </w:sdtPr>
        <w:sdtEndPr/>
        <w:sdtContent>
          <w:r w:rsidR="00B86DBD" w:rsidRPr="002C05FE">
            <w:rPr>
              <w:lang w:bidi="pt-BR"/>
            </w:rPr>
            <w:t>Depois de concluir a inserção de todos os custos, revise os itens individuais e o valor total para ver onde você pode fazer ajustes ou mover algo para o futuro quando tiver mais receita. O objetivo é obter lucratividade e fluxo de caixa positivo o mais rápido possível.</w:t>
          </w:r>
        </w:sdtContent>
      </w:sdt>
    </w:p>
    <w:sectPr w:rsidR="006A4307" w:rsidRPr="002C05FE" w:rsidSect="00396F89">
      <w:headerReference w:type="default" r:id="rId19"/>
      <w:footerReference w:type="default" r:id="rId20"/>
      <w:pgSz w:w="11906" w:h="16838" w:code="9"/>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67A2" w14:textId="77777777" w:rsidR="004A7A96" w:rsidRDefault="004A7A96" w:rsidP="008F1194">
      <w:pPr>
        <w:spacing w:after="0" w:line="240" w:lineRule="auto"/>
      </w:pPr>
      <w:r>
        <w:separator/>
      </w:r>
    </w:p>
  </w:endnote>
  <w:endnote w:type="continuationSeparator" w:id="0">
    <w:p w14:paraId="4BC3556C" w14:textId="77777777" w:rsidR="004A7A96" w:rsidRDefault="004A7A96"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F4442A2" w14:textId="77777777" w:rsidR="005235DF" w:rsidRDefault="005235DF" w:rsidP="009544F4">
        <w:pPr>
          <w:pStyle w:val="Rodap"/>
          <w:jc w:val="center"/>
        </w:pPr>
        <w:r>
          <w:rPr>
            <w:noProof/>
            <w:lang w:bidi="pt-BR"/>
          </w:rPr>
          <mc:AlternateContent>
            <mc:Choice Requires="wps">
              <w:drawing>
                <wp:anchor distT="0" distB="0" distL="114300" distR="114300" simplePos="0" relativeHeight="251633661" behindDoc="1" locked="0" layoutInCell="1" allowOverlap="1" wp14:anchorId="4D8D7CAA" wp14:editId="47F46C7C">
                  <wp:simplePos x="0" y="0"/>
                  <wp:positionH relativeFrom="margin">
                    <wp:align>center</wp:align>
                  </wp:positionH>
                  <wp:positionV relativeFrom="page">
                    <wp:align>bottom</wp:align>
                  </wp:positionV>
                  <wp:extent cx="6858000" cy="859536"/>
                  <wp:effectExtent l="0" t="0" r="2540" b="0"/>
                  <wp:wrapNone/>
                  <wp:docPr id="36" name="Retângul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2B4C0696" id="Retângulo"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" fillcolor="#264d2b [3204]" stroked="f" strokeweight="1pt">
                  <v:stroke miterlimit="4"/>
                  <v:textbox inset="3pt,3pt,3pt,3pt"/>
                  <w10:wrap anchorx="margin" anchory="page"/>
                </v:rect>
              </w:pict>
            </mc:Fallback>
          </mc:AlternateContent>
        </w:r>
        <w:r>
          <w:rPr>
            <w:noProof/>
            <w:lang w:bidi="pt-BR"/>
          </w:rPr>
          <mc:AlternateContent>
            <mc:Choice Requires="wps">
              <w:drawing>
                <wp:anchor distT="0" distB="0" distL="114300" distR="114300" simplePos="0" relativeHeight="251634685" behindDoc="1" locked="0" layoutInCell="1" allowOverlap="1" wp14:anchorId="06F2AC03" wp14:editId="26BDB633">
                  <wp:simplePos x="0" y="0"/>
                  <wp:positionH relativeFrom="margin">
                    <wp:align>center</wp:align>
                  </wp:positionH>
                  <wp:positionV relativeFrom="page">
                    <wp:align>bottom</wp:align>
                  </wp:positionV>
                  <wp:extent cx="6858000" cy="914664"/>
                  <wp:effectExtent l="0" t="0" r="2540" b="0"/>
                  <wp:wrapNone/>
                  <wp:docPr id="37"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61791B99" id="Forma"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JS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ME1slI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rPr>
            <w:lang w:bidi="pt-BR"/>
          </w:rPr>
          <w:fldChar w:fldCharType="begin"/>
        </w:r>
        <w:r>
          <w:rPr>
            <w:lang w:bidi="pt-BR"/>
          </w:rPr>
          <w:instrText xml:space="preserve"> PAGE   \* MERGEFORMAT </w:instrText>
        </w:r>
        <w:r>
          <w:rPr>
            <w:lang w:bidi="pt-BR"/>
          </w:rPr>
          <w:fldChar w:fldCharType="separate"/>
        </w:r>
        <w:r>
          <w:rPr>
            <w:noProof/>
            <w:lang w:bidi="pt-BR"/>
          </w:rPr>
          <w:t>11</w:t>
        </w:r>
        <w:r>
          <w:rPr>
            <w:noProof/>
            <w:lang w:bidi="pt-BR"/>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8906" w14:textId="77777777" w:rsidR="005235DF" w:rsidRDefault="005235DF">
    <w:pPr>
      <w:pStyle w:val="Rodap"/>
    </w:pPr>
    <w:r>
      <w:rPr>
        <w:noProof/>
        <w:lang w:bidi="pt-BR"/>
      </w:rPr>
      <mc:AlternateContent>
        <mc:Choice Requires="wpg">
          <w:drawing>
            <wp:anchor distT="0" distB="0" distL="114300" distR="114300" simplePos="0" relativeHeight="251734016" behindDoc="1" locked="0" layoutInCell="1" allowOverlap="1" wp14:anchorId="687FC58E" wp14:editId="08CAC8C2">
              <wp:simplePos x="0" y="0"/>
              <wp:positionH relativeFrom="margin">
                <wp:align>center</wp:align>
              </wp:positionH>
              <wp:positionV relativeFrom="page">
                <wp:align>bottom</wp:align>
              </wp:positionV>
              <wp:extent cx="6858000" cy="923544"/>
              <wp:effectExtent l="0" t="0" r="0" b="0"/>
              <wp:wrapNone/>
              <wp:docPr id="199" name="Grupo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tângulo"/>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Forma">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46523ED" id="Grupo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">
              <v:rect id="Retângulo"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Forma"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3192"/>
      <w:docPartObj>
        <w:docPartGallery w:val="Page Numbers (Bottom of Page)"/>
        <w:docPartUnique/>
      </w:docPartObj>
    </w:sdtPr>
    <w:sdtEndPr>
      <w:rPr>
        <w:noProof/>
      </w:rPr>
    </w:sdtEndPr>
    <w:sdtContent>
      <w:p w14:paraId="4C3C7F43" w14:textId="77777777" w:rsidR="005235DF" w:rsidRDefault="005235DF" w:rsidP="009544F4">
        <w:pPr>
          <w:pStyle w:val="Rodap"/>
          <w:jc w:val="center"/>
        </w:pPr>
        <w:r>
          <w:rPr>
            <w:noProof/>
            <w:lang w:bidi="pt-BR"/>
          </w:rPr>
          <mc:AlternateContent>
            <mc:Choice Requires="wpg">
              <w:drawing>
                <wp:anchor distT="0" distB="0" distL="114300" distR="114300" simplePos="0" relativeHeight="251680768" behindDoc="1" locked="0" layoutInCell="1" allowOverlap="1" wp14:anchorId="162B1D80" wp14:editId="0F177F22">
                  <wp:simplePos x="0" y="0"/>
                  <wp:positionH relativeFrom="margin">
                    <wp:align>center</wp:align>
                  </wp:positionH>
                  <wp:positionV relativeFrom="page">
                    <wp:align>bottom</wp:align>
                  </wp:positionV>
                  <wp:extent cx="9244584" cy="914400"/>
                  <wp:effectExtent l="0" t="0" r="0" b="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tângulo">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Forma">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70407C8E" id="Grupo 9" o:spid="_x0000_s1026" alt="&quot;&quot;" style="position:absolute;margin-left:0;margin-top:0;width:727.9pt;height:1in;z-index:-251635712;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">
                  <v:rect id="Retângulo" o:spid="_x0000_s1027" alt="&quot;&quot;"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" fillcolor="#264d2b [3204]" stroked="f" strokeweight="1pt">
                    <v:stroke miterlimit="4"/>
                    <v:textbox inset="3pt,3pt,3pt,3pt"/>
                  </v:rect>
                  <v:shape id="Forma" o:spid="_x0000_s1028" alt="&quot;&quot;"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rPr>
            <w:lang w:bidi="pt-BR"/>
          </w:rPr>
          <w:fldChar w:fldCharType="begin"/>
        </w:r>
        <w:r>
          <w:rPr>
            <w:lang w:bidi="pt-BR"/>
          </w:rPr>
          <w:instrText xml:space="preserve"> PAGE   \* MERGEFORMAT </w:instrText>
        </w:r>
        <w:r>
          <w:rPr>
            <w:lang w:bidi="pt-BR"/>
          </w:rPr>
          <w:fldChar w:fldCharType="separate"/>
        </w:r>
        <w:r>
          <w:rPr>
            <w:noProof/>
            <w:lang w:bidi="pt-BR"/>
          </w:rPr>
          <w:t>12</w:t>
        </w:r>
        <w:r>
          <w:rPr>
            <w:noProof/>
            <w:lang w:bidi="pt-BR"/>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86958"/>
      <w:docPartObj>
        <w:docPartGallery w:val="Page Numbers (Bottom of Page)"/>
        <w:docPartUnique/>
      </w:docPartObj>
    </w:sdtPr>
    <w:sdtEndPr>
      <w:rPr>
        <w:noProof/>
      </w:rPr>
    </w:sdtEndPr>
    <w:sdtContent>
      <w:p w14:paraId="2B139BA1" w14:textId="77777777" w:rsidR="005235DF" w:rsidRDefault="005235DF" w:rsidP="001900D7">
        <w:pPr>
          <w:pStyle w:val="Rodap"/>
          <w:jc w:val="center"/>
        </w:pPr>
        <w:r>
          <w:rPr>
            <w:noProof/>
            <w:lang w:bidi="pt-BR"/>
          </w:rPr>
          <mc:AlternateContent>
            <mc:Choice Requires="wpg">
              <w:drawing>
                <wp:anchor distT="0" distB="0" distL="114300" distR="114300" simplePos="0" relativeHeight="251723776" behindDoc="1" locked="0" layoutInCell="1" allowOverlap="1" wp14:anchorId="4BF9E448" wp14:editId="4CB78435">
                  <wp:simplePos x="0" y="0"/>
                  <wp:positionH relativeFrom="margin">
                    <wp:align>center</wp:align>
                  </wp:positionH>
                  <wp:positionV relativeFrom="page">
                    <wp:align>bottom</wp:align>
                  </wp:positionV>
                  <wp:extent cx="6858000" cy="914400"/>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tângulo"/>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Forma"/>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4E734BF1" id="Grupo 10" o:spid="_x0000_s1026" alt="&quot;&quot;" style="position:absolute;margin-left:0;margin-top:0;width:540pt;height:1in;z-index:-251592704;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">
                  <v:rect id="Retângulo"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" fillcolor="#264d2b [3204]" stroked="f" strokeweight="1pt">
                    <v:stroke miterlimit="4"/>
                    <v:textbox inset="3pt,3pt,3pt,3pt"/>
                  </v:rect>
                  <v:shape id="Forma"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rPr>
            <w:lang w:bidi="pt-BR"/>
          </w:rPr>
          <w:fldChar w:fldCharType="begin"/>
        </w:r>
        <w:r>
          <w:rPr>
            <w:lang w:bidi="pt-BR"/>
          </w:rPr>
          <w:instrText xml:space="preserve"> PAGE   \* MERGEFORMAT </w:instrText>
        </w:r>
        <w:r>
          <w:rPr>
            <w:lang w:bidi="pt-BR"/>
          </w:rPr>
          <w:fldChar w:fldCharType="separate"/>
        </w:r>
        <w:r>
          <w:rPr>
            <w:noProof/>
            <w:lang w:bidi="pt-BR"/>
          </w:rPr>
          <w:t>14</w:t>
        </w:r>
        <w:r>
          <w:rPr>
            <w:noProof/>
            <w:lang w:bidi="pt-BR"/>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C3B8" w14:textId="77777777" w:rsidR="005235DF" w:rsidRDefault="00AB25C5" w:rsidP="001900D7">
    <w:pPr>
      <w:pStyle w:val="Rodap"/>
      <w:jc w:val="center"/>
    </w:pPr>
    <w:sdt>
      <w:sdtPr>
        <w:id w:val="-812016920"/>
        <w:docPartObj>
          <w:docPartGallery w:val="Page Numbers (Bottom of Page)"/>
          <w:docPartUnique/>
        </w:docPartObj>
      </w:sdtPr>
      <w:sdtEndPr>
        <w:rPr>
          <w:noProof/>
        </w:rPr>
      </w:sdtEndPr>
      <w:sdtContent>
        <w:r w:rsidR="005235DF" w:rsidRPr="00495014">
          <w:rPr>
            <w:noProof/>
            <w:lang w:bidi="pt-BR"/>
          </w:rPr>
          <mc:AlternateContent>
            <mc:Choice Requires="wps">
              <w:drawing>
                <wp:anchor distT="0" distB="0" distL="114300" distR="114300" simplePos="0" relativeHeight="251699200" behindDoc="1" locked="0" layoutInCell="1" allowOverlap="1" wp14:anchorId="06C3E9D5" wp14:editId="24EE4954">
                  <wp:simplePos x="0" y="0"/>
                  <wp:positionH relativeFrom="margin">
                    <wp:align>center</wp:align>
                  </wp:positionH>
                  <wp:positionV relativeFrom="page">
                    <wp:align>bottom</wp:align>
                  </wp:positionV>
                  <wp:extent cx="8568690" cy="914400"/>
                  <wp:effectExtent l="0" t="0" r="6350" b="0"/>
                  <wp:wrapNone/>
                  <wp:docPr id="196"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3266E373" id="Forma" o:spid="_x0000_s1026" alt="&quot;&quot;" style="position:absolute;margin-left:0;margin-top:0;width:674.7pt;height:1in;z-index:-251617280;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5235DF" w:rsidRPr="00495014">
          <w:rPr>
            <w:noProof/>
            <w:lang w:bidi="pt-BR"/>
          </w:rPr>
          <mc:AlternateContent>
            <mc:Choice Requires="wps">
              <w:drawing>
                <wp:anchor distT="0" distB="0" distL="114300" distR="114300" simplePos="0" relativeHeight="251698176" behindDoc="1" locked="0" layoutInCell="1" allowOverlap="1" wp14:anchorId="647FD0CA" wp14:editId="1679B4D8">
                  <wp:simplePos x="0" y="0"/>
                  <wp:positionH relativeFrom="margin">
                    <wp:align>center</wp:align>
                  </wp:positionH>
                  <wp:positionV relativeFrom="page">
                    <wp:align>bottom</wp:align>
                  </wp:positionV>
                  <wp:extent cx="8562340" cy="859536"/>
                  <wp:effectExtent l="0" t="0" r="6350" b="0"/>
                  <wp:wrapNone/>
                  <wp:docPr id="195" name="Retângul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DF8F8A9" id="Retângulo" o:spid="_x0000_s1026" alt="&quot;&quot;" style="position:absolute;margin-left:0;margin-top:0;width:674.2pt;height:67.7pt;z-index:-2516183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" fillcolor="#264d2b [3204]" stroked="f" strokeweight="1pt">
                  <v:stroke miterlimit="4"/>
                  <v:textbox inset="3pt,3pt,3pt,3pt"/>
                  <w10:wrap anchorx="margin" anchory="page"/>
                </v:rect>
              </w:pict>
            </mc:Fallback>
          </mc:AlternateContent>
        </w:r>
        <w:r w:rsidR="005235DF">
          <w:rPr>
            <w:lang w:bidi="pt-BR"/>
          </w:rPr>
          <w:fldChar w:fldCharType="begin"/>
        </w:r>
        <w:r w:rsidR="005235DF">
          <w:rPr>
            <w:lang w:bidi="pt-BR"/>
          </w:rPr>
          <w:instrText xml:space="preserve"> PAGE   \* MERGEFORMAT </w:instrText>
        </w:r>
        <w:r w:rsidR="005235DF">
          <w:rPr>
            <w:lang w:bidi="pt-BR"/>
          </w:rPr>
          <w:fldChar w:fldCharType="separate"/>
        </w:r>
        <w:r w:rsidR="005235DF">
          <w:rPr>
            <w:noProof/>
            <w:lang w:bidi="pt-BR"/>
          </w:rPr>
          <w:t>15</w:t>
        </w:r>
        <w:r w:rsidR="005235DF">
          <w:rPr>
            <w:noProof/>
            <w:lang w:bidi="pt-BR"/>
          </w:rPr>
          <w:fldChar w:fldCharType="end"/>
        </w:r>
      </w:sdtContent>
    </w:sdt>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A275" w14:textId="77777777" w:rsidR="005235DF" w:rsidRDefault="00AB25C5" w:rsidP="001900D7">
    <w:pPr>
      <w:pStyle w:val="Rodap"/>
      <w:jc w:val="center"/>
    </w:pPr>
    <w:sdt>
      <w:sdtPr>
        <w:id w:val="-1079895820"/>
        <w:docPartObj>
          <w:docPartGallery w:val="Page Numbers (Bottom of Page)"/>
          <w:docPartUnique/>
        </w:docPartObj>
      </w:sdtPr>
      <w:sdtEndPr>
        <w:rPr>
          <w:noProof/>
        </w:rPr>
      </w:sdtEndPr>
      <w:sdtContent>
        <w:r w:rsidR="005235DF">
          <w:rPr>
            <w:noProof/>
            <w:lang w:bidi="pt-BR"/>
          </w:rPr>
          <mc:AlternateContent>
            <mc:Choice Requires="wpg">
              <w:drawing>
                <wp:anchor distT="0" distB="0" distL="114300" distR="114300" simplePos="0" relativeHeight="251725824" behindDoc="1" locked="0" layoutInCell="1" allowOverlap="1" wp14:anchorId="506782A1" wp14:editId="2E0B2A4A">
                  <wp:simplePos x="0" y="0"/>
                  <wp:positionH relativeFrom="margin">
                    <wp:align>center</wp:align>
                  </wp:positionH>
                  <wp:positionV relativeFrom="page">
                    <wp:align>bottom</wp:align>
                  </wp:positionV>
                  <wp:extent cx="6858000" cy="923544"/>
                  <wp:effectExtent l="0" t="0" r="0" b="0"/>
                  <wp:wrapNone/>
                  <wp:docPr id="26" name="Grup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tângulo"/>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Forma"/>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1B0750A" id="Grupo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">
                  <v:rect id="Retângulo"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64d2b [3204]" stroked="f" strokeweight="1pt">
                    <v:stroke miterlimit="4"/>
                    <v:textbox inset="3pt,3pt,3pt,3pt"/>
                  </v:rect>
                  <v:shape id="Forma"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rPr>
            <w:lang w:bidi="pt-BR"/>
          </w:rPr>
          <w:fldChar w:fldCharType="begin"/>
        </w:r>
        <w:r w:rsidR="005235DF">
          <w:rPr>
            <w:lang w:bidi="pt-BR"/>
          </w:rPr>
          <w:instrText xml:space="preserve"> PAGE   \* MERGEFORMAT </w:instrText>
        </w:r>
        <w:r w:rsidR="005235DF">
          <w:rPr>
            <w:lang w:bidi="pt-BR"/>
          </w:rPr>
          <w:fldChar w:fldCharType="separate"/>
        </w:r>
        <w:r w:rsidR="005235DF">
          <w:rPr>
            <w:noProof/>
            <w:lang w:bidi="pt-BR"/>
          </w:rPr>
          <w:t>16</w:t>
        </w:r>
        <w:r w:rsidR="005235DF">
          <w:rPr>
            <w:noProof/>
            <w:lang w:bidi="pt-B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E2B7D" w14:textId="77777777" w:rsidR="004A7A96" w:rsidRDefault="004A7A96" w:rsidP="008F1194">
      <w:pPr>
        <w:spacing w:after="0" w:line="240" w:lineRule="auto"/>
      </w:pPr>
      <w:r>
        <w:separator/>
      </w:r>
    </w:p>
  </w:footnote>
  <w:footnote w:type="continuationSeparator" w:id="0">
    <w:p w14:paraId="621B85D3" w14:textId="77777777" w:rsidR="004A7A96" w:rsidRDefault="004A7A96" w:rsidP="008F1194">
      <w:pPr>
        <w:spacing w:after="0" w:line="240" w:lineRule="auto"/>
      </w:pPr>
      <w:r>
        <w:continuationSeparator/>
      </w:r>
    </w:p>
  </w:footnote>
</w:footnotes>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1376" w14:textId="70107AB4" w:rsidR="005235DF" w:rsidRPr="00DD2790" w:rsidRDefault="005235DF" w:rsidP="00B17E13">
    <w:pPr>
      <w:pStyle w:val="Cabealho"/>
      <w:ind w:right="27"/>
      <w:jc w:val="right"/>
    </w:pPr>
    <w:r w:rsidRPr="00DD2790">
      <w:rPr>
        <w:noProof/>
        <w:lang w:bidi="pt-BR"/>
      </w:rPr>
      <mc:AlternateContent>
        <mc:Choice Requires="wpg">
          <w:drawing>
            <wp:anchor distT="0" distB="0" distL="114300" distR="114300" simplePos="0" relativeHeight="251673600" behindDoc="0" locked="0" layoutInCell="1" allowOverlap="1" wp14:anchorId="0F96C364" wp14:editId="25D29830">
              <wp:simplePos x="0" y="0"/>
              <wp:positionH relativeFrom="margin">
                <wp:align>center</wp:align>
              </wp:positionH>
              <wp:positionV relativeFrom="page">
                <wp:align>top</wp:align>
              </wp:positionV>
              <wp:extent cx="6858000" cy="905256"/>
              <wp:effectExtent l="0" t="0" r="2540" b="9525"/>
              <wp:wrapNone/>
              <wp:docPr id="20" name="Grup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Forma"/>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tângulo"/>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tângulo"/>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5793EFE" id="Grupo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">
              <v:shape id="Forma"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tângulo"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tângulo"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B21197">
      <w:rPr>
        <w:noProof/>
        <w:lang w:bidi="pt-BR"/>
      </w:rPr>
      <w:drawing>
        <wp:inline distT="0" distB="0" distL="0" distR="0" wp14:anchorId="3DDFF317" wp14:editId="17D0D47B">
          <wp:extent cx="1341622" cy="370800"/>
          <wp:effectExtent l="0" t="0" r="0" b="0"/>
          <wp:docPr id="14" name="Imagem 14"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espaço reservado para logotipo"/>
                  <pic:cNvPicPr/>
                </pic:nvPicPr>
                <pic:blipFill>
                  <a:blip r:embed="rId1">
                    <a:extLst>
                      <a:ext uri="{28A0092B-C50C-407E-A947-70E740481C1C}">
                        <a14:useLocalDpi xmlns:a14="http://schemas.microsoft.com/office/drawing/2010/main" val="0"/>
                      </a:ext>
                    </a:extLst>
                  </a:blip>
                  <a:stretch>
                    <a:fillRect/>
                  </a:stretch>
                </pic:blipFill>
                <pic:spPr>
                  <a:xfrm>
                    <a:off x="0" y="0"/>
                    <a:ext cx="1341622" cy="370800"/>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9E68" w14:textId="77777777" w:rsidR="005235DF" w:rsidRDefault="005235DF">
    <w:pPr>
      <w:pStyle w:val="Cabealho"/>
    </w:pPr>
    <w:r>
      <w:rPr>
        <w:noProof/>
        <w:lang w:bidi="pt-BR"/>
      </w:rPr>
      <mc:AlternateContent>
        <mc:Choice Requires="wpg">
          <w:drawing>
            <wp:anchor distT="0" distB="0" distL="114300" distR="114300" simplePos="0" relativeHeight="251718656" behindDoc="0" locked="0" layoutInCell="1" allowOverlap="1" wp14:anchorId="57038477" wp14:editId="3CFD9D13">
              <wp:simplePos x="0" y="0"/>
              <wp:positionH relativeFrom="margin">
                <wp:align>center</wp:align>
              </wp:positionH>
              <wp:positionV relativeFrom="page">
                <wp:align>top</wp:align>
              </wp:positionV>
              <wp:extent cx="6867144" cy="6391656"/>
              <wp:effectExtent l="0" t="0" r="3810" b="0"/>
              <wp:wrapNone/>
              <wp:docPr id="198" name="Grupo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tângulo"/>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Forma">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Imagem 2" descr="imagem abstrata de hexágono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CF2C91" id="Grupo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">
              <v:rect id="Retângulo"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Forma"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9" type="#_x0000_t75" alt="imagem abstrata de hexágono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imagem abstrata de hexágonos"/>
              </v:shape>
              <w10:wrap anchorx="margin"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5BA7" w14:textId="3E2BE292" w:rsidR="005235DF" w:rsidRDefault="00543042" w:rsidP="00B17E13">
    <w:pPr>
      <w:pStyle w:val="Cabealho"/>
      <w:ind w:right="27"/>
      <w:jc w:val="right"/>
    </w:pPr>
    <w:r>
      <w:rPr>
        <w:noProof/>
        <w:lang w:bidi="pt-BR"/>
      </w:rPr>
      <w:drawing>
        <wp:inline distT="0" distB="0" distL="0" distR="0" wp14:anchorId="066A2733" wp14:editId="08D490AA">
          <wp:extent cx="1341622" cy="370800"/>
          <wp:effectExtent l="0" t="0" r="0" b="0"/>
          <wp:docPr id="4" name="Imagem 4"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espaço reservado para logotipo"/>
                  <pic:cNvPicPr/>
                </pic:nvPicPr>
                <pic:blipFill>
                  <a:blip r:embed="rId1">
                    <a:extLst>
                      <a:ext uri="{28A0092B-C50C-407E-A947-70E740481C1C}">
                        <a14:useLocalDpi xmlns:a14="http://schemas.microsoft.com/office/drawing/2010/main" val="0"/>
                      </a:ext>
                    </a:extLst>
                  </a:blip>
                  <a:stretch>
                    <a:fillRect/>
                  </a:stretch>
                </pic:blipFill>
                <pic:spPr>
                  <a:xfrm>
                    <a:off x="0" y="0"/>
                    <a:ext cx="1341622" cy="370800"/>
                  </a:xfrm>
                  <a:prstGeom prst="rect">
                    <a:avLst/>
                  </a:prstGeom>
                </pic:spPr>
              </pic:pic>
            </a:graphicData>
          </a:graphic>
        </wp:inline>
      </w:drawing>
    </w:r>
    <w:r w:rsidR="005235DF" w:rsidRPr="00495014">
      <w:rPr>
        <w:noProof/>
        <w:lang w:bidi="pt-BR"/>
      </w:rPr>
      <mc:AlternateContent>
        <mc:Choice Requires="wpg">
          <w:drawing>
            <wp:anchor distT="0" distB="0" distL="114300" distR="114300" simplePos="0" relativeHeight="251731968" behindDoc="0" locked="0" layoutInCell="1" allowOverlap="1" wp14:anchorId="60343C27" wp14:editId="44E83C4A">
              <wp:simplePos x="0" y="0"/>
              <wp:positionH relativeFrom="margin">
                <wp:align>center</wp:align>
              </wp:positionH>
              <wp:positionV relativeFrom="page">
                <wp:align>top</wp:align>
              </wp:positionV>
              <wp:extent cx="8618220" cy="905256"/>
              <wp:effectExtent l="0" t="0" r="6350" b="9525"/>
              <wp:wrapNone/>
              <wp:docPr id="59" name="Grupo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tângulo"/>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Forma"/>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tângulo"/>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234EF1B" id="Grupo 59" o:spid="_x0000_s1026" alt="&quot;&quot;" style="position:absolute;margin-left:0;margin-top:0;width:678.6pt;height:71.3pt;z-index:25173196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">
              <v:rect id="Retângulo"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" fillcolor="#60b966 [3205]" stroked="f" strokeweight="1pt">
                <v:stroke miterlimit="4"/>
                <v:textbox inset="3pt,3pt,3pt,3pt"/>
              </v:rect>
              <v:shape id="Forma"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tângulo"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" fillcolor="#264d2b [3204]" stroked="f" strokeweight="1pt">
                <v:stroke miterlimit="4"/>
                <v:textbox inset="3pt,3pt,3pt,3pt"/>
              </v:rect>
              <w10:wrap anchorx="margin"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E0F" w14:textId="04421ECA" w:rsidR="005235DF" w:rsidRDefault="00B21197" w:rsidP="00B17E13">
    <w:pPr>
      <w:pStyle w:val="Cabealho"/>
      <w:ind w:right="27"/>
      <w:jc w:val="right"/>
    </w:pPr>
    <w:r>
      <w:rPr>
        <w:noProof/>
        <w:lang w:bidi="pt-BR"/>
      </w:rPr>
      <w:drawing>
        <wp:inline distT="0" distB="0" distL="0" distR="0" wp14:anchorId="102A2AFF" wp14:editId="255ABA85">
          <wp:extent cx="1341622" cy="370800"/>
          <wp:effectExtent l="0" t="0" r="0" b="0"/>
          <wp:docPr id="13" name="Imagem 13"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espaço reservado para logotipo"/>
                  <pic:cNvPicPr/>
                </pic:nvPicPr>
                <pic:blipFill>
                  <a:blip r:embed="rId1">
                    <a:extLst>
                      <a:ext uri="{28A0092B-C50C-407E-A947-70E740481C1C}">
                        <a14:useLocalDpi xmlns:a14="http://schemas.microsoft.com/office/drawing/2010/main" val="0"/>
                      </a:ext>
                    </a:extLst>
                  </a:blip>
                  <a:stretch>
                    <a:fillRect/>
                  </a:stretch>
                </pic:blipFill>
                <pic:spPr>
                  <a:xfrm>
                    <a:off x="0" y="0"/>
                    <a:ext cx="1341622" cy="370800"/>
                  </a:xfrm>
                  <a:prstGeom prst="rect">
                    <a:avLst/>
                  </a:prstGeom>
                </pic:spPr>
              </pic:pic>
            </a:graphicData>
          </a:graphic>
        </wp:inline>
      </w:drawing>
    </w:r>
    <w:r w:rsidR="005235DF" w:rsidRPr="00495014">
      <w:rPr>
        <w:noProof/>
        <w:lang w:bidi="pt-BR"/>
      </w:rPr>
      <mc:AlternateContent>
        <mc:Choice Requires="wpg">
          <w:drawing>
            <wp:anchor distT="0" distB="0" distL="114300" distR="114300" simplePos="0" relativeHeight="251727872" behindDoc="0" locked="0" layoutInCell="1" allowOverlap="1" wp14:anchorId="4873E907" wp14:editId="067B6405">
              <wp:simplePos x="0" y="0"/>
              <wp:positionH relativeFrom="margin">
                <wp:align>center</wp:align>
              </wp:positionH>
              <wp:positionV relativeFrom="page">
                <wp:align>top</wp:align>
              </wp:positionV>
              <wp:extent cx="6858000" cy="905256"/>
              <wp:effectExtent l="0" t="0" r="0" b="9525"/>
              <wp:wrapNone/>
              <wp:docPr id="41" name="Grupo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Forma"/>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tângulo"/>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tângulo"/>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32AEE73" id="Grupo 41" o:spid="_x0000_s1026" alt="&quot;&quot;" style="position:absolute;margin-left:0;margin-top:0;width:540pt;height:71.3pt;z-index:2517278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">
              <v:shape id="Forma"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tângulo"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" fillcolor="#264d2b [3204]" stroked="f" strokeweight="1pt">
                <v:stroke miterlimit="4"/>
                <v:textbox inset="3pt,3pt,3pt,3pt"/>
              </v:rect>
              <v:rect id="Retângulo"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5C2" w14:textId="7F81A179" w:rsidR="005235DF" w:rsidRDefault="00285113" w:rsidP="00B17E13">
    <w:pPr>
      <w:pStyle w:val="Cabealho"/>
      <w:ind w:right="27"/>
      <w:jc w:val="right"/>
    </w:pPr>
    <w:r>
      <w:rPr>
        <w:noProof/>
        <w:lang w:bidi="pt-BR"/>
      </w:rPr>
      <w:drawing>
        <wp:inline distT="0" distB="0" distL="0" distR="0" wp14:anchorId="6B9CAA3A" wp14:editId="59C34E7C">
          <wp:extent cx="1341622" cy="370800"/>
          <wp:effectExtent l="0" t="0" r="0" b="0"/>
          <wp:docPr id="12" name="Imagem 12"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espaço reservado para logotipo"/>
                  <pic:cNvPicPr/>
                </pic:nvPicPr>
                <pic:blipFill>
                  <a:blip r:embed="rId1">
                    <a:extLst>
                      <a:ext uri="{28A0092B-C50C-407E-A947-70E740481C1C}">
                        <a14:useLocalDpi xmlns:a14="http://schemas.microsoft.com/office/drawing/2010/main" val="0"/>
                      </a:ext>
                    </a:extLst>
                  </a:blip>
                  <a:stretch>
                    <a:fillRect/>
                  </a:stretch>
                </pic:blipFill>
                <pic:spPr>
                  <a:xfrm>
                    <a:off x="0" y="0"/>
                    <a:ext cx="1341622" cy="370800"/>
                  </a:xfrm>
                  <a:prstGeom prst="rect">
                    <a:avLst/>
                  </a:prstGeom>
                </pic:spPr>
              </pic:pic>
            </a:graphicData>
          </a:graphic>
        </wp:inline>
      </w:drawing>
    </w:r>
    <w:r w:rsidR="005235DF" w:rsidRPr="00495014">
      <w:rPr>
        <w:noProof/>
        <w:lang w:bidi="pt-BR"/>
      </w:rPr>
      <mc:AlternateContent>
        <mc:Choice Requires="wpg">
          <w:drawing>
            <wp:anchor distT="0" distB="0" distL="114300" distR="114300" simplePos="0" relativeHeight="251696128" behindDoc="0" locked="0" layoutInCell="1" allowOverlap="1" wp14:anchorId="2045DCA2" wp14:editId="3565C5DB">
              <wp:simplePos x="0" y="0"/>
              <wp:positionH relativeFrom="margin">
                <wp:align>center</wp:align>
              </wp:positionH>
              <wp:positionV relativeFrom="page">
                <wp:align>top</wp:align>
              </wp:positionV>
              <wp:extent cx="8618220" cy="905256"/>
              <wp:effectExtent l="0" t="0" r="6350" b="9525"/>
              <wp:wrapNone/>
              <wp:docPr id="194" name="Grupo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tângulo"/>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Forma"/>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tângulo"/>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41398F1" id="Grupo 194" o:spid="_x0000_s1026" alt="&quot;&quot;" style="position:absolute;margin-left:0;margin-top:0;width:678.6pt;height:71.3pt;z-index:25169612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">
              <v:rect id="Retângulo"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" fillcolor="#60b966 [3205]" stroked="f" strokeweight="1pt">
                <v:stroke miterlimit="4"/>
                <v:textbox inset="3pt,3pt,3pt,3pt"/>
              </v:rect>
              <v:shape id="Forma"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tângulo"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" fillcolor="#264d2b [3204]" stroked="f" strokeweight="1pt">
                <v:stroke miterlimit="4"/>
                <v:textbox inset="3pt,3pt,3pt,3pt"/>
              </v:rect>
              <w10:wrap anchorx="margin"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9F4B" w14:textId="3F212837" w:rsidR="005235DF" w:rsidRPr="00495014" w:rsidRDefault="00285113" w:rsidP="00B17E13">
    <w:pPr>
      <w:pStyle w:val="Cabealho"/>
      <w:ind w:right="27"/>
      <w:jc w:val="right"/>
    </w:pPr>
    <w:r>
      <w:rPr>
        <w:noProof/>
        <w:lang w:bidi="pt-BR"/>
      </w:rPr>
      <w:drawing>
        <wp:inline distT="0" distB="0" distL="0" distR="0" wp14:anchorId="7201A125" wp14:editId="08A1B71A">
          <wp:extent cx="1341622" cy="370800"/>
          <wp:effectExtent l="0" t="0" r="0" b="0"/>
          <wp:docPr id="11" name="Imagem 11" descr="espaço reservado pa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espaço reservado para logotipo"/>
                  <pic:cNvPicPr/>
                </pic:nvPicPr>
                <pic:blipFill>
                  <a:blip r:embed="rId1">
                    <a:extLst>
                      <a:ext uri="{28A0092B-C50C-407E-A947-70E740481C1C}">
                        <a14:useLocalDpi xmlns:a14="http://schemas.microsoft.com/office/drawing/2010/main" val="0"/>
                      </a:ext>
                    </a:extLst>
                  </a:blip>
                  <a:stretch>
                    <a:fillRect/>
                  </a:stretch>
                </pic:blipFill>
                <pic:spPr>
                  <a:xfrm>
                    <a:off x="0" y="0"/>
                    <a:ext cx="1341622" cy="370800"/>
                  </a:xfrm>
                  <a:prstGeom prst="rect">
                    <a:avLst/>
                  </a:prstGeom>
                </pic:spPr>
              </pic:pic>
            </a:graphicData>
          </a:graphic>
        </wp:inline>
      </w:drawing>
    </w:r>
    <w:r w:rsidR="005235DF" w:rsidRPr="00495014">
      <w:rPr>
        <w:noProof/>
        <w:lang w:bidi="pt-BR"/>
      </w:rPr>
      <mc:AlternateContent>
        <mc:Choice Requires="wpg">
          <w:drawing>
            <wp:anchor distT="0" distB="0" distL="114300" distR="114300" simplePos="0" relativeHeight="251729920" behindDoc="0" locked="0" layoutInCell="1" allowOverlap="1" wp14:anchorId="66C8AEEB" wp14:editId="0C81C020">
              <wp:simplePos x="0" y="0"/>
              <wp:positionH relativeFrom="page">
                <wp:align>center</wp:align>
              </wp:positionH>
              <wp:positionV relativeFrom="page">
                <wp:align>top</wp:align>
              </wp:positionV>
              <wp:extent cx="6858000" cy="905256"/>
              <wp:effectExtent l="0" t="0" r="0" b="9525"/>
              <wp:wrapNone/>
              <wp:docPr id="45" name="Grupo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Forma"/>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tângulo"/>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tângulo"/>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77B3A60" id="Grupo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">
              <v:shape id="Forma"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tângulo"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64d2b [3204]" stroked="f" strokeweight="1pt">
                <v:stroke miterlimit="4"/>
                <v:textbox inset="3pt,3pt,3pt,3pt"/>
              </v:rect>
              <v:rect id="Retângulo"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0b966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Marcadordogrfico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Marcadordogrfico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Marcadores"/>
      <w:lvlText w:val=""/>
      <w:lvlJc w:val="left"/>
      <w:pPr>
        <w:ind w:left="530" w:hanging="360"/>
      </w:pPr>
      <w:rPr>
        <w:rFonts w:ascii="Symbol" w:hAnsi="Symbol" w:hint="default"/>
        <w:color w:val="60B966" w:themeColor="accent2"/>
      </w:rPr>
    </w:lvl>
    <w:lvl w:ilvl="1">
      <w:start w:val="1"/>
      <w:numFmt w:val="bullet"/>
      <w:pStyle w:val="Commarcadores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Marcadordegrfico"/>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Marcadordogrfico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60B966" w:themeColor="accent2"/>
      </w:rPr>
    </w:lvl>
    <w:lvl w:ilvl="1" w:tplc="FFEA3C34">
      <w:start w:val="1"/>
      <w:numFmt w:val="bullet"/>
      <w:lvlText w:val="o"/>
      <w:lvlJc w:val="left"/>
      <w:pPr>
        <w:ind w:left="1440" w:hanging="360"/>
      </w:pPr>
      <w:rPr>
        <w:rFonts w:ascii="Courier New" w:hAnsi="Courier New" w:cs="Courier New" w:hint="default"/>
        <w:color w:val="60B96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meros"/>
      <w:lvlText w:val="%1."/>
      <w:lvlJc w:val="left"/>
      <w:pPr>
        <w:ind w:left="576" w:hanging="288"/>
      </w:pPr>
      <w:rPr>
        <w:rFonts w:hint="default"/>
      </w:rPr>
    </w:lvl>
    <w:lvl w:ilvl="1">
      <w:start w:val="1"/>
      <w:numFmt w:val="lowerLetter"/>
      <w:pStyle w:val="Numerada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623133">
    <w:abstractNumId w:val="32"/>
  </w:num>
  <w:num w:numId="2" w16cid:durableId="1437747735">
    <w:abstractNumId w:val="37"/>
  </w:num>
  <w:num w:numId="3" w16cid:durableId="1186015169">
    <w:abstractNumId w:val="12"/>
  </w:num>
  <w:num w:numId="4" w16cid:durableId="1024752130">
    <w:abstractNumId w:val="16"/>
  </w:num>
  <w:num w:numId="5" w16cid:durableId="451444025">
    <w:abstractNumId w:val="14"/>
  </w:num>
  <w:num w:numId="6" w16cid:durableId="996302348">
    <w:abstractNumId w:val="5"/>
  </w:num>
  <w:num w:numId="7" w16cid:durableId="978995419">
    <w:abstractNumId w:val="33"/>
  </w:num>
  <w:num w:numId="8" w16cid:durableId="343242423">
    <w:abstractNumId w:val="27"/>
  </w:num>
  <w:num w:numId="9" w16cid:durableId="57361399">
    <w:abstractNumId w:val="31"/>
  </w:num>
  <w:num w:numId="10" w16cid:durableId="365062141">
    <w:abstractNumId w:val="30"/>
  </w:num>
  <w:num w:numId="11" w16cid:durableId="1471434722">
    <w:abstractNumId w:val="22"/>
  </w:num>
  <w:num w:numId="12" w16cid:durableId="1965698879">
    <w:abstractNumId w:val="35"/>
  </w:num>
  <w:num w:numId="13" w16cid:durableId="225268521">
    <w:abstractNumId w:val="10"/>
  </w:num>
  <w:num w:numId="14" w16cid:durableId="395858392">
    <w:abstractNumId w:val="28"/>
  </w:num>
  <w:num w:numId="15" w16cid:durableId="1329404252">
    <w:abstractNumId w:val="25"/>
  </w:num>
  <w:num w:numId="16" w16cid:durableId="1355578018">
    <w:abstractNumId w:val="11"/>
  </w:num>
  <w:num w:numId="17" w16cid:durableId="271715298">
    <w:abstractNumId w:val="13"/>
  </w:num>
  <w:num w:numId="18" w16cid:durableId="363136187">
    <w:abstractNumId w:val="24"/>
  </w:num>
  <w:num w:numId="19" w16cid:durableId="547961067">
    <w:abstractNumId w:val="23"/>
  </w:num>
  <w:num w:numId="20" w16cid:durableId="1979721525">
    <w:abstractNumId w:val="26"/>
  </w:num>
  <w:num w:numId="21" w16cid:durableId="851719334">
    <w:abstractNumId w:val="6"/>
  </w:num>
  <w:num w:numId="22" w16cid:durableId="72819277">
    <w:abstractNumId w:val="29"/>
  </w:num>
  <w:num w:numId="23" w16cid:durableId="1167283286">
    <w:abstractNumId w:val="19"/>
  </w:num>
  <w:num w:numId="24" w16cid:durableId="1518301883">
    <w:abstractNumId w:val="8"/>
  </w:num>
  <w:num w:numId="25" w16cid:durableId="1527451036">
    <w:abstractNumId w:val="36"/>
  </w:num>
  <w:num w:numId="26" w16cid:durableId="1635283494">
    <w:abstractNumId w:val="21"/>
  </w:num>
  <w:num w:numId="27" w16cid:durableId="929972755">
    <w:abstractNumId w:val="18"/>
  </w:num>
  <w:num w:numId="28" w16cid:durableId="1992756986">
    <w:abstractNumId w:val="20"/>
  </w:num>
  <w:num w:numId="29" w16cid:durableId="281695277">
    <w:abstractNumId w:val="15"/>
  </w:num>
  <w:num w:numId="30" w16cid:durableId="279722936">
    <w:abstractNumId w:val="4"/>
  </w:num>
  <w:num w:numId="31" w16cid:durableId="1517420776">
    <w:abstractNumId w:val="23"/>
    <w:lvlOverride w:ilvl="0">
      <w:startOverride w:val="1"/>
    </w:lvlOverride>
  </w:num>
  <w:num w:numId="32" w16cid:durableId="967466650">
    <w:abstractNumId w:val="23"/>
    <w:lvlOverride w:ilvl="0">
      <w:startOverride w:val="1"/>
    </w:lvlOverride>
  </w:num>
  <w:num w:numId="33" w16cid:durableId="1954045855">
    <w:abstractNumId w:val="9"/>
  </w:num>
  <w:num w:numId="34" w16cid:durableId="1202520846">
    <w:abstractNumId w:val="17"/>
  </w:num>
  <w:num w:numId="35" w16cid:durableId="372730940">
    <w:abstractNumId w:val="3"/>
  </w:num>
  <w:num w:numId="36" w16cid:durableId="4945896">
    <w:abstractNumId w:val="2"/>
  </w:num>
  <w:num w:numId="37" w16cid:durableId="1240360754">
    <w:abstractNumId w:val="23"/>
    <w:lvlOverride w:ilvl="0">
      <w:startOverride w:val="1"/>
    </w:lvlOverride>
  </w:num>
  <w:num w:numId="38" w16cid:durableId="1492522445">
    <w:abstractNumId w:val="1"/>
  </w:num>
  <w:num w:numId="39" w16cid:durableId="1423604067">
    <w:abstractNumId w:val="7"/>
  </w:num>
  <w:num w:numId="40" w16cid:durableId="1412655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14105832">
    <w:abstractNumId w:val="23"/>
    <w:lvlOverride w:ilvl="0">
      <w:startOverride w:val="1"/>
    </w:lvlOverride>
  </w:num>
  <w:num w:numId="42" w16cid:durableId="516189440">
    <w:abstractNumId w:val="34"/>
  </w:num>
  <w:num w:numId="43" w16cid:durableId="1743209460">
    <w:abstractNumId w:val="0"/>
  </w:num>
  <w:num w:numId="44" w16cid:durableId="19568682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27172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4"/>
    <w:rsid w:val="00003B75"/>
    <w:rsid w:val="000048CB"/>
    <w:rsid w:val="00007C26"/>
    <w:rsid w:val="00023D3D"/>
    <w:rsid w:val="0002674F"/>
    <w:rsid w:val="000446E1"/>
    <w:rsid w:val="00061AD5"/>
    <w:rsid w:val="000656AE"/>
    <w:rsid w:val="000A7CCA"/>
    <w:rsid w:val="000D5219"/>
    <w:rsid w:val="000F0B18"/>
    <w:rsid w:val="000F6C90"/>
    <w:rsid w:val="0011677C"/>
    <w:rsid w:val="00121CCF"/>
    <w:rsid w:val="00123565"/>
    <w:rsid w:val="00127D78"/>
    <w:rsid w:val="001327F4"/>
    <w:rsid w:val="00135DEF"/>
    <w:rsid w:val="0014729A"/>
    <w:rsid w:val="00174F40"/>
    <w:rsid w:val="001900D7"/>
    <w:rsid w:val="00191D63"/>
    <w:rsid w:val="00191DD0"/>
    <w:rsid w:val="00193F0D"/>
    <w:rsid w:val="00194685"/>
    <w:rsid w:val="001A2376"/>
    <w:rsid w:val="001A3F3A"/>
    <w:rsid w:val="001D5B2D"/>
    <w:rsid w:val="001D7E33"/>
    <w:rsid w:val="001E6CEB"/>
    <w:rsid w:val="00201773"/>
    <w:rsid w:val="00213709"/>
    <w:rsid w:val="00233C92"/>
    <w:rsid w:val="0024119E"/>
    <w:rsid w:val="00241A86"/>
    <w:rsid w:val="00276F32"/>
    <w:rsid w:val="00277281"/>
    <w:rsid w:val="00285113"/>
    <w:rsid w:val="0029115B"/>
    <w:rsid w:val="00297A58"/>
    <w:rsid w:val="002B0F79"/>
    <w:rsid w:val="002C05FE"/>
    <w:rsid w:val="00311990"/>
    <w:rsid w:val="00312CAD"/>
    <w:rsid w:val="00325DA0"/>
    <w:rsid w:val="003320D6"/>
    <w:rsid w:val="00352790"/>
    <w:rsid w:val="00377792"/>
    <w:rsid w:val="00391A7B"/>
    <w:rsid w:val="00396F89"/>
    <w:rsid w:val="00404562"/>
    <w:rsid w:val="004120C2"/>
    <w:rsid w:val="00425C02"/>
    <w:rsid w:val="00435F2E"/>
    <w:rsid w:val="00436C33"/>
    <w:rsid w:val="00450BBB"/>
    <w:rsid w:val="00495014"/>
    <w:rsid w:val="004A09FC"/>
    <w:rsid w:val="004A7A96"/>
    <w:rsid w:val="004C32B5"/>
    <w:rsid w:val="004C595B"/>
    <w:rsid w:val="004E2FE1"/>
    <w:rsid w:val="00502E99"/>
    <w:rsid w:val="0050308A"/>
    <w:rsid w:val="00513443"/>
    <w:rsid w:val="00522168"/>
    <w:rsid w:val="005235DF"/>
    <w:rsid w:val="00541367"/>
    <w:rsid w:val="005426A5"/>
    <w:rsid w:val="00543042"/>
    <w:rsid w:val="00545E74"/>
    <w:rsid w:val="00585480"/>
    <w:rsid w:val="005B45F0"/>
    <w:rsid w:val="005C1710"/>
    <w:rsid w:val="005C6747"/>
    <w:rsid w:val="005D3ADE"/>
    <w:rsid w:val="005E14D5"/>
    <w:rsid w:val="005E6AAF"/>
    <w:rsid w:val="00631541"/>
    <w:rsid w:val="00663A5E"/>
    <w:rsid w:val="0067461F"/>
    <w:rsid w:val="006A4307"/>
    <w:rsid w:val="006B2F2B"/>
    <w:rsid w:val="00701D7A"/>
    <w:rsid w:val="00714A9A"/>
    <w:rsid w:val="007237D4"/>
    <w:rsid w:val="00743D10"/>
    <w:rsid w:val="00751BCB"/>
    <w:rsid w:val="00757AFD"/>
    <w:rsid w:val="007630F2"/>
    <w:rsid w:val="007707EE"/>
    <w:rsid w:val="007820AA"/>
    <w:rsid w:val="00792405"/>
    <w:rsid w:val="007A3E5A"/>
    <w:rsid w:val="007A4B7E"/>
    <w:rsid w:val="007B6B58"/>
    <w:rsid w:val="007C5A6C"/>
    <w:rsid w:val="007D34D0"/>
    <w:rsid w:val="007E3455"/>
    <w:rsid w:val="007F1E4B"/>
    <w:rsid w:val="007F3CE4"/>
    <w:rsid w:val="007F3D82"/>
    <w:rsid w:val="00803C56"/>
    <w:rsid w:val="0080551C"/>
    <w:rsid w:val="00824D55"/>
    <w:rsid w:val="00825C8A"/>
    <w:rsid w:val="00847081"/>
    <w:rsid w:val="00852BBD"/>
    <w:rsid w:val="008553BB"/>
    <w:rsid w:val="0088045F"/>
    <w:rsid w:val="008A4365"/>
    <w:rsid w:val="008A60B8"/>
    <w:rsid w:val="008A6ABB"/>
    <w:rsid w:val="008F1194"/>
    <w:rsid w:val="009128D7"/>
    <w:rsid w:val="009210EA"/>
    <w:rsid w:val="0092600A"/>
    <w:rsid w:val="009358CF"/>
    <w:rsid w:val="00935DD1"/>
    <w:rsid w:val="00945B9D"/>
    <w:rsid w:val="009544F4"/>
    <w:rsid w:val="00974A50"/>
    <w:rsid w:val="009C0094"/>
    <w:rsid w:val="009C31D9"/>
    <w:rsid w:val="009E4B73"/>
    <w:rsid w:val="00A119C5"/>
    <w:rsid w:val="00A1430A"/>
    <w:rsid w:val="00A22F8A"/>
    <w:rsid w:val="00A4190C"/>
    <w:rsid w:val="00A43F3A"/>
    <w:rsid w:val="00A9160B"/>
    <w:rsid w:val="00A95895"/>
    <w:rsid w:val="00AB25C5"/>
    <w:rsid w:val="00AB78D1"/>
    <w:rsid w:val="00AC11E8"/>
    <w:rsid w:val="00AD36A4"/>
    <w:rsid w:val="00B012AE"/>
    <w:rsid w:val="00B04624"/>
    <w:rsid w:val="00B05BBE"/>
    <w:rsid w:val="00B17E13"/>
    <w:rsid w:val="00B21197"/>
    <w:rsid w:val="00B6591A"/>
    <w:rsid w:val="00B86DBD"/>
    <w:rsid w:val="00B91A00"/>
    <w:rsid w:val="00B96614"/>
    <w:rsid w:val="00BB2437"/>
    <w:rsid w:val="00BB647D"/>
    <w:rsid w:val="00BD6B67"/>
    <w:rsid w:val="00C026D3"/>
    <w:rsid w:val="00C05BBB"/>
    <w:rsid w:val="00C328F5"/>
    <w:rsid w:val="00C56DC6"/>
    <w:rsid w:val="00C56DCA"/>
    <w:rsid w:val="00CA3BE4"/>
    <w:rsid w:val="00CE03B5"/>
    <w:rsid w:val="00CE3304"/>
    <w:rsid w:val="00CF7269"/>
    <w:rsid w:val="00D06101"/>
    <w:rsid w:val="00D073F1"/>
    <w:rsid w:val="00D11E77"/>
    <w:rsid w:val="00D237A2"/>
    <w:rsid w:val="00D30F4A"/>
    <w:rsid w:val="00D50E05"/>
    <w:rsid w:val="00D5153F"/>
    <w:rsid w:val="00D71C9E"/>
    <w:rsid w:val="00DD1468"/>
    <w:rsid w:val="00DD2790"/>
    <w:rsid w:val="00DF21FF"/>
    <w:rsid w:val="00DF5141"/>
    <w:rsid w:val="00E231A0"/>
    <w:rsid w:val="00E23B8F"/>
    <w:rsid w:val="00E24036"/>
    <w:rsid w:val="00E25BC6"/>
    <w:rsid w:val="00E4787B"/>
    <w:rsid w:val="00E61D53"/>
    <w:rsid w:val="00E6596E"/>
    <w:rsid w:val="00E667B3"/>
    <w:rsid w:val="00E82221"/>
    <w:rsid w:val="00E93402"/>
    <w:rsid w:val="00EA1406"/>
    <w:rsid w:val="00EA5FA7"/>
    <w:rsid w:val="00EB38D8"/>
    <w:rsid w:val="00ED77F4"/>
    <w:rsid w:val="00EF043F"/>
    <w:rsid w:val="00EF627F"/>
    <w:rsid w:val="00F01696"/>
    <w:rsid w:val="00F26EB3"/>
    <w:rsid w:val="00F81CC4"/>
    <w:rsid w:val="00F823AD"/>
    <w:rsid w:val="00F90CA2"/>
    <w:rsid w:val="00F94789"/>
    <w:rsid w:val="00FA27A5"/>
    <w:rsid w:val="00FA61CB"/>
    <w:rsid w:val="00FB1147"/>
    <w:rsid w:val="00FB13F4"/>
    <w:rsid w:val="00FB6417"/>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07B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Ttulo1">
    <w:name w:val="heading 1"/>
    <w:basedOn w:val="Normal"/>
    <w:next w:val="Normal"/>
    <w:link w:val="Ttulo1Char"/>
    <w:uiPriority w:val="9"/>
    <w:qFormat/>
    <w:rsid w:val="00193F0D"/>
    <w:pPr>
      <w:spacing w:line="240" w:lineRule="auto"/>
      <w:outlineLvl w:val="0"/>
    </w:pPr>
    <w:rPr>
      <w:rFonts w:asciiTheme="majorHAnsi" w:hAnsiTheme="majorHAnsi"/>
      <w:color w:val="264D2B" w:themeColor="accent1"/>
      <w:sz w:val="36"/>
    </w:rPr>
  </w:style>
  <w:style w:type="paragraph" w:styleId="Ttulo2">
    <w:name w:val="heading 2"/>
    <w:basedOn w:val="Normal"/>
    <w:next w:val="Normal"/>
    <w:link w:val="Ttulo2Char"/>
    <w:uiPriority w:val="9"/>
    <w:qFormat/>
    <w:rsid w:val="00F01696"/>
    <w:pPr>
      <w:keepNext/>
      <w:keepLines/>
      <w:outlineLvl w:val="1"/>
    </w:pPr>
    <w:rPr>
      <w:rFonts w:eastAsiaTheme="majorEastAsia" w:cstheme="majorBidi"/>
      <w:b/>
      <w:caps/>
      <w:color w:val="FFFFFF" w:themeColor="background1"/>
      <w:sz w:val="28"/>
      <w:szCs w:val="26"/>
    </w:rPr>
  </w:style>
  <w:style w:type="paragraph" w:styleId="Ttulo3">
    <w:name w:val="heading 3"/>
    <w:basedOn w:val="Normal"/>
    <w:next w:val="Normal"/>
    <w:link w:val="Ttulo3Char"/>
    <w:uiPriority w:val="9"/>
    <w:qFormat/>
    <w:rsid w:val="002C05FE"/>
    <w:pPr>
      <w:keepNext/>
      <w:keepLines/>
      <w:spacing w:after="0"/>
      <w:outlineLvl w:val="2"/>
    </w:pPr>
    <w:rPr>
      <w:rFonts w:eastAsiaTheme="majorEastAsia" w:cstheme="majorBidi"/>
      <w:b/>
      <w:caps/>
      <w:color w:val="132615" w:themeColor="accent1" w:themeShade="7F"/>
      <w:spacing w:val="-4"/>
      <w:sz w:val="16"/>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E14D5"/>
    <w:rPr>
      <w:rFonts w:asciiTheme="majorHAnsi" w:hAnsiTheme="majorHAnsi" w:cs="Times New Roman (Body CS)"/>
      <w:color w:val="264D2B" w:themeColor="accent1"/>
      <w:sz w:val="36"/>
    </w:rPr>
  </w:style>
  <w:style w:type="paragraph" w:styleId="Cabealho">
    <w:name w:val="header"/>
    <w:basedOn w:val="Normal"/>
    <w:link w:val="CabealhoChar"/>
    <w:uiPriority w:val="99"/>
    <w:semiHidden/>
    <w:rsid w:val="009544F4"/>
    <w:pPr>
      <w:spacing w:after="0" w:line="240" w:lineRule="auto"/>
    </w:pPr>
  </w:style>
  <w:style w:type="character" w:customStyle="1" w:styleId="CabealhoChar">
    <w:name w:val="Cabeçalho Char"/>
    <w:basedOn w:val="Fontepargpadro"/>
    <w:link w:val="Cabealho"/>
    <w:uiPriority w:val="99"/>
    <w:semiHidden/>
    <w:rsid w:val="009544F4"/>
    <w:rPr>
      <w:rFonts w:cs="Times New Roman (Body CS)"/>
      <w:color w:val="000000" w:themeColor="text1"/>
    </w:rPr>
  </w:style>
  <w:style w:type="paragraph" w:styleId="Rodap">
    <w:name w:val="footer"/>
    <w:basedOn w:val="Normal"/>
    <w:link w:val="RodapChar"/>
    <w:uiPriority w:val="99"/>
    <w:semiHidden/>
    <w:rsid w:val="009544F4"/>
    <w:pPr>
      <w:spacing w:after="0" w:line="240" w:lineRule="auto"/>
    </w:pPr>
    <w:rPr>
      <w:color w:val="FFFFFF" w:themeColor="background1"/>
    </w:rPr>
  </w:style>
  <w:style w:type="character" w:customStyle="1" w:styleId="RodapChar">
    <w:name w:val="Rodapé Char"/>
    <w:basedOn w:val="Fontepargpadro"/>
    <w:link w:val="Rodap"/>
    <w:uiPriority w:val="99"/>
    <w:semiHidden/>
    <w:rsid w:val="009544F4"/>
    <w:rPr>
      <w:rFonts w:cs="Times New Roman (Body CS)"/>
      <w:color w:val="FFFFFF" w:themeColor="background1"/>
    </w:rPr>
  </w:style>
  <w:style w:type="table" w:styleId="Tabelacomgrade">
    <w:name w:val="Table Grid"/>
    <w:basedOn w:val="Tabela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3">
    <w:name w:val="Plain Table 3"/>
    <w:basedOn w:val="Tabela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doEspaoReservado">
    <w:name w:val="Placeholder Text"/>
    <w:basedOn w:val="Fontepargpadro"/>
    <w:uiPriority w:val="99"/>
    <w:semiHidden/>
    <w:rsid w:val="00CE03B5"/>
    <w:rPr>
      <w:color w:val="808080"/>
    </w:rPr>
  </w:style>
  <w:style w:type="paragraph" w:styleId="Ttulo">
    <w:name w:val="Title"/>
    <w:basedOn w:val="Normal"/>
    <w:next w:val="Normal"/>
    <w:link w:val="TtuloChar"/>
    <w:uiPriority w:val="10"/>
    <w:qFormat/>
    <w:rsid w:val="00127D78"/>
    <w:pPr>
      <w:spacing w:after="0" w:line="240" w:lineRule="auto"/>
    </w:pPr>
    <w:rPr>
      <w:rFonts w:asciiTheme="majorHAnsi" w:hAnsiTheme="majorHAnsi"/>
      <w:color w:val="264D2B" w:themeColor="accent1"/>
      <w:sz w:val="68"/>
    </w:rPr>
  </w:style>
  <w:style w:type="character" w:customStyle="1" w:styleId="TtuloChar">
    <w:name w:val="Título Char"/>
    <w:basedOn w:val="Fontepargpadro"/>
    <w:link w:val="Ttulo"/>
    <w:uiPriority w:val="10"/>
    <w:rsid w:val="005E14D5"/>
    <w:rPr>
      <w:rFonts w:asciiTheme="majorHAnsi" w:hAnsiTheme="majorHAnsi" w:cs="Times New Roman (Body CS)"/>
      <w:color w:val="264D2B" w:themeColor="accent1"/>
      <w:sz w:val="68"/>
    </w:rPr>
  </w:style>
  <w:style w:type="paragraph" w:styleId="Subttulo">
    <w:name w:val="Subtitle"/>
    <w:basedOn w:val="Normal"/>
    <w:next w:val="Normal"/>
    <w:link w:val="SubttuloChar"/>
    <w:uiPriority w:val="11"/>
    <w:qFormat/>
    <w:rsid w:val="007630F2"/>
    <w:pPr>
      <w:spacing w:after="0" w:line="240" w:lineRule="auto"/>
    </w:pPr>
    <w:rPr>
      <w:color w:val="7F7F7F" w:themeColor="text1" w:themeTint="80"/>
      <w:sz w:val="68"/>
    </w:rPr>
  </w:style>
  <w:style w:type="character" w:customStyle="1" w:styleId="SubttuloChar">
    <w:name w:val="Subtítulo Char"/>
    <w:basedOn w:val="Fontepargpadro"/>
    <w:link w:val="Subttulo"/>
    <w:uiPriority w:val="11"/>
    <w:rsid w:val="005E14D5"/>
    <w:rPr>
      <w:rFonts w:cs="Times New Roman (Body CS)"/>
      <w:color w:val="7F7F7F" w:themeColor="text1" w:themeTint="80"/>
      <w:sz w:val="68"/>
    </w:rPr>
  </w:style>
  <w:style w:type="paragraph" w:customStyle="1" w:styleId="Marcadores">
    <w:name w:val="Marcadores"/>
    <w:basedOn w:val="Normal"/>
    <w:next w:val="Normal"/>
    <w:uiPriority w:val="12"/>
    <w:qFormat/>
    <w:rsid w:val="00123565"/>
    <w:pPr>
      <w:numPr>
        <w:numId w:val="39"/>
      </w:numPr>
      <w:pBdr>
        <w:top w:val="single" w:sz="12" w:space="6" w:color="60B966" w:themeColor="accent2"/>
        <w:bottom w:val="single" w:sz="12" w:space="6" w:color="60B966" w:themeColor="accent2"/>
      </w:pBdr>
    </w:pPr>
  </w:style>
  <w:style w:type="character" w:styleId="Forte">
    <w:name w:val="Strong"/>
    <w:basedOn w:val="Fontepargpadro"/>
    <w:uiPriority w:val="22"/>
    <w:qFormat/>
    <w:rsid w:val="005E6AAF"/>
    <w:rPr>
      <w:b/>
      <w:bCs/>
      <w:color w:val="264D2B" w:themeColor="accent1"/>
    </w:rPr>
  </w:style>
  <w:style w:type="paragraph" w:customStyle="1" w:styleId="Nmeros">
    <w:name w:val="Números"/>
    <w:basedOn w:val="Normal"/>
    <w:next w:val="Normal"/>
    <w:uiPriority w:val="13"/>
    <w:qFormat/>
    <w:rsid w:val="00123565"/>
    <w:pPr>
      <w:numPr>
        <w:numId w:val="42"/>
      </w:numPr>
    </w:pPr>
  </w:style>
  <w:style w:type="paragraph" w:styleId="Citao">
    <w:name w:val="Quote"/>
    <w:basedOn w:val="Normal"/>
    <w:next w:val="Normal"/>
    <w:link w:val="CitaoChar"/>
    <w:uiPriority w:val="29"/>
    <w:semiHidden/>
    <w:qFormat/>
    <w:rsid w:val="00743D10"/>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semiHidden/>
    <w:rsid w:val="00DF5141"/>
    <w:rPr>
      <w:rFonts w:cs="Times New Roman (Body CS)"/>
      <w:i/>
      <w:iCs/>
      <w:color w:val="404040" w:themeColor="text1" w:themeTint="BF"/>
    </w:rPr>
  </w:style>
  <w:style w:type="paragraph" w:customStyle="1" w:styleId="Textodetabela">
    <w:name w:val="Texto de tabela"/>
    <w:basedOn w:val="Normal"/>
    <w:next w:val="Normal"/>
    <w:link w:val="CaracteresdeTextodaTabela"/>
    <w:uiPriority w:val="17"/>
    <w:qFormat/>
    <w:rsid w:val="002C05FE"/>
    <w:pPr>
      <w:spacing w:after="0" w:line="240" w:lineRule="auto"/>
    </w:pPr>
    <w:rPr>
      <w:spacing w:val="-4"/>
      <w:sz w:val="16"/>
    </w:rPr>
  </w:style>
  <w:style w:type="paragraph" w:customStyle="1" w:styleId="Ttulodogrfico1">
    <w:name w:val="Título do gráfico 1"/>
    <w:basedOn w:val="Normal"/>
    <w:uiPriority w:val="15"/>
    <w:qFormat/>
    <w:rsid w:val="007A3E5A"/>
    <w:pPr>
      <w:spacing w:before="120" w:after="60" w:line="240" w:lineRule="auto"/>
    </w:pPr>
    <w:rPr>
      <w:rFonts w:cstheme="minorBidi"/>
      <w:b/>
      <w:color w:val="264D2B" w:themeColor="accent1"/>
      <w:sz w:val="24"/>
    </w:rPr>
  </w:style>
  <w:style w:type="paragraph" w:customStyle="1" w:styleId="Marcadordegrfico">
    <w:name w:val="Marcador de gráfico"/>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Ttulodogrfico2">
    <w:name w:val="Título do gráfico 2"/>
    <w:basedOn w:val="Normal"/>
    <w:uiPriority w:val="15"/>
    <w:qFormat/>
    <w:rsid w:val="000F0B18"/>
    <w:pPr>
      <w:spacing w:before="120" w:after="60" w:line="240" w:lineRule="auto"/>
    </w:pPr>
    <w:rPr>
      <w:rFonts w:cstheme="minorBidi"/>
      <w:b/>
      <w:color w:val="2B612E" w:themeColor="accent2" w:themeShade="80"/>
      <w:sz w:val="24"/>
    </w:rPr>
  </w:style>
  <w:style w:type="paragraph" w:customStyle="1" w:styleId="Marcadordogrfico2">
    <w:name w:val="Marcador do gráfico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Ttulodogrfico3">
    <w:name w:val="Título do gráfico 3"/>
    <w:basedOn w:val="Normal"/>
    <w:uiPriority w:val="15"/>
    <w:qFormat/>
    <w:rsid w:val="000F0B18"/>
    <w:pPr>
      <w:spacing w:before="120" w:after="60" w:line="240" w:lineRule="auto"/>
    </w:pPr>
    <w:rPr>
      <w:rFonts w:cstheme="minorBidi"/>
      <w:b/>
      <w:color w:val="595959" w:themeColor="text1" w:themeTint="A6"/>
      <w:sz w:val="24"/>
    </w:rPr>
  </w:style>
  <w:style w:type="paragraph" w:customStyle="1" w:styleId="Marcadordogrfico3">
    <w:name w:val="Marcador do gráfico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Ttulodogrfico4">
    <w:name w:val="Título do gráfico 4"/>
    <w:basedOn w:val="Normal"/>
    <w:uiPriority w:val="15"/>
    <w:qFormat/>
    <w:rsid w:val="007A3E5A"/>
    <w:pPr>
      <w:spacing w:before="120" w:after="60" w:line="240" w:lineRule="auto"/>
    </w:pPr>
    <w:rPr>
      <w:rFonts w:cstheme="minorBidi"/>
      <w:b/>
      <w:color w:val="5E5E5E" w:themeColor="text2"/>
      <w:sz w:val="24"/>
    </w:rPr>
  </w:style>
  <w:style w:type="paragraph" w:customStyle="1" w:styleId="Marcadordogrfico4">
    <w:name w:val="Marcador do gráfico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Commarcadores2">
    <w:name w:val="List Bullet 2"/>
    <w:basedOn w:val="Normal"/>
    <w:uiPriority w:val="12"/>
    <w:qFormat/>
    <w:rsid w:val="00DF21FF"/>
    <w:pPr>
      <w:numPr>
        <w:ilvl w:val="1"/>
        <w:numId w:val="39"/>
      </w:numPr>
    </w:pPr>
  </w:style>
  <w:style w:type="character" w:customStyle="1" w:styleId="Ttulo2Char">
    <w:name w:val="Título 2 Char"/>
    <w:basedOn w:val="Fontepargpadro"/>
    <w:link w:val="Ttulo2"/>
    <w:uiPriority w:val="9"/>
    <w:rsid w:val="00F01696"/>
    <w:rPr>
      <w:rFonts w:eastAsiaTheme="majorEastAsia" w:cstheme="majorBidi"/>
      <w:b/>
      <w:caps/>
      <w:color w:val="FFFFFF" w:themeColor="background1"/>
      <w:sz w:val="28"/>
      <w:szCs w:val="26"/>
    </w:rPr>
  </w:style>
  <w:style w:type="paragraph" w:styleId="Numerada2">
    <w:name w:val="List Number 2"/>
    <w:basedOn w:val="Normal"/>
    <w:uiPriority w:val="14"/>
    <w:unhideWhenUsed/>
    <w:qFormat/>
    <w:rsid w:val="00DF21FF"/>
    <w:pPr>
      <w:numPr>
        <w:ilvl w:val="1"/>
        <w:numId w:val="42"/>
      </w:numPr>
    </w:pPr>
  </w:style>
  <w:style w:type="character" w:customStyle="1" w:styleId="Ttulo3Char">
    <w:name w:val="Título 3 Char"/>
    <w:basedOn w:val="Fontepargpadro"/>
    <w:link w:val="Ttulo3"/>
    <w:uiPriority w:val="9"/>
    <w:rsid w:val="002C05FE"/>
    <w:rPr>
      <w:rFonts w:eastAsiaTheme="majorEastAsia" w:cstheme="majorBidi"/>
      <w:b/>
      <w:caps/>
      <w:color w:val="132615" w:themeColor="accent1" w:themeShade="7F"/>
      <w:spacing w:val="-4"/>
      <w:sz w:val="16"/>
      <w:szCs w:val="24"/>
    </w:rPr>
  </w:style>
  <w:style w:type="paragraph" w:customStyle="1" w:styleId="Totaldatabela">
    <w:name w:val="Total da tabela"/>
    <w:basedOn w:val="Textodetabela"/>
    <w:link w:val="CaracteresTotaisdaTabela"/>
    <w:uiPriority w:val="18"/>
    <w:qFormat/>
    <w:rsid w:val="00425C02"/>
    <w:rPr>
      <w:b/>
      <w:color w:val="FFFFFF" w:themeColor="background1"/>
    </w:rPr>
  </w:style>
  <w:style w:type="character" w:customStyle="1" w:styleId="CaracteresdeTextodaTabela">
    <w:name w:val="Caracteres de Texto da Tabela"/>
    <w:basedOn w:val="Fontepargpadro"/>
    <w:link w:val="Textodetabela"/>
    <w:uiPriority w:val="17"/>
    <w:rsid w:val="002C05FE"/>
    <w:rPr>
      <w:rFonts w:cs="Times New Roman (Body CS)"/>
      <w:color w:val="000000" w:themeColor="text1"/>
      <w:spacing w:val="-4"/>
      <w:sz w:val="16"/>
    </w:rPr>
  </w:style>
  <w:style w:type="character" w:customStyle="1" w:styleId="CaracteresTotaisdaTabela">
    <w:name w:val="Caracteres Totais da Tabela"/>
    <w:basedOn w:val="CaracteresdeTextodaTabela"/>
    <w:link w:val="Totaldatabela"/>
    <w:uiPriority w:val="18"/>
    <w:rsid w:val="005E14D5"/>
    <w:rPr>
      <w:rFonts w:cs="Times New Roman (Body CS)"/>
      <w:b/>
      <w:color w:val="FFFFFF" w:themeColor="background1"/>
      <w:spacing w:val="-4"/>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header" Target="/word/header31.xml" Id="rId13" /><Relationship Type="http://schemas.openxmlformats.org/officeDocument/2006/relationships/footer" Target="/word/footer51.xml" Id="rId18" /><Relationship Type="http://schemas.openxmlformats.org/officeDocument/2006/relationships/styles" Target="/word/styles.xml" Id="rId3" /><Relationship Type="http://schemas.openxmlformats.org/officeDocument/2006/relationships/fontTable" Target="/word/fontTable.xml" Id="rId21" /><Relationship Type="http://schemas.openxmlformats.org/officeDocument/2006/relationships/endnotes" Target="/word/endnotes.xml" Id="rId7" /><Relationship Type="http://schemas.openxmlformats.org/officeDocument/2006/relationships/footer" Target="/word/footer22.xml" Id="rId12" /><Relationship Type="http://schemas.openxmlformats.org/officeDocument/2006/relationships/header" Target="/word/header52.xml" Id="rId17" /><Relationship Type="http://schemas.openxmlformats.org/officeDocument/2006/relationships/numbering" Target="/word/numbering.xml" Id="rId2" /><Relationship Type="http://schemas.openxmlformats.org/officeDocument/2006/relationships/footer" Target="/word/footer43.xml" Id="rId16" /><Relationship Type="http://schemas.openxmlformats.org/officeDocument/2006/relationships/footer" Target="/word/footer64.xml"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header" Target="/word/header23.xml" Id="rId11" /><Relationship Type="http://schemas.openxmlformats.org/officeDocument/2006/relationships/webSettings" Target="/word/webSettings.xml" Id="rId5" /><Relationship Type="http://schemas.openxmlformats.org/officeDocument/2006/relationships/header" Target="/word/header44.xml" Id="rId15" /><Relationship Type="http://schemas.openxmlformats.org/officeDocument/2006/relationships/theme" Target="/word/theme/theme11.xml" Id="rId23" /><Relationship Type="http://schemas.openxmlformats.org/officeDocument/2006/relationships/footer" Target="/word/footer15.xml" Id="rId10" /><Relationship Type="http://schemas.openxmlformats.org/officeDocument/2006/relationships/header" Target="/word/header65.xml" Id="rId19" /><Relationship Type="http://schemas.openxmlformats.org/officeDocument/2006/relationships/settings" Target="/word/settings.xml" Id="rId4" /><Relationship Type="http://schemas.openxmlformats.org/officeDocument/2006/relationships/header" Target="/word/header16.xml" Id="rId9" /><Relationship Type="http://schemas.openxmlformats.org/officeDocument/2006/relationships/footer" Target="/word/footer36.xml" Id="rId14" /><Relationship Type="http://schemas.openxmlformats.org/officeDocument/2006/relationships/glossaryDocument" Target="/word/glossary/document.xml" Id="rId22" /></Relationships>
</file>

<file path=word/_rels/header16.xml.rels>&#65279;<?xml version="1.0" encoding="utf-8"?><Relationships xmlns="http://schemas.openxmlformats.org/package/2006/relationships"><Relationship Type="http://schemas.openxmlformats.org/officeDocument/2006/relationships/image" Target="/word/media/image22.png" Id="rId1" /></Relationships>
</file>

<file path=word/_rels/header23.xml.rels>&#65279;<?xml version="1.0" encoding="utf-8"?><Relationships xmlns="http://schemas.openxmlformats.org/package/2006/relationships"><Relationship Type="http://schemas.openxmlformats.org/officeDocument/2006/relationships/image" Target="/word/media/image203.png" Id="rId2" /><Relationship Type="http://schemas.openxmlformats.org/officeDocument/2006/relationships/image" Target="/word/media/image34.png" Id="rId1" /></Relationships>
</file>

<file path=word/_rels/header31.xml.rels>&#65279;<?xml version="1.0" encoding="utf-8"?><Relationships xmlns="http://schemas.openxmlformats.org/package/2006/relationships"><Relationship Type="http://schemas.openxmlformats.org/officeDocument/2006/relationships/image" Target="/word/media/image22.png" Id="rId1" /></Relationships>
</file>

<file path=word/_rels/header44.xml.rels>&#65279;<?xml version="1.0" encoding="utf-8"?><Relationships xmlns="http://schemas.openxmlformats.org/package/2006/relationships"><Relationship Type="http://schemas.openxmlformats.org/officeDocument/2006/relationships/image" Target="/word/media/image22.png" Id="rId1" /></Relationships>
</file>

<file path=word/_rels/header52.xml.rels>&#65279;<?xml version="1.0" encoding="utf-8"?><Relationships xmlns="http://schemas.openxmlformats.org/package/2006/relationships"><Relationship Type="http://schemas.openxmlformats.org/officeDocument/2006/relationships/image" Target="/word/media/image22.png" Id="rId1" /></Relationships>
</file>

<file path=word/_rels/header65.xml.rels>&#65279;<?xml version="1.0" encoding="utf-8"?><Relationships xmlns="http://schemas.openxmlformats.org/package/2006/relationships"><Relationship Type="http://schemas.openxmlformats.org/officeDocument/2006/relationships/image" Target="/word/media/image22.pn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16E111A1D21C4BAAA5DAB7DA3D5E4C"/>
        <w:category>
          <w:name w:val="General"/>
          <w:gallery w:val="placeholder"/>
        </w:category>
        <w:types>
          <w:type w:val="bbPlcHdr"/>
        </w:types>
        <w:behaviors>
          <w:behavior w:val="content"/>
        </w:behaviors>
        <w:guid w:val="{4EB15F6A-9C37-E542-8320-B39A9EA76FB4}"/>
      </w:docPartPr>
      <w:docPartBody>
        <w:p w:rsidR="000B5DE0" w:rsidRDefault="00B254B9" w:rsidP="00B254B9">
          <w:pPr>
            <w:pStyle w:val="D916E111A1D21C4BAAA5DAB7DA3D5E4C"/>
          </w:pPr>
          <w:r w:rsidRPr="002C05FE">
            <w:rPr>
              <w:lang w:bidi="pt-BR"/>
            </w:rPr>
            <w:t>CONSULTÓRIO MÉDICO</w:t>
          </w:r>
          <w:r w:rsidRPr="002C05FE">
            <w:rPr>
              <w:lang w:bidi="pt-BR"/>
            </w:rPr>
            <w:br/>
            <w:t>INICIALIZAÇÃO</w:t>
          </w:r>
        </w:p>
      </w:docPartBody>
    </w:docPart>
    <w:docPart>
      <w:docPartPr>
        <w:name w:val="D8B4A57A49D8444BADC340F22F3C8E7F"/>
        <w:category>
          <w:name w:val="General"/>
          <w:gallery w:val="placeholder"/>
        </w:category>
        <w:types>
          <w:type w:val="bbPlcHdr"/>
        </w:types>
        <w:behaviors>
          <w:behavior w:val="content"/>
        </w:behaviors>
        <w:guid w:val="{57DDE760-F3CF-9F48-8E00-803419197692}"/>
      </w:docPartPr>
      <w:docPartBody>
        <w:p w:rsidR="000B5DE0" w:rsidRDefault="00B254B9" w:rsidP="00B254B9">
          <w:pPr>
            <w:pStyle w:val="D8B4A57A49D8444BADC340F22F3C8E7F"/>
          </w:pPr>
          <w:r w:rsidRPr="002C05FE">
            <w:rPr>
              <w:lang w:bidi="pt-BR"/>
            </w:rPr>
            <w:t>PLANO DE NEGÓCIOS</w:t>
          </w:r>
        </w:p>
      </w:docPartBody>
    </w:docPart>
    <w:docPart>
      <w:docPartPr>
        <w:name w:val="8782D83C72DBCC419E793CEC538872C8"/>
        <w:category>
          <w:name w:val="General"/>
          <w:gallery w:val="placeholder"/>
        </w:category>
        <w:types>
          <w:type w:val="bbPlcHdr"/>
        </w:types>
        <w:behaviors>
          <w:behavior w:val="content"/>
        </w:behaviors>
        <w:guid w:val="{D49029C6-1DB8-5041-A1C4-66FDABF1CE98}"/>
      </w:docPartPr>
      <w:docPartBody>
        <w:p w:rsidR="000B5DE0" w:rsidRDefault="00B254B9" w:rsidP="00B254B9">
          <w:pPr>
            <w:pStyle w:val="8782D83C72DBCC419E793CEC538872C8"/>
          </w:pPr>
          <w:r w:rsidRPr="002C05FE">
            <w:rPr>
              <w:lang w:bidi="pt-BR"/>
            </w:rPr>
            <w:t>Criar seu próprio consultório médico é uma das decisões profissionais mais importantes que você pode tomar. Construir um consultório particular tem suas recompensas, mas há muito em jogo. Portanto, o planejamento é vital para garantir que você construa uma base de negócios sólida que levará a um início bem-sucedido, o que o ajudará a começar a tratar os pacientes e a receber pagamentos mais rapidamente. Aproveite o tempo para planejar e fazer isso desde o início; isso garantirá o seu sucesso. Ao criar um plano de negócios, certifique-se de fornecer informações suficientes para que seu possível investidor obtenha um instantâneo completo de seus planos projetados. O exercício de criar um plano de negócios oferece vários benefícios que superam em muito o investimento de tempo:</w:t>
          </w:r>
        </w:p>
      </w:docPartBody>
    </w:docPart>
    <w:docPart>
      <w:docPartPr>
        <w:name w:val="1E69B23B9E827B4BA0B1C9A6E581019C"/>
        <w:category>
          <w:name w:val="General"/>
          <w:gallery w:val="placeholder"/>
        </w:category>
        <w:types>
          <w:type w:val="bbPlcHdr"/>
        </w:types>
        <w:behaviors>
          <w:behavior w:val="content"/>
        </w:behaviors>
        <w:guid w:val="{95DFE11C-CFB7-B142-B0B4-30330022AAD4}"/>
      </w:docPartPr>
      <w:docPartBody>
        <w:p w:rsidR="00B254B9" w:rsidRPr="002C05FE" w:rsidRDefault="00B254B9" w:rsidP="00DD2790">
          <w:pPr>
            <w:pStyle w:val="Marcadores"/>
          </w:pPr>
          <w:r w:rsidRPr="002C05FE">
            <w:rPr>
              <w:lang w:bidi="pt-BR"/>
            </w:rPr>
            <w:t>O processo de pensar e escrever o plano fornece clareza ao seu negócio</w:t>
          </w:r>
        </w:p>
        <w:p w:rsidR="00B254B9" w:rsidRPr="002C05FE" w:rsidRDefault="00B254B9" w:rsidP="00DD2790">
          <w:pPr>
            <w:pStyle w:val="Marcadores"/>
          </w:pPr>
          <w:r w:rsidRPr="002C05FE">
            <w:rPr>
              <w:lang w:bidi="pt-BR"/>
            </w:rPr>
            <w:t>Se for necessário um capital que ultrapasse suas economias, os investidores vão querer ver um plano que demonstre um sólido conhecimento e visão para o seu negócio.</w:t>
          </w:r>
        </w:p>
        <w:p w:rsidR="00B254B9" w:rsidRPr="002C05FE" w:rsidRDefault="00B254B9" w:rsidP="00DD2790">
          <w:pPr>
            <w:pStyle w:val="Marcadores"/>
          </w:pPr>
          <w:r w:rsidRPr="002C05FE">
            <w:rPr>
              <w:lang w:bidi="pt-BR"/>
            </w:rPr>
            <w:t>O plano ajudará você a priorizar as tarefas mais importantes</w:t>
          </w:r>
        </w:p>
        <w:p w:rsidR="00B254B9" w:rsidRPr="002C05FE" w:rsidRDefault="00B254B9" w:rsidP="00DD2790">
          <w:pPr>
            <w:pStyle w:val="Marcadores"/>
          </w:pPr>
          <w:r w:rsidRPr="002C05FE">
            <w:rPr>
              <w:lang w:bidi="pt-BR"/>
            </w:rPr>
            <w:t xml:space="preserve">Com crescimento, o plano oferece um entendimento comum da visão para novos líderes </w:t>
          </w:r>
        </w:p>
        <w:p w:rsidR="00520FF7" w:rsidRDefault="00B254B9" w:rsidP="00B254B9">
          <w:pPr>
            <w:pStyle w:val="1E69B23B9E827B4BA0B1C9A6E581019C"/>
          </w:pPr>
          <w:r w:rsidRPr="002C05FE">
            <w:rPr>
              <w:lang w:bidi="pt-BR"/>
            </w:rPr>
            <w:t>É algo que você deve analisar e atualizar continuamente ao longo do tempo</w:t>
          </w:r>
        </w:p>
      </w:docPartBody>
    </w:docPart>
    <w:docPart>
      <w:docPartPr>
        <w:name w:val="41C991734713E248B81909A00F1656E1"/>
        <w:category>
          <w:name w:val="General"/>
          <w:gallery w:val="placeholder"/>
        </w:category>
        <w:types>
          <w:type w:val="bbPlcHdr"/>
        </w:types>
        <w:behaviors>
          <w:behavior w:val="content"/>
        </w:behaviors>
        <w:guid w:val="{7B99546A-0D47-D041-A392-2532978E14DC}"/>
      </w:docPartPr>
      <w:docPartBody>
        <w:p w:rsidR="00B254B9" w:rsidRPr="002C05FE" w:rsidRDefault="00B254B9" w:rsidP="00DD2790">
          <w:r w:rsidRPr="002C05FE">
            <w:rPr>
              <w:lang w:bidi="pt-BR"/>
            </w:rPr>
            <w:t xml:space="preserve">Um plano de negócios simples para uma empresa de produtos ou serviços que está se formando agora pode ser concluído rapidamente. Escreva-o simplesmente tendo o público-alvo em mente. Ele precisa ser fácil de entender, legível e realista. </w:t>
          </w:r>
        </w:p>
        <w:p w:rsidR="00520FF7" w:rsidRDefault="00B254B9" w:rsidP="00B254B9">
          <w:pPr>
            <w:pStyle w:val="41C991734713E248B81909A00F1656E1"/>
          </w:pPr>
          <w:r w:rsidRPr="002C05FE">
            <w:rPr>
              <w:lang w:bidi="pt-BR"/>
            </w:rPr>
            <w:t xml:space="preserve">Este modelo é organizado em sete subplanos ou seções a serem concluídas. </w:t>
          </w:r>
        </w:p>
      </w:docPartBody>
    </w:docPart>
    <w:docPart>
      <w:docPartPr>
        <w:name w:val="F7D843393F31FE499C51BBA46E4AF397"/>
        <w:category>
          <w:name w:val="General"/>
          <w:gallery w:val="placeholder"/>
        </w:category>
        <w:types>
          <w:type w:val="bbPlcHdr"/>
        </w:types>
        <w:behaviors>
          <w:behavior w:val="content"/>
        </w:behaviors>
        <w:guid w:val="{D9DF439B-DDB5-1E4E-99CC-F46994611394}"/>
      </w:docPartPr>
      <w:docPartBody>
        <w:p w:rsidR="00B254B9" w:rsidRPr="002C05FE" w:rsidRDefault="00B254B9" w:rsidP="00DF21FF">
          <w:pPr>
            <w:pStyle w:val="Nmeros"/>
          </w:pPr>
          <w:r w:rsidRPr="002C05FE">
            <w:rPr>
              <w:lang w:bidi="pt-BR"/>
            </w:rPr>
            <w:t>Resumo Executivo</w:t>
          </w:r>
        </w:p>
        <w:p w:rsidR="00B254B9" w:rsidRPr="002C05FE" w:rsidRDefault="00B254B9" w:rsidP="00B254B9">
          <w:pPr>
            <w:pStyle w:val="Nmeros"/>
            <w:numPr>
              <w:ilvl w:val="0"/>
              <w:numId w:val="0"/>
            </w:numPr>
            <w:ind w:left="576" w:hanging="288"/>
          </w:pPr>
          <w:r w:rsidRPr="002C05FE">
            <w:rPr>
              <w:lang w:bidi="pt-BR"/>
            </w:rPr>
            <w:t>Visão Geral da Empresa</w:t>
          </w:r>
        </w:p>
        <w:p w:rsidR="00B254B9" w:rsidRPr="002C05FE" w:rsidRDefault="00B254B9" w:rsidP="00DF21FF">
          <w:pPr>
            <w:pStyle w:val="Nmeros"/>
          </w:pPr>
          <w:r w:rsidRPr="002C05FE">
            <w:rPr>
              <w:lang w:bidi="pt-BR"/>
            </w:rPr>
            <w:t>Descrição do Negócio</w:t>
          </w:r>
        </w:p>
        <w:p w:rsidR="00B254B9" w:rsidRPr="002C05FE" w:rsidRDefault="00B254B9" w:rsidP="00B254B9">
          <w:pPr>
            <w:pStyle w:val="Nmeros"/>
            <w:numPr>
              <w:ilvl w:val="0"/>
              <w:numId w:val="0"/>
            </w:numPr>
            <w:ind w:left="576" w:hanging="288"/>
          </w:pPr>
          <w:r w:rsidRPr="002C05FE">
            <w:rPr>
              <w:lang w:bidi="pt-BR"/>
            </w:rPr>
            <w:t>Análise de Mercado</w:t>
          </w:r>
        </w:p>
        <w:p w:rsidR="00B254B9" w:rsidRPr="002C05FE" w:rsidRDefault="00B254B9" w:rsidP="00DF21FF">
          <w:pPr>
            <w:pStyle w:val="Nmeros"/>
          </w:pPr>
          <w:r w:rsidRPr="002C05FE">
            <w:rPr>
              <w:lang w:bidi="pt-BR"/>
            </w:rPr>
            <w:t>Plano Operacional</w:t>
          </w:r>
        </w:p>
        <w:p w:rsidR="00B254B9" w:rsidRPr="002C05FE" w:rsidRDefault="00B254B9" w:rsidP="00B254B9">
          <w:pPr>
            <w:pStyle w:val="Nmeros"/>
            <w:numPr>
              <w:ilvl w:val="0"/>
              <w:numId w:val="0"/>
            </w:numPr>
            <w:ind w:left="576" w:hanging="288"/>
          </w:pPr>
          <w:r w:rsidRPr="002C05FE">
            <w:rPr>
              <w:lang w:bidi="pt-BR"/>
            </w:rPr>
            <w:t>Plano de Marketing e Vendas</w:t>
          </w:r>
        </w:p>
        <w:p w:rsidR="00520FF7" w:rsidRDefault="00B254B9" w:rsidP="00B254B9">
          <w:pPr>
            <w:pStyle w:val="F7D843393F31FE499C51BBA46E4AF397"/>
          </w:pPr>
          <w:r w:rsidRPr="002C05FE">
            <w:rPr>
              <w:lang w:bidi="pt-BR"/>
            </w:rPr>
            <w:t>Plano Financeiro</w:t>
          </w:r>
        </w:p>
      </w:docPartBody>
    </w:docPart>
    <w:docPart>
      <w:docPartPr>
        <w:name w:val="AF700BD93AF07D4D8863297A31A5EB9C"/>
        <w:category>
          <w:name w:val="General"/>
          <w:gallery w:val="placeholder"/>
        </w:category>
        <w:types>
          <w:type w:val="bbPlcHdr"/>
        </w:types>
        <w:behaviors>
          <w:behavior w:val="content"/>
        </w:behaviors>
        <w:guid w:val="{26875F23-C165-3A4E-9F72-65AA52207759}"/>
      </w:docPartPr>
      <w:docPartBody>
        <w:p w:rsidR="00B254B9" w:rsidRPr="002C05FE" w:rsidRDefault="00B254B9" w:rsidP="00DD2790">
          <w:r w:rsidRPr="002C05FE">
            <w:rPr>
              <w:lang w:bidi="pt-BR"/>
            </w:rPr>
            <w:t xml:space="preserve">Recomenda-se concluir o Resumo Executivo por último, assim que as outras seções tiverem sido concluídas. Ao passar da Visão Geral da Empresa para o Plano Financeiro, a redação deve contar a história de sua motivação, sua visão, por que você será bem-sucedido, como você alcançará o sucesso e como você o medirá. </w:t>
          </w:r>
        </w:p>
        <w:p w:rsidR="00520FF7" w:rsidRDefault="00B254B9" w:rsidP="00B254B9">
          <w:pPr>
            <w:pStyle w:val="AF700BD93AF07D4D8863297A31A5EB9C"/>
          </w:pPr>
          <w:r w:rsidRPr="002C05FE">
            <w:rPr>
              <w:lang w:bidi="pt-BR"/>
            </w:rPr>
            <w:t>Será importante manter seu plano atualizado para que você possa ver seu progresso, comemorar seu sucesso e ajustar os pontos onde você se perdeu. Isso é feito melhor trimestralmente, se não mensalmente.</w:t>
          </w:r>
        </w:p>
      </w:docPartBody>
    </w:docPart>
    <w:docPart>
      <w:docPartPr>
        <w:name w:val="2BC3C6704871E64088CF870DF693353F"/>
        <w:category>
          <w:name w:val="General"/>
          <w:gallery w:val="placeholder"/>
        </w:category>
        <w:types>
          <w:type w:val="bbPlcHdr"/>
        </w:types>
        <w:behaviors>
          <w:behavior w:val="content"/>
        </w:behaviors>
        <w:guid w:val="{3424B3C9-C5F8-7D4C-9233-BB2FBAEA67E9}"/>
      </w:docPartPr>
      <w:docPartBody>
        <w:p w:rsidR="00520FF7" w:rsidRDefault="00B254B9" w:rsidP="00B254B9">
          <w:pPr>
            <w:pStyle w:val="2BC3C6704871E64088CF870DF693353F"/>
          </w:pPr>
          <w:r w:rsidRPr="002C05FE">
            <w:rPr>
              <w:lang w:bidi="pt-BR"/>
            </w:rPr>
            <w:t>RESUMO EXECUTIVO</w:t>
          </w:r>
        </w:p>
      </w:docPartBody>
    </w:docPart>
    <w:docPart>
      <w:docPartPr>
        <w:name w:val="8C0106A49BD53147AEC565E572A07D25"/>
        <w:category>
          <w:name w:val="General"/>
          <w:gallery w:val="placeholder"/>
        </w:category>
        <w:types>
          <w:type w:val="bbPlcHdr"/>
        </w:types>
        <w:behaviors>
          <w:behavior w:val="content"/>
        </w:behaviors>
        <w:guid w:val="{14271EB3-3E7D-424E-877D-ABAF476B763D}"/>
      </w:docPartPr>
      <w:docPartBody>
        <w:p w:rsidR="00520FF7" w:rsidRDefault="00B254B9" w:rsidP="00B254B9">
          <w:pPr>
            <w:pStyle w:val="8C0106A49BD53147AEC565E572A07D25"/>
          </w:pPr>
          <w:r w:rsidRPr="002C05FE">
            <w:rPr>
              <w:rStyle w:val="Forte"/>
              <w:lang w:bidi="pt-BR"/>
            </w:rPr>
            <w:t>O resumo executivo</w:t>
          </w:r>
        </w:p>
      </w:docPartBody>
    </w:docPart>
    <w:docPart>
      <w:docPartPr>
        <w:name w:val="93159AAA7343A9439D6D0D480B2AD150"/>
        <w:category>
          <w:name w:val="General"/>
          <w:gallery w:val="placeholder"/>
        </w:category>
        <w:types>
          <w:type w:val="bbPlcHdr"/>
        </w:types>
        <w:behaviors>
          <w:behavior w:val="content"/>
        </w:behaviors>
        <w:guid w:val="{27631310-CDAF-B341-B9BD-BDAFE856720C}"/>
      </w:docPartPr>
      <w:docPartBody>
        <w:p w:rsidR="00520FF7" w:rsidRDefault="00B254B9" w:rsidP="00B254B9">
          <w:pPr>
            <w:pStyle w:val="93159AAA7343A9439D6D0D480B2AD150"/>
          </w:pPr>
          <w:r w:rsidRPr="002C05FE">
            <w:rPr>
              <w:lang w:bidi="pt-BR"/>
            </w:rPr>
            <w:t xml:space="preserve">deve ser escrito por último, depois de ter concluído o restante do plano. É uma visão geral (não mais do que uma página) do seu negócio, incluindo o problema que você acha que pretende solucionar, por que sua solução é diferente, o seu cliente ideal e os resultados esperados. Você deve fornecer uma descrição de alto nível e otimista da sua empresa. Se você estiver buscando investimento, inclua o quanto você quer, para quê vai usar o montante e como ele tornará o negócio mais lucrativo. </w:t>
          </w:r>
        </w:p>
      </w:docPartBody>
    </w:docPart>
    <w:docPart>
      <w:docPartPr>
        <w:name w:val="C6C41A7F0B69BB4292FB1CDFED5623EC"/>
        <w:category>
          <w:name w:val="General"/>
          <w:gallery w:val="placeholder"/>
        </w:category>
        <w:types>
          <w:type w:val="bbPlcHdr"/>
        </w:types>
        <w:behaviors>
          <w:behavior w:val="content"/>
        </w:behaviors>
        <w:guid w:val="{680B9126-A437-0249-B060-781325385B66}"/>
      </w:docPartPr>
      <w:docPartBody>
        <w:p w:rsidR="00B254B9" w:rsidRPr="002C05FE" w:rsidRDefault="00B254B9" w:rsidP="00352790">
          <w:r w:rsidRPr="002C05FE">
            <w:rPr>
              <w:lang w:bidi="pt-BR"/>
            </w:rPr>
            <w:t xml:space="preserve">Pense nisso como a primeira coisa que um potencial investidor lê, por isso deve ganhar seu interesse nos primeiros cinco minutos. </w:t>
          </w:r>
        </w:p>
        <w:p w:rsidR="00520FF7" w:rsidRDefault="00B254B9" w:rsidP="00B254B9">
          <w:pPr>
            <w:pStyle w:val="C6C41A7F0B69BB4292FB1CDFED5623EC"/>
          </w:pPr>
          <w:r w:rsidRPr="002C05FE">
            <w:rPr>
              <w:lang w:bidi="pt-BR"/>
            </w:rPr>
            <w:t>Você pode optar por organizá-lo usando alguns dos títulos abaixo.</w:t>
          </w:r>
        </w:p>
      </w:docPartBody>
    </w:docPart>
    <w:docPart>
      <w:docPartPr>
        <w:name w:val="8706A95388B26F4BB5D7BE5179FE7247"/>
        <w:category>
          <w:name w:val="General"/>
          <w:gallery w:val="placeholder"/>
        </w:category>
        <w:types>
          <w:type w:val="bbPlcHdr"/>
        </w:types>
        <w:behaviors>
          <w:behavior w:val="content"/>
        </w:behaviors>
        <w:guid w:val="{FF4A6154-B80D-5C4A-A63C-5AA8A1C4F3E5}"/>
      </w:docPartPr>
      <w:docPartBody>
        <w:p w:rsidR="00520FF7" w:rsidRDefault="00B254B9" w:rsidP="00B254B9">
          <w:pPr>
            <w:pStyle w:val="8706A95388B26F4BB5D7BE5179FE7247"/>
          </w:pPr>
          <w:r w:rsidRPr="002C05FE">
            <w:rPr>
              <w:rStyle w:val="Forte"/>
              <w:lang w:bidi="pt-BR"/>
            </w:rPr>
            <w:t>Oportunidade:</w:t>
          </w:r>
        </w:p>
      </w:docPartBody>
    </w:docPart>
    <w:docPart>
      <w:docPartPr>
        <w:name w:val="0D48FC1820AF9B4E98B5D856BBE22331"/>
        <w:category>
          <w:name w:val="General"/>
          <w:gallery w:val="placeholder"/>
        </w:category>
        <w:types>
          <w:type w:val="bbPlcHdr"/>
        </w:types>
        <w:behaviors>
          <w:behavior w:val="content"/>
        </w:behaviors>
        <w:guid w:val="{984F7A64-E4EC-A149-AD79-5C35EF822738}"/>
      </w:docPartPr>
      <w:docPartBody>
        <w:p w:rsidR="00520FF7" w:rsidRDefault="00B254B9" w:rsidP="00B254B9">
          <w:pPr>
            <w:pStyle w:val="0D48FC1820AF9B4E98B5D856BBE22331"/>
          </w:pPr>
          <w:r w:rsidRPr="002C05FE">
            <w:rPr>
              <w:lang w:bidi="pt-BR"/>
            </w:rPr>
            <w:t>Que problema você vai resolver?</w:t>
          </w:r>
        </w:p>
      </w:docPartBody>
    </w:docPart>
    <w:docPart>
      <w:docPartPr>
        <w:name w:val="7ACB7303D29D074485A899C2B92E83B2"/>
        <w:category>
          <w:name w:val="General"/>
          <w:gallery w:val="placeholder"/>
        </w:category>
        <w:types>
          <w:type w:val="bbPlcHdr"/>
        </w:types>
        <w:behaviors>
          <w:behavior w:val="content"/>
        </w:behaviors>
        <w:guid w:val="{A6D48435-3EFD-E948-9713-0F7A1131777C}"/>
      </w:docPartPr>
      <w:docPartBody>
        <w:p w:rsidR="00520FF7" w:rsidRDefault="00B254B9" w:rsidP="00B254B9">
          <w:pPr>
            <w:pStyle w:val="7ACB7303D29D074485A899C2B92E83B2"/>
          </w:pPr>
          <w:r w:rsidRPr="002C05FE">
            <w:rPr>
              <w:rStyle w:val="Forte"/>
              <w:lang w:bidi="pt-BR"/>
            </w:rPr>
            <w:t>Missão:</w:t>
          </w:r>
        </w:p>
      </w:docPartBody>
    </w:docPart>
    <w:docPart>
      <w:docPartPr>
        <w:name w:val="31540333B9FE774BA521F0FDAFA4F80E"/>
        <w:category>
          <w:name w:val="General"/>
          <w:gallery w:val="placeholder"/>
        </w:category>
        <w:types>
          <w:type w:val="bbPlcHdr"/>
        </w:types>
        <w:behaviors>
          <w:behavior w:val="content"/>
        </w:behaviors>
        <w:guid w:val="{637F5CDC-373C-1F4E-8E2B-F909AC7FC2F0}"/>
      </w:docPartPr>
      <w:docPartBody>
        <w:p w:rsidR="00520FF7" w:rsidRDefault="00B254B9" w:rsidP="00B254B9">
          <w:pPr>
            <w:pStyle w:val="31540333B9FE774BA521F0FDAFA4F80E"/>
          </w:pPr>
          <w:r w:rsidRPr="002C05FE">
            <w:rPr>
              <w:lang w:bidi="pt-BR"/>
            </w:rPr>
            <w:t>Identifique o que a empresa pretende fazer para clientes, funcionários e proprietários.</w:t>
          </w:r>
        </w:p>
      </w:docPartBody>
    </w:docPart>
    <w:docPart>
      <w:docPartPr>
        <w:name w:val="4DE9DE3C5B24034EB7D8032E985DB3A3"/>
        <w:category>
          <w:name w:val="General"/>
          <w:gallery w:val="placeholder"/>
        </w:category>
        <w:types>
          <w:type w:val="bbPlcHdr"/>
        </w:types>
        <w:behaviors>
          <w:behavior w:val="content"/>
        </w:behaviors>
        <w:guid w:val="{BB026027-F663-8C45-9CA7-B4ABF0EAC836}"/>
      </w:docPartPr>
      <w:docPartBody>
        <w:p w:rsidR="00520FF7" w:rsidRDefault="00B254B9" w:rsidP="00B254B9">
          <w:pPr>
            <w:pStyle w:val="4DE9DE3C5B24034EB7D8032E985DB3A3"/>
          </w:pPr>
          <w:r w:rsidRPr="002C05FE">
            <w:rPr>
              <w:rStyle w:val="Forte"/>
              <w:lang w:bidi="pt-BR"/>
            </w:rPr>
            <w:t>Sua solução:</w:t>
          </w:r>
        </w:p>
      </w:docPartBody>
    </w:docPart>
    <w:docPart>
      <w:docPartPr>
        <w:name w:val="E8B768D0DF7737449A5803DE06A60BAE"/>
        <w:category>
          <w:name w:val="General"/>
          <w:gallery w:val="placeholder"/>
        </w:category>
        <w:types>
          <w:type w:val="bbPlcHdr"/>
        </w:types>
        <w:behaviors>
          <w:behavior w:val="content"/>
        </w:behaviors>
        <w:guid w:val="{45E227A4-24EE-304A-A4A0-2D25BC56719D}"/>
      </w:docPartPr>
      <w:docPartBody>
        <w:p w:rsidR="00520FF7" w:rsidRDefault="00B254B9" w:rsidP="00B254B9">
          <w:pPr>
            <w:pStyle w:val="E8B768D0DF7737449A5803DE06A60BAE"/>
          </w:pPr>
          <w:r w:rsidRPr="002C05FE">
            <w:rPr>
              <w:lang w:bidi="pt-BR"/>
            </w:rPr>
            <w:t>Como o seu produto ou serviço resolverá de forma única o problema identificado?</w:t>
          </w:r>
        </w:p>
      </w:docPartBody>
    </w:docPart>
    <w:docPart>
      <w:docPartPr>
        <w:name w:val="F4A1AD216D92D24A8D0096EDD3814C95"/>
        <w:category>
          <w:name w:val="General"/>
          <w:gallery w:val="placeholder"/>
        </w:category>
        <w:types>
          <w:type w:val="bbPlcHdr"/>
        </w:types>
        <w:behaviors>
          <w:behavior w:val="content"/>
        </w:behaviors>
        <w:guid w:val="{9FF70A3D-DC7F-CF48-BF83-366789B3609C}"/>
      </w:docPartPr>
      <w:docPartBody>
        <w:p w:rsidR="00520FF7" w:rsidRDefault="00B254B9" w:rsidP="00B254B9">
          <w:pPr>
            <w:pStyle w:val="F4A1AD216D92D24A8D0096EDD3814C95"/>
          </w:pPr>
          <w:r w:rsidRPr="002C05FE">
            <w:rPr>
              <w:rStyle w:val="Forte"/>
              <w:lang w:bidi="pt-BR"/>
            </w:rPr>
            <w:t>Foco no mercado:</w:t>
          </w:r>
        </w:p>
      </w:docPartBody>
    </w:docPart>
    <w:docPart>
      <w:docPartPr>
        <w:name w:val="21EE1EA7B18E52489AE56C190792FD72"/>
        <w:category>
          <w:name w:val="General"/>
          <w:gallery w:val="placeholder"/>
        </w:category>
        <w:types>
          <w:type w:val="bbPlcHdr"/>
        </w:types>
        <w:behaviors>
          <w:behavior w:val="content"/>
        </w:behaviors>
        <w:guid w:val="{867A3F9F-4062-D940-9019-331727D67861}"/>
      </w:docPartPr>
      <w:docPartBody>
        <w:p w:rsidR="00520FF7" w:rsidRDefault="00B254B9" w:rsidP="00B254B9">
          <w:pPr>
            <w:pStyle w:val="21EE1EA7B18E52489AE56C190792FD72"/>
          </w:pPr>
          <w:r w:rsidRPr="002C05FE">
            <w:rPr>
              <w:lang w:bidi="pt-BR"/>
            </w:rPr>
            <w:t>Qual mercado e clientes ideais você atingirá?</w:t>
          </w:r>
        </w:p>
      </w:docPartBody>
    </w:docPart>
    <w:docPart>
      <w:docPartPr>
        <w:name w:val="687B3CE180E0A142BEC72F830F4B629B"/>
        <w:category>
          <w:name w:val="General"/>
          <w:gallery w:val="placeholder"/>
        </w:category>
        <w:types>
          <w:type w:val="bbPlcHdr"/>
        </w:types>
        <w:behaviors>
          <w:behavior w:val="content"/>
        </w:behaviors>
        <w:guid w:val="{7B8F3368-D213-B947-8119-B3B7DFFCB7E5}"/>
      </w:docPartPr>
      <w:docPartBody>
        <w:p w:rsidR="00520FF7" w:rsidRDefault="00B254B9" w:rsidP="00B254B9">
          <w:pPr>
            <w:pStyle w:val="687B3CE180E0A142BEC72F830F4B629B"/>
          </w:pPr>
          <w:r w:rsidRPr="002C05FE">
            <w:rPr>
              <w:rStyle w:val="Forte"/>
              <w:lang w:bidi="pt-BR"/>
            </w:rPr>
            <w:t>Rendimentos esperados:</w:t>
          </w:r>
        </w:p>
      </w:docPartBody>
    </w:docPart>
    <w:docPart>
      <w:docPartPr>
        <w:name w:val="10DF2BF670D3C44E94A6C9357607C8DA"/>
        <w:category>
          <w:name w:val="General"/>
          <w:gallery w:val="placeholder"/>
        </w:category>
        <w:types>
          <w:type w:val="bbPlcHdr"/>
        </w:types>
        <w:behaviors>
          <w:behavior w:val="content"/>
        </w:behaviors>
        <w:guid w:val="{00D1FBB3-72D9-7048-A80F-44F3117396DE}"/>
      </w:docPartPr>
      <w:docPartBody>
        <w:p w:rsidR="00520FF7" w:rsidRDefault="00B254B9" w:rsidP="00B254B9">
          <w:pPr>
            <w:pStyle w:val="10DF2BF670D3C44E94A6C9357607C8DA"/>
          </w:pPr>
          <w:r w:rsidRPr="002C05FE">
            <w:rPr>
              <w:lang w:bidi="pt-BR"/>
            </w:rPr>
            <w:t>Quais são os principais marcos para receita, lucros e clientes? Com que rapidez o investimento será devolvido?</w:t>
          </w:r>
        </w:p>
      </w:docPartBody>
    </w:docPart>
    <w:docPart>
      <w:docPartPr>
        <w:name w:val="E50B08D5CBD7B9488BBFAF74E818CB67"/>
        <w:category>
          <w:name w:val="General"/>
          <w:gallery w:val="placeholder"/>
        </w:category>
        <w:types>
          <w:type w:val="bbPlcHdr"/>
        </w:types>
        <w:behaviors>
          <w:behavior w:val="content"/>
        </w:behaviors>
        <w:guid w:val="{16B7AB09-FCDD-CB4A-AC9D-0C3FEC22D700}"/>
      </w:docPartPr>
      <w:docPartBody>
        <w:p w:rsidR="00520FF7" w:rsidRDefault="00B254B9" w:rsidP="00B254B9">
          <w:pPr>
            <w:pStyle w:val="E50B08D5CBD7B9488BBFAF74E818CB67"/>
          </w:pPr>
          <w:r w:rsidRPr="002C05FE">
            <w:rPr>
              <w:lang w:bidi="pt-BR"/>
            </w:rPr>
            <w:t>VISÃO GERAL DA EMPRESA</w:t>
          </w:r>
        </w:p>
      </w:docPartBody>
    </w:docPart>
    <w:docPart>
      <w:docPartPr>
        <w:name w:val="E8B99492BF63744683337B3A4CF320DE"/>
        <w:category>
          <w:name w:val="General"/>
          <w:gallery w:val="placeholder"/>
        </w:category>
        <w:types>
          <w:type w:val="bbPlcHdr"/>
        </w:types>
        <w:behaviors>
          <w:behavior w:val="content"/>
        </w:behaviors>
        <w:guid w:val="{D19D71F6-5949-4947-8F59-16532033835A}"/>
      </w:docPartPr>
      <w:docPartBody>
        <w:p w:rsidR="00B254B9" w:rsidRPr="002C05FE" w:rsidRDefault="00B254B9" w:rsidP="00CF7269">
          <w:r w:rsidRPr="002C05FE">
            <w:rPr>
              <w:lang w:bidi="pt-BR"/>
            </w:rPr>
            <w:t>Forneça um breve resumo do seu negócio pretendido, incluindo o que ele oferece de maneira exclusiva, sua missão, como você começou, o posicionamento de mercado, a estrutura operacional e as metas financeiras. Depois de analisar esta seção, o leitor deve ter um amplo entendimento do que sua empresa está planejando fazer e como ela é organizada. Esta seção não deve ser demorada. Mantenha-a curta e sucinta. Este é o instantâneo do seu negócio.</w:t>
          </w:r>
        </w:p>
        <w:p w:rsidR="00520FF7" w:rsidRDefault="00B254B9" w:rsidP="00B254B9">
          <w:pPr>
            <w:pStyle w:val="E8B99492BF63744683337B3A4CF320DE"/>
          </w:pPr>
          <w:r w:rsidRPr="002C05FE">
            <w:rPr>
              <w:lang w:bidi="pt-BR"/>
            </w:rPr>
            <w:t xml:space="preserve">Dependendo do tipo de negócio que você está operando, você poderá ou não precisar das seguintes seções. Inclua apenas o que você precisa e remova tudo mais. </w:t>
          </w:r>
        </w:p>
      </w:docPartBody>
    </w:docPart>
    <w:docPart>
      <w:docPartPr>
        <w:name w:val="D7A7D3741AC8C74D8F600FEAC2F5DD74"/>
        <w:category>
          <w:name w:val="General"/>
          <w:gallery w:val="placeholder"/>
        </w:category>
        <w:types>
          <w:type w:val="bbPlcHdr"/>
        </w:types>
        <w:behaviors>
          <w:behavior w:val="content"/>
        </w:behaviors>
        <w:guid w:val="{B7E0999D-A1C1-F24E-815C-8EF304AB5862}"/>
      </w:docPartPr>
      <w:docPartBody>
        <w:p w:rsidR="00520FF7" w:rsidRDefault="00B254B9" w:rsidP="00B254B9">
          <w:pPr>
            <w:pStyle w:val="D7A7D3741AC8C74D8F600FEAC2F5DD74"/>
          </w:pPr>
          <w:r w:rsidRPr="002C05FE">
            <w:rPr>
              <w:rStyle w:val="Forte"/>
              <w:lang w:bidi="pt-BR"/>
            </w:rPr>
            <w:t>Resumo da empresa:</w:t>
          </w:r>
        </w:p>
      </w:docPartBody>
    </w:docPart>
    <w:docPart>
      <w:docPartPr>
        <w:name w:val="6AD7E79D28AEA5489FCD2CEA923E4763"/>
        <w:category>
          <w:name w:val="General"/>
          <w:gallery w:val="placeholder"/>
        </w:category>
        <w:types>
          <w:type w:val="bbPlcHdr"/>
        </w:types>
        <w:behaviors>
          <w:behavior w:val="content"/>
        </w:behaviors>
        <w:guid w:val="{0CFCD109-7482-7B45-9BDC-FD2BAFFD821A}"/>
      </w:docPartPr>
      <w:docPartBody>
        <w:p w:rsidR="00520FF7" w:rsidRDefault="00B254B9" w:rsidP="00B254B9">
          <w:pPr>
            <w:pStyle w:val="6AD7E79D28AEA5489FCD2CEA923E4763"/>
          </w:pPr>
          <w:r w:rsidRPr="002C05FE">
            <w:rPr>
              <w:lang w:bidi="pt-BR"/>
            </w:rPr>
            <w:t>Esta é a seção introdutória da empresa. Pense nisso como um discurso de elevador do que sua empresa representa e está planejando fazer. Inclua os objetivos da empresa e alguns dos objetivos de curto prazo.</w:t>
          </w:r>
        </w:p>
      </w:docPartBody>
    </w:docPart>
    <w:docPart>
      <w:docPartPr>
        <w:name w:val="A5FB5C86314DAF4C951FF896BADA0A78"/>
        <w:category>
          <w:name w:val="General"/>
          <w:gallery w:val="placeholder"/>
        </w:category>
        <w:types>
          <w:type w:val="bbPlcHdr"/>
        </w:types>
        <w:behaviors>
          <w:behavior w:val="content"/>
        </w:behaviors>
        <w:guid w:val="{873EE963-D631-FA48-B466-71CB8445E1D8}"/>
      </w:docPartPr>
      <w:docPartBody>
        <w:p w:rsidR="00520FF7" w:rsidRDefault="00B254B9" w:rsidP="00B254B9">
          <w:pPr>
            <w:pStyle w:val="A5FB5C86314DAF4C951FF896BADA0A78"/>
          </w:pPr>
          <w:r w:rsidRPr="002C05FE">
            <w:rPr>
              <w:rStyle w:val="Forte"/>
              <w:lang w:bidi="pt-BR"/>
            </w:rPr>
            <w:t>Declaração de missão:</w:t>
          </w:r>
        </w:p>
      </w:docPartBody>
    </w:docPart>
    <w:docPart>
      <w:docPartPr>
        <w:name w:val="9ED2E6E4528FF74C9E065B512FBCF1B5"/>
        <w:category>
          <w:name w:val="General"/>
          <w:gallery w:val="placeholder"/>
        </w:category>
        <w:types>
          <w:type w:val="bbPlcHdr"/>
        </w:types>
        <w:behaviors>
          <w:behavior w:val="content"/>
        </w:behaviors>
        <w:guid w:val="{C2DD9373-5E35-9E45-805E-9C6C08D80E27}"/>
      </w:docPartPr>
      <w:docPartBody>
        <w:p w:rsidR="00520FF7" w:rsidRDefault="00B254B9" w:rsidP="00B254B9">
          <w:pPr>
            <w:pStyle w:val="9ED2E6E4528FF74C9E065B512FBCF1B5"/>
          </w:pPr>
          <w:r w:rsidRPr="002C05FE">
            <w:rPr>
              <w:lang w:bidi="pt-BR"/>
            </w:rPr>
            <w:t>Uma declaração concisa sobre os princípios orientadores de sua empresa e o que a empresa pretende fazer para clientes, funcionários e proprietários.</w:t>
          </w:r>
        </w:p>
      </w:docPartBody>
    </w:docPart>
    <w:docPart>
      <w:docPartPr>
        <w:name w:val="503D9311D2A5664199010F654E7C1ACC"/>
        <w:category>
          <w:name w:val="General"/>
          <w:gallery w:val="placeholder"/>
        </w:category>
        <w:types>
          <w:type w:val="bbPlcHdr"/>
        </w:types>
        <w:behaviors>
          <w:behavior w:val="content"/>
        </w:behaviors>
        <w:guid w:val="{8650878F-0667-004F-BFBB-A050F0469809}"/>
      </w:docPartPr>
      <w:docPartBody>
        <w:p w:rsidR="00520FF7" w:rsidRDefault="00B254B9" w:rsidP="00B254B9">
          <w:pPr>
            <w:pStyle w:val="503D9311D2A5664199010F654E7C1ACC"/>
          </w:pPr>
          <w:r w:rsidRPr="002C05FE">
            <w:rPr>
              <w:rStyle w:val="Forte"/>
              <w:lang w:bidi="pt-BR"/>
            </w:rPr>
            <w:t>História da empresa:</w:t>
          </w:r>
        </w:p>
      </w:docPartBody>
    </w:docPart>
    <w:docPart>
      <w:docPartPr>
        <w:name w:val="54D42596985316488C5F9B7891D7DDDA"/>
        <w:category>
          <w:name w:val="General"/>
          <w:gallery w:val="placeholder"/>
        </w:category>
        <w:types>
          <w:type w:val="bbPlcHdr"/>
        </w:types>
        <w:behaviors>
          <w:behavior w:val="content"/>
        </w:behaviors>
        <w:guid w:val="{4E15B9A5-4888-C24C-AFC9-B3B32C0BC6EF}"/>
      </w:docPartPr>
      <w:docPartBody>
        <w:p w:rsidR="00520FF7" w:rsidRDefault="00B254B9" w:rsidP="00B254B9">
          <w:pPr>
            <w:pStyle w:val="54D42596985316488C5F9B7891D7DDDA"/>
          </w:pPr>
          <w:r w:rsidRPr="002C05FE">
            <w:rPr>
              <w:lang w:bidi="pt-BR"/>
            </w:rPr>
            <w:t>Conte a história de fundação, especialmente a história pessoal de por que a empresa foi fundada. Atualize o leitor sobre onde a empresa se encontra em relação a vendas, lucros, produtos-chave e clientes.</w:t>
          </w:r>
        </w:p>
      </w:docPartBody>
    </w:docPart>
    <w:docPart>
      <w:docPartPr>
        <w:name w:val="395EFC104B3EA542A78DEF441588ACD8"/>
        <w:category>
          <w:name w:val="General"/>
          <w:gallery w:val="placeholder"/>
        </w:category>
        <w:types>
          <w:type w:val="bbPlcHdr"/>
        </w:types>
        <w:behaviors>
          <w:behavior w:val="content"/>
        </w:behaviors>
        <w:guid w:val="{6E5E0EE1-5B62-B740-8DE3-65C70000B7B3}"/>
      </w:docPartPr>
      <w:docPartBody>
        <w:p w:rsidR="00520FF7" w:rsidRDefault="00B254B9" w:rsidP="00B254B9">
          <w:pPr>
            <w:pStyle w:val="395EFC104B3EA542A78DEF441588ACD8"/>
          </w:pPr>
          <w:r w:rsidRPr="002C05FE">
            <w:rPr>
              <w:rStyle w:val="Forte"/>
              <w:lang w:bidi="pt-BR"/>
            </w:rPr>
            <w:t>Local:</w:t>
          </w:r>
        </w:p>
      </w:docPartBody>
    </w:docPart>
    <w:docPart>
      <w:docPartPr>
        <w:name w:val="9C857A6EC7761C4D90305E938923DEA7"/>
        <w:category>
          <w:name w:val="General"/>
          <w:gallery w:val="placeholder"/>
        </w:category>
        <w:types>
          <w:type w:val="bbPlcHdr"/>
        </w:types>
        <w:behaviors>
          <w:behavior w:val="content"/>
        </w:behaviors>
        <w:guid w:val="{0F102FFC-018B-6845-A800-FEC4EDA3CE96}"/>
      </w:docPartPr>
      <w:docPartBody>
        <w:p w:rsidR="00520FF7" w:rsidRDefault="00B254B9" w:rsidP="00B254B9">
          <w:pPr>
            <w:pStyle w:val="9C857A6EC7761C4D90305E938923DEA7"/>
          </w:pPr>
          <w:r w:rsidRPr="002C05FE">
            <w:rPr>
              <w:lang w:bidi="pt-BR"/>
            </w:rPr>
            <w:t>Como um consultório médico, a localização reflete diretamente o tipo de mercado que você estará atendendo. Como essa localização atrai e atende à demanda do seu mercado? Por que é uma boa localização?</w:t>
          </w:r>
        </w:p>
      </w:docPartBody>
    </w:docPart>
    <w:docPart>
      <w:docPartPr>
        <w:name w:val="DE72474B42FD6743B868BBCF26D14264"/>
        <w:category>
          <w:name w:val="General"/>
          <w:gallery w:val="placeholder"/>
        </w:category>
        <w:types>
          <w:type w:val="bbPlcHdr"/>
        </w:types>
        <w:behaviors>
          <w:behavior w:val="content"/>
        </w:behaviors>
        <w:guid w:val="{9F6C8023-0FBB-4141-AEE0-3CADFFDDB7F1}"/>
      </w:docPartPr>
      <w:docPartBody>
        <w:p w:rsidR="00520FF7" w:rsidRDefault="00B254B9" w:rsidP="00B254B9">
          <w:pPr>
            <w:pStyle w:val="DE72474B42FD6743B868BBCF26D14264"/>
          </w:pPr>
          <w:r w:rsidRPr="002C05FE">
            <w:rPr>
              <w:rStyle w:val="Forte"/>
              <w:lang w:bidi="pt-BR"/>
            </w:rPr>
            <w:t>Mercados, Produtos e Serviços:</w:t>
          </w:r>
        </w:p>
      </w:docPartBody>
    </w:docPart>
    <w:docPart>
      <w:docPartPr>
        <w:name w:val="DCC9D42C44C0D64C9FD764922EAC4DE0"/>
        <w:category>
          <w:name w:val="General"/>
          <w:gallery w:val="placeholder"/>
        </w:category>
        <w:types>
          <w:type w:val="bbPlcHdr"/>
        </w:types>
        <w:behaviors>
          <w:behavior w:val="content"/>
        </w:behaviors>
        <w:guid w:val="{F364E4E5-44F8-F44B-90CD-A27A6AD734C8}"/>
      </w:docPartPr>
      <w:docPartBody>
        <w:p w:rsidR="00520FF7" w:rsidRDefault="00B254B9" w:rsidP="00B254B9">
          <w:pPr>
            <w:pStyle w:val="DCC9D42C44C0D64C9FD764922EAC4DE0"/>
          </w:pPr>
          <w:r w:rsidRPr="002C05FE">
            <w:rPr>
              <w:lang w:bidi="pt-BR"/>
            </w:rPr>
            <w:t>Delineie o mercado e as necessidades que sua empresa irá abordar. Inclua descrições breves dos produtos e serviços que você vai oferecer, bem como a quais mercados e tipos de clientes você vai se direcionar. Você fornecerá mais detalhes sobre isso em uma seção posterior deste plano.</w:t>
          </w:r>
        </w:p>
      </w:docPartBody>
    </w:docPart>
    <w:docPart>
      <w:docPartPr>
        <w:name w:val="5F619A7F1FBC7F40B7F528A99D06B210"/>
        <w:category>
          <w:name w:val="General"/>
          <w:gallery w:val="placeholder"/>
        </w:category>
        <w:types>
          <w:type w:val="bbPlcHdr"/>
        </w:types>
        <w:behaviors>
          <w:behavior w:val="content"/>
        </w:behaviors>
        <w:guid w:val="{1BFE3555-2589-6044-8D29-D26860976091}"/>
      </w:docPartPr>
      <w:docPartBody>
        <w:p w:rsidR="00520FF7" w:rsidRDefault="00B254B9" w:rsidP="00B254B9">
          <w:pPr>
            <w:pStyle w:val="5F619A7F1FBC7F40B7F528A99D06B210"/>
          </w:pPr>
          <w:r w:rsidRPr="002C05FE">
            <w:rPr>
              <w:rStyle w:val="Forte"/>
              <w:lang w:bidi="pt-BR"/>
            </w:rPr>
            <w:t>Estrutura Operacional:</w:t>
          </w:r>
        </w:p>
      </w:docPartBody>
    </w:docPart>
    <w:docPart>
      <w:docPartPr>
        <w:name w:val="C78E340A9D65E9439FB4EB4ADE5BDC06"/>
        <w:category>
          <w:name w:val="General"/>
          <w:gallery w:val="placeholder"/>
        </w:category>
        <w:types>
          <w:type w:val="bbPlcHdr"/>
        </w:types>
        <w:behaviors>
          <w:behavior w:val="content"/>
        </w:behaviors>
        <w:guid w:val="{7E545E81-5821-E047-B62C-E43163FE55E6}"/>
      </w:docPartPr>
      <w:docPartBody>
        <w:p w:rsidR="00520FF7" w:rsidRDefault="00B254B9" w:rsidP="00B254B9">
          <w:pPr>
            <w:pStyle w:val="C78E340A9D65E9439FB4EB4ADE5BDC06"/>
          </w:pPr>
          <w:r w:rsidRPr="002C05FE">
            <w:rPr>
              <w:lang w:bidi="pt-BR"/>
            </w:rPr>
            <w:t xml:space="preserve">Descreva os detalhes operacionais do seu negócio. Liste sua equipe de gerenciamento e quaisquer funcionários que você possa precisar na folha de pagamento para fazer sua empresa funcionar. </w:t>
          </w:r>
        </w:p>
      </w:docPartBody>
    </w:docPart>
    <w:docPart>
      <w:docPartPr>
        <w:name w:val="3BA9D61F982FB849BD65A1C017C318C6"/>
        <w:category>
          <w:name w:val="General"/>
          <w:gallery w:val="placeholder"/>
        </w:category>
        <w:types>
          <w:type w:val="bbPlcHdr"/>
        </w:types>
        <w:behaviors>
          <w:behavior w:val="content"/>
        </w:behaviors>
        <w:guid w:val="{0BD14D5A-415B-564B-B384-73E39E163F07}"/>
      </w:docPartPr>
      <w:docPartBody>
        <w:p w:rsidR="00520FF7" w:rsidRDefault="00B254B9" w:rsidP="00B254B9">
          <w:pPr>
            <w:pStyle w:val="3BA9D61F982FB849BD65A1C017C318C6"/>
          </w:pPr>
          <w:r w:rsidRPr="002C05FE">
            <w:rPr>
              <w:rStyle w:val="Forte"/>
              <w:lang w:bidi="pt-BR"/>
            </w:rPr>
            <w:t>Objetivos financeiros:</w:t>
          </w:r>
        </w:p>
      </w:docPartBody>
    </w:docPart>
    <w:docPart>
      <w:docPartPr>
        <w:name w:val="BF2D26F4991D744591251899B87CDFAD"/>
        <w:category>
          <w:name w:val="General"/>
          <w:gallery w:val="placeholder"/>
        </w:category>
        <w:types>
          <w:type w:val="bbPlcHdr"/>
        </w:types>
        <w:behaviors>
          <w:behavior w:val="content"/>
        </w:behaviors>
        <w:guid w:val="{5E2DC7AE-D008-C148-8CD0-37B7FE6B862A}"/>
      </w:docPartPr>
      <w:docPartBody>
        <w:p w:rsidR="00520FF7" w:rsidRDefault="00B254B9" w:rsidP="00B254B9">
          <w:pPr>
            <w:pStyle w:val="BF2D26F4991D744591251899B87CDFAD"/>
          </w:pPr>
          <w:r w:rsidRPr="002C05FE">
            <w:rPr>
              <w:lang w:bidi="pt-BR"/>
            </w:rPr>
            <w:t>Descreva o capital inicial necessário, receita e lucros projetados, previsão, cronograma e orçamento.</w:t>
          </w:r>
        </w:p>
      </w:docPartBody>
    </w:docPart>
    <w:docPart>
      <w:docPartPr>
        <w:name w:val="AD75CA8F45A7EA419F851FAE2E7A2667"/>
        <w:category>
          <w:name w:val="General"/>
          <w:gallery w:val="placeholder"/>
        </w:category>
        <w:types>
          <w:type w:val="bbPlcHdr"/>
        </w:types>
        <w:behaviors>
          <w:behavior w:val="content"/>
        </w:behaviors>
        <w:guid w:val="{B461711A-D392-2B46-B41A-AE7DBABD5FA4}"/>
      </w:docPartPr>
      <w:docPartBody>
        <w:p w:rsidR="00520FF7" w:rsidRDefault="00B254B9" w:rsidP="00B254B9">
          <w:pPr>
            <w:pStyle w:val="AD75CA8F45A7EA419F851FAE2E7A2667"/>
          </w:pPr>
          <w:r w:rsidRPr="002C05FE">
            <w:rPr>
              <w:lang w:bidi="pt-BR"/>
            </w:rPr>
            <w:t>DESCRIÇÃO DO NEGÓCIO</w:t>
          </w:r>
        </w:p>
      </w:docPartBody>
    </w:docPart>
    <w:docPart>
      <w:docPartPr>
        <w:name w:val="FA6BE512A4903342B042CAC560B8AB33"/>
        <w:category>
          <w:name w:val="General"/>
          <w:gallery w:val="placeholder"/>
        </w:category>
        <w:types>
          <w:type w:val="bbPlcHdr"/>
        </w:types>
        <w:behaviors>
          <w:behavior w:val="content"/>
        </w:behaviors>
        <w:guid w:val="{42D7C442-1CB3-EA47-94BC-45322C3C2883}"/>
      </w:docPartPr>
      <w:docPartBody>
        <w:p w:rsidR="00B254B9" w:rsidRPr="002C05FE" w:rsidRDefault="00B254B9" w:rsidP="00DD2790">
          <w:r w:rsidRPr="002C05FE">
            <w:rPr>
              <w:lang w:bidi="pt-BR"/>
            </w:rPr>
            <w:t xml:space="preserve">Esta seção vai primeiro definir a oportunidade de negócio. Ela deve responder a pergunta: que problema você está tentando resolver? Potencialmente, use um exemplo de caso para descrever o ponto problemático dos clientes e como eles o resolvem hoje. Se o seu produto ou serviço aborda algo que o mercado não identificou como um problema (por exemplo, um consultório odontológico que oferece atendimento noturno para famílias que trabalham), descreva também como sua solução reduz o estresse, gera economias ou traz alegria para o cliente. </w:t>
          </w:r>
        </w:p>
        <w:p w:rsidR="00520FF7" w:rsidRDefault="00B254B9" w:rsidP="00B254B9">
          <w:pPr>
            <w:pStyle w:val="FA6BE512A4903342B042CAC560B8AB33"/>
          </w:pPr>
          <w:r w:rsidRPr="002C05FE">
            <w:rPr>
              <w:lang w:bidi="pt-BR"/>
            </w:rPr>
            <w:t>Depois de enquadrar a oportunidade, descreva em detalhes sua solução (produto ou serviço) e como ela resolve esse problema e beneficia seus clientes. Essa parte também deve descrever com mais detalhes o produto ou serviço, como será fornecido, o preço e se haverá um upgrade ou extensão para ele no futuro. Se houver outros participantes importantes no mercado, como fornecedores, distribuidores ou outros, descreva-os nesta seção.</w:t>
          </w:r>
        </w:p>
      </w:docPartBody>
    </w:docPart>
    <w:docPart>
      <w:docPartPr>
        <w:name w:val="32C06A1926839F4D88573C517CE54D86"/>
        <w:category>
          <w:name w:val="General"/>
          <w:gallery w:val="placeholder"/>
        </w:category>
        <w:types>
          <w:type w:val="bbPlcHdr"/>
        </w:types>
        <w:behaviors>
          <w:behavior w:val="content"/>
        </w:behaviors>
        <w:guid w:val="{DC6AC6A0-7A79-9940-8C53-26D383DAD9A7}"/>
      </w:docPartPr>
      <w:docPartBody>
        <w:p w:rsidR="00520FF7" w:rsidRDefault="00B254B9" w:rsidP="00B254B9">
          <w:pPr>
            <w:pStyle w:val="32C06A1926839F4D88573C517CE54D86"/>
          </w:pPr>
          <w:r w:rsidRPr="002C05FE">
            <w:rPr>
              <w:rStyle w:val="Forte"/>
              <w:lang w:bidi="pt-BR"/>
            </w:rPr>
            <w:t>Oportunidade:</w:t>
          </w:r>
        </w:p>
      </w:docPartBody>
    </w:docPart>
    <w:docPart>
      <w:docPartPr>
        <w:name w:val="9870276C67907C4E8D49C83CB46E06A8"/>
        <w:category>
          <w:name w:val="General"/>
          <w:gallery w:val="placeholder"/>
        </w:category>
        <w:types>
          <w:type w:val="bbPlcHdr"/>
        </w:types>
        <w:behaviors>
          <w:behavior w:val="content"/>
        </w:behaviors>
        <w:guid w:val="{F3275DA2-CB27-D34D-B433-D74599D901AF}"/>
      </w:docPartPr>
      <w:docPartBody>
        <w:p w:rsidR="00520FF7" w:rsidRDefault="00B254B9" w:rsidP="00B254B9">
          <w:pPr>
            <w:pStyle w:val="9870276C67907C4E8D49C83CB46E06A8"/>
          </w:pPr>
          <w:r w:rsidRPr="002C05FE">
            <w:rPr>
              <w:lang w:bidi="pt-BR"/>
            </w:rPr>
            <w:t>Descreva como você vê o mercado para o seu produto ou solução. Em um nível elevado, qual é o mercado e quem são seus participantes; são clientes ou consumidores empresariais, ou uma localização geográfica específica, etc.? (Por exemplo, há uma falta de serviços odontológicos pediátricos no mercado suburbano.) Descreva o panorama atual dos produtos ou serviços disponíveis e como seu produto ou serviço melhorará o atendimento ao paciente.</w:t>
          </w:r>
        </w:p>
      </w:docPartBody>
    </w:docPart>
    <w:docPart>
      <w:docPartPr>
        <w:name w:val="04990A197F1DB142B2CC72CE728FC594"/>
        <w:category>
          <w:name w:val="General"/>
          <w:gallery w:val="placeholder"/>
        </w:category>
        <w:types>
          <w:type w:val="bbPlcHdr"/>
        </w:types>
        <w:behaviors>
          <w:behavior w:val="content"/>
        </w:behaviors>
        <w:guid w:val="{C7653CB8-D9BC-1049-95CD-AE645C1EE3A5}"/>
      </w:docPartPr>
      <w:docPartBody>
        <w:p w:rsidR="00520FF7" w:rsidRDefault="00B254B9" w:rsidP="00B254B9">
          <w:pPr>
            <w:pStyle w:val="04990A197F1DB142B2CC72CE728FC594"/>
          </w:pPr>
          <w:r w:rsidRPr="002C05FE">
            <w:rPr>
              <w:rStyle w:val="Forte"/>
              <w:lang w:bidi="pt-BR"/>
            </w:rPr>
            <w:t>Visão geral do produto:</w:t>
          </w:r>
        </w:p>
      </w:docPartBody>
    </w:docPart>
    <w:docPart>
      <w:docPartPr>
        <w:name w:val="D73172B432429F41AEABC963A3687A68"/>
        <w:category>
          <w:name w:val="General"/>
          <w:gallery w:val="placeholder"/>
        </w:category>
        <w:types>
          <w:type w:val="bbPlcHdr"/>
        </w:types>
        <w:behaviors>
          <w:behavior w:val="content"/>
        </w:behaviors>
        <w:guid w:val="{B510AB87-762B-1843-BD30-8ECD882FDF9F}"/>
      </w:docPartPr>
      <w:docPartBody>
        <w:p w:rsidR="00520FF7" w:rsidRDefault="00B254B9" w:rsidP="00B254B9">
          <w:pPr>
            <w:pStyle w:val="D73172B432429F41AEABC963A3687A68"/>
          </w:pPr>
          <w:r w:rsidRPr="002C05FE">
            <w:rPr>
              <w:lang w:bidi="pt-BR"/>
            </w:rPr>
            <w:t>Descreva com mais detalhes, conforme necessário, suas ofertas de produtos ou serviços. Você usa tecnologias que aprimoram o processo médico atual? Ou fornecendo seus serviços de uma forma que se destaca?</w:t>
          </w:r>
        </w:p>
      </w:docPartBody>
    </w:docPart>
    <w:docPart>
      <w:docPartPr>
        <w:name w:val="B05F78ADA0B68F478BC4B72F6AEFD868"/>
        <w:category>
          <w:name w:val="General"/>
          <w:gallery w:val="placeholder"/>
        </w:category>
        <w:types>
          <w:type w:val="bbPlcHdr"/>
        </w:types>
        <w:behaviors>
          <w:behavior w:val="content"/>
        </w:behaviors>
        <w:guid w:val="{C40DF44A-0D77-DD41-8F6F-59677B0E9A68}"/>
      </w:docPartPr>
      <w:docPartBody>
        <w:p w:rsidR="00520FF7" w:rsidRDefault="00B254B9" w:rsidP="00B254B9">
          <w:pPr>
            <w:pStyle w:val="B05F78ADA0B68F478BC4B72F6AEFD868"/>
          </w:pPr>
          <w:r w:rsidRPr="002C05FE">
            <w:rPr>
              <w:rStyle w:val="Forte"/>
              <w:lang w:bidi="pt-BR"/>
            </w:rPr>
            <w:t>Principais participantes e equipe de gerenciamento:</w:t>
          </w:r>
        </w:p>
      </w:docPartBody>
    </w:docPart>
    <w:docPart>
      <w:docPartPr>
        <w:name w:val="60C31663EF4BE24E94D38D2CE2816857"/>
        <w:category>
          <w:name w:val="General"/>
          <w:gallery w:val="placeholder"/>
        </w:category>
        <w:types>
          <w:type w:val="bbPlcHdr"/>
        </w:types>
        <w:behaviors>
          <w:behavior w:val="content"/>
        </w:behaviors>
        <w:guid w:val="{9D87BF71-719A-3B4D-BEED-DBFC0656C7DA}"/>
      </w:docPartPr>
      <w:docPartBody>
        <w:p w:rsidR="00520FF7" w:rsidRDefault="00B254B9" w:rsidP="00B254B9">
          <w:pPr>
            <w:pStyle w:val="60C31663EF4BE24E94D38D2CE2816857"/>
          </w:pPr>
          <w:r w:rsidRPr="002C05FE">
            <w:rPr>
              <w:lang w:bidi="pt-BR"/>
            </w:rPr>
            <w:t>Em algumas empresas, os produtos são feitos sob medida e qualquer quebra no suprimento afetará os negócios. Pode haver contribuidores importantes para um serviço que você oferece, por isso é importante identificá-los. Identifique quaisquer parceiros estratégicos em sua empresa, como fornecedores, distribuidores, parceiros de referência ou quaisquer outros.</w:t>
          </w:r>
        </w:p>
      </w:docPartBody>
    </w:docPart>
    <w:docPart>
      <w:docPartPr>
        <w:name w:val="3960F525FDDE3749A694FCF4DCC152A6"/>
        <w:category>
          <w:name w:val="General"/>
          <w:gallery w:val="placeholder"/>
        </w:category>
        <w:types>
          <w:type w:val="bbPlcHdr"/>
        </w:types>
        <w:behaviors>
          <w:behavior w:val="content"/>
        </w:behaviors>
        <w:guid w:val="{260B726F-622E-484F-9216-32AD866D99B1}"/>
      </w:docPartPr>
      <w:docPartBody>
        <w:p w:rsidR="00520FF7" w:rsidRDefault="00B254B9" w:rsidP="00B254B9">
          <w:pPr>
            <w:pStyle w:val="3960F525FDDE3749A694FCF4DCC152A6"/>
          </w:pPr>
          <w:r w:rsidRPr="002C05FE">
            <w:rPr>
              <w:rStyle w:val="Forte"/>
              <w:lang w:bidi="pt-BR"/>
            </w:rPr>
            <w:t>Clínico/Regulatório:</w:t>
          </w:r>
        </w:p>
      </w:docPartBody>
    </w:docPart>
    <w:docPart>
      <w:docPartPr>
        <w:name w:val="E6FFDDBA09A8D34283C15DD471956C23"/>
        <w:category>
          <w:name w:val="General"/>
          <w:gallery w:val="placeholder"/>
        </w:category>
        <w:types>
          <w:type w:val="bbPlcHdr"/>
        </w:types>
        <w:behaviors>
          <w:behavior w:val="content"/>
        </w:behaviors>
        <w:guid w:val="{55FEC47A-D361-6A42-A0AE-C7338324DCEB}"/>
      </w:docPartPr>
      <w:docPartBody>
        <w:p w:rsidR="00520FF7" w:rsidRDefault="00B254B9" w:rsidP="00B254B9">
          <w:pPr>
            <w:pStyle w:val="E6FFDDBA09A8D34283C15DD471956C23"/>
          </w:pPr>
          <w:r w:rsidRPr="002C05FE">
            <w:rPr>
              <w:lang w:bidi="pt-BR"/>
            </w:rPr>
            <w:t>Descreva sua estratégia para obter aprovação de marketing do FDA. Você está em conformidade com todos os estudos pré-clínicos necessários para usar seus produtos e tecnologia?</w:t>
          </w:r>
        </w:p>
      </w:docPartBody>
    </w:docPart>
    <w:docPart>
      <w:docPartPr>
        <w:name w:val="8F8F97E0A9459A478BBDC5DC121C1D44"/>
        <w:category>
          <w:name w:val="General"/>
          <w:gallery w:val="placeholder"/>
        </w:category>
        <w:types>
          <w:type w:val="bbPlcHdr"/>
        </w:types>
        <w:behaviors>
          <w:behavior w:val="content"/>
        </w:behaviors>
        <w:guid w:val="{9B05A2D0-50E0-8D40-9B09-0CE5F048C3D6}"/>
      </w:docPartPr>
      <w:docPartBody>
        <w:p w:rsidR="00520FF7" w:rsidRDefault="00B254B9" w:rsidP="00B254B9">
          <w:pPr>
            <w:pStyle w:val="8F8F97E0A9459A478BBDC5DC121C1D44"/>
          </w:pPr>
          <w:r w:rsidRPr="002C05FE">
            <w:rPr>
              <w:rStyle w:val="Forte"/>
              <w:lang w:bidi="pt-BR"/>
            </w:rPr>
            <w:t>Preços:</w:t>
          </w:r>
        </w:p>
      </w:docPartBody>
    </w:docPart>
    <w:docPart>
      <w:docPartPr>
        <w:name w:val="3B5B258493B00F4DB1C52458CB74DB77"/>
        <w:category>
          <w:name w:val="General"/>
          <w:gallery w:val="placeholder"/>
        </w:category>
        <w:types>
          <w:type w:val="bbPlcHdr"/>
        </w:types>
        <w:behaviors>
          <w:behavior w:val="content"/>
        </w:behaviors>
        <w:guid w:val="{D954054B-12A2-D843-808B-1733663A3630}"/>
      </w:docPartPr>
      <w:docPartBody>
        <w:p w:rsidR="00520FF7" w:rsidRDefault="00B254B9" w:rsidP="00B254B9">
          <w:pPr>
            <w:pStyle w:val="3B5B258493B00F4DB1C52458CB74DB77"/>
          </w:pPr>
          <w:r w:rsidRPr="002C05FE">
            <w:rPr>
              <w:lang w:bidi="pt-BR"/>
            </w:rPr>
            <w:t>Informe os preços, as projeções de margem bruta e os caminhos de melhorias previstas para o seu produto ou serviço.</w:t>
          </w:r>
        </w:p>
      </w:docPartBody>
    </w:docPart>
    <w:docPart>
      <w:docPartPr>
        <w:name w:val="B17B3F1CAD04FB4C8A58E6C36704E0DC"/>
        <w:category>
          <w:name w:val="General"/>
          <w:gallery w:val="placeholder"/>
        </w:category>
        <w:types>
          <w:type w:val="bbPlcHdr"/>
        </w:types>
        <w:behaviors>
          <w:behavior w:val="content"/>
        </w:behaviors>
        <w:guid w:val="{675D26EF-A737-EE44-9FF2-849D058B057E}"/>
      </w:docPartPr>
      <w:docPartBody>
        <w:p w:rsidR="00520FF7" w:rsidRDefault="00B254B9" w:rsidP="00B254B9">
          <w:pPr>
            <w:pStyle w:val="B17B3F1CAD04FB4C8A58E6C36704E0DC"/>
          </w:pPr>
          <w:r w:rsidRPr="002C05FE">
            <w:rPr>
              <w:lang w:bidi="pt-BR"/>
            </w:rPr>
            <w:t>ANÁLISE DE MERCADO</w:t>
          </w:r>
        </w:p>
      </w:docPartBody>
    </w:docPart>
    <w:docPart>
      <w:docPartPr>
        <w:name w:val="17D8C1133A29ED4B88EE6C2509EC6AF5"/>
        <w:category>
          <w:name w:val="General"/>
          <w:gallery w:val="placeholder"/>
        </w:category>
        <w:types>
          <w:type w:val="bbPlcHdr"/>
        </w:types>
        <w:behaviors>
          <w:behavior w:val="content"/>
        </w:behaviors>
        <w:guid w:val="{03753A72-31B8-C646-A151-DB0CD6C5E0A9}"/>
      </w:docPartPr>
      <w:docPartBody>
        <w:p w:rsidR="00B254B9" w:rsidRPr="002C05FE" w:rsidRDefault="00B254B9" w:rsidP="00CF7269">
          <w:r w:rsidRPr="002C05FE">
            <w:rPr>
              <w:lang w:bidi="pt-BR"/>
            </w:rPr>
            <w:t xml:space="preserve">A análise de mercado fornece ao leitor uma compreensão de quão bem você conhece seu mercado, e se ele é grande o suficiente para dar suporte aos seus objetivos de negócios. A seção oferece uma visão geral do setor no qual sua empresa participará. Ao restringir esse setor ao cliente ideal com base em sua estratégia de negócios, você definirá seu mercado-alvo. Uma descrição detalhada e o dimensionamento do mercado-alvo ajudará o leitor a entender o valor de mercado que você está buscando (o número de clientes em potencial multiplicado pela receita média de seu produto ou serviço). </w:t>
          </w:r>
        </w:p>
        <w:p w:rsidR="00B254B9" w:rsidRPr="002C05FE" w:rsidRDefault="00B254B9" w:rsidP="00CF7269">
          <w:r w:rsidRPr="002C05FE">
            <w:rPr>
              <w:lang w:bidi="pt-BR"/>
            </w:rPr>
            <w:t>Ao definir o mercado-alvo, você identificará elementos-chave, como localização geográfica, dados demográficos, características do comprador, necessidades do seu mercado-alvo e como essas necessidades estão sendo atendidas atualmente. Se houver algum concorrente direto, isso deve ser</w:t>
          </w:r>
          <w:r>
            <w:rPr>
              <w:lang w:bidi="pt-BR"/>
            </w:rPr>
            <w:t> </w:t>
          </w:r>
          <w:r w:rsidRPr="002C05FE">
            <w:rPr>
              <w:lang w:bidi="pt-BR"/>
            </w:rPr>
            <w:t xml:space="preserve">comparado a como sua oferta irá resolver isso no futuro. </w:t>
          </w:r>
        </w:p>
        <w:p w:rsidR="00B254B9" w:rsidRPr="002C05FE" w:rsidRDefault="00B254B9" w:rsidP="00CF7269">
          <w:r w:rsidRPr="002C05FE">
            <w:rPr>
              <w:lang w:bidi="pt-BR"/>
            </w:rPr>
            <w:t>Esta seção também pode incluir uma análise SWOT (Pontos Fortes, Pontos Fracos, Oportunidades e</w:t>
          </w:r>
          <w:r>
            <w:rPr>
              <w:lang w:bidi="pt-BR"/>
            </w:rPr>
            <w:t> </w:t>
          </w:r>
          <w:r w:rsidRPr="002C05FE">
            <w:rPr>
              <w:lang w:bidi="pt-BR"/>
            </w:rPr>
            <w:t xml:space="preserve">Ameaças), conforme necessário, para avaliar melhor a posição da sua empresa em relação à concorrência. </w:t>
          </w:r>
        </w:p>
        <w:p w:rsidR="00520FF7" w:rsidRDefault="00B254B9" w:rsidP="00B254B9">
          <w:pPr>
            <w:pStyle w:val="17D8C1133A29ED4B88EE6C2509EC6AF5"/>
          </w:pPr>
          <w:r w:rsidRPr="002C05FE">
            <w:rPr>
              <w:lang w:bidi="pt-BR"/>
            </w:rPr>
            <w:t>Dependendo do tipo de negócio que você está operando, você poderá ou não precisar das seguintes seções. Inclua apenas o que você precisa e remova tudo mais.</w:t>
          </w:r>
        </w:p>
      </w:docPartBody>
    </w:docPart>
    <w:docPart>
      <w:docPartPr>
        <w:name w:val="6D21FE38D31535439761CFF5C2BB21EB"/>
        <w:category>
          <w:name w:val="General"/>
          <w:gallery w:val="placeholder"/>
        </w:category>
        <w:types>
          <w:type w:val="bbPlcHdr"/>
        </w:types>
        <w:behaviors>
          <w:behavior w:val="content"/>
        </w:behaviors>
        <w:guid w:val="{AE97A081-452A-CD40-B859-36A4B991DB90}"/>
      </w:docPartPr>
      <w:docPartBody>
        <w:p w:rsidR="00520FF7" w:rsidRDefault="00B254B9" w:rsidP="00B254B9">
          <w:pPr>
            <w:pStyle w:val="6D21FE38D31535439761CFF5C2BB21EB"/>
          </w:pPr>
          <w:r w:rsidRPr="002C05FE">
            <w:rPr>
              <w:rStyle w:val="Forte"/>
              <w:lang w:bidi="pt-BR"/>
            </w:rPr>
            <w:t>Tipo de indústria:</w:t>
          </w:r>
        </w:p>
      </w:docPartBody>
    </w:docPart>
    <w:docPart>
      <w:docPartPr>
        <w:name w:val="A0859C3EFDB02343921A1900A7B92CEA"/>
        <w:category>
          <w:name w:val="General"/>
          <w:gallery w:val="placeholder"/>
        </w:category>
        <w:types>
          <w:type w:val="bbPlcHdr"/>
        </w:types>
        <w:behaviors>
          <w:behavior w:val="content"/>
        </w:behaviors>
        <w:guid w:val="{73440610-37A6-5E4C-AA01-CF184BC330E9}"/>
      </w:docPartPr>
      <w:docPartBody>
        <w:p w:rsidR="00520FF7" w:rsidRDefault="00B254B9" w:rsidP="00B254B9">
          <w:pPr>
            <w:pStyle w:val="A0859C3EFDB02343921A1900A7B92CEA"/>
          </w:pPr>
          <w:r w:rsidRPr="002C05FE">
            <w:rPr>
              <w:lang w:bidi="pt-BR"/>
            </w:rPr>
            <w:t>Comece com as descrições mais amplas de sua oportunidade de mercado. Por exemplo, você está pensando em abrir um consultório odontológico em um local suburbano ou no centro da cidade. Cada local atenderia a um mercado totalmente diferente. Por exemplo, a localização do centro da cidade provavelmente atrairia mais um perfil de trabalhador de escritório ocupado e dentro de um trajeto curto em comparação a um mercado mais familiar no local suburbano. Identifique o número de famílias ou clientes em sua região geográfica que podem se encaixar em seu grupo-alvo demográfico.</w:t>
          </w:r>
        </w:p>
      </w:docPartBody>
    </w:docPart>
    <w:docPart>
      <w:docPartPr>
        <w:name w:val="19F648264889BF4F891F373BFF7526EC"/>
        <w:category>
          <w:name w:val="General"/>
          <w:gallery w:val="placeholder"/>
        </w:category>
        <w:types>
          <w:type w:val="bbPlcHdr"/>
        </w:types>
        <w:behaviors>
          <w:behavior w:val="content"/>
        </w:behaviors>
        <w:guid w:val="{01AE04C7-B2EF-6D40-9428-D723EC2944AF}"/>
      </w:docPartPr>
      <w:docPartBody>
        <w:p w:rsidR="00520FF7" w:rsidRDefault="00B254B9" w:rsidP="00B254B9">
          <w:pPr>
            <w:pStyle w:val="19F648264889BF4F891F373BFF7526EC"/>
          </w:pPr>
          <w:r w:rsidRPr="002C05FE">
            <w:rPr>
              <w:rStyle w:val="Forte"/>
              <w:lang w:bidi="pt-BR"/>
            </w:rPr>
            <w:t>Segmentação de mercado:</w:t>
          </w:r>
        </w:p>
      </w:docPartBody>
    </w:docPart>
    <w:docPart>
      <w:docPartPr>
        <w:name w:val="2402D85C629C9C4190E25EA81912B15F"/>
        <w:category>
          <w:name w:val="General"/>
          <w:gallery w:val="placeholder"/>
        </w:category>
        <w:types>
          <w:type w:val="bbPlcHdr"/>
        </w:types>
        <w:behaviors>
          <w:behavior w:val="content"/>
        </w:behaviors>
        <w:guid w:val="{816C67F9-A9DE-FD4C-A9C8-4BF779958BF0}"/>
      </w:docPartPr>
      <w:docPartBody>
        <w:p w:rsidR="00520FF7" w:rsidRDefault="00B254B9" w:rsidP="00B254B9">
          <w:pPr>
            <w:pStyle w:val="2402D85C629C9C4190E25EA81912B15F"/>
          </w:pPr>
          <w:r w:rsidRPr="002C05FE">
            <w:rPr>
              <w:lang w:bidi="pt-BR"/>
            </w:rPr>
            <w:t>Como um exemplo, se o seu mercado é medicina dentária, o TAM seria todo mundo que está no mercado de saúde e higiene. Como um consultório odontológico localizado nos subúrbios de Chicago, seu SAM pode ser qualquer pessoa em um raio de 25 Km que precise de cuidados e higiene dental. Finalmente, à medida que desenvolve suas ofertas exclusivas, você poderá definir seu foco ou mercado-alvo (segmento) como um consultório voltado para a saúde bucal pediátrica e familiar. Você também pode segmentar o mercado por critérios como qualidade, preço, gama de produtos, horário de funcionamento, dados demográficos, geografia e outros. Alguns outros elementos a serem considerados implicariam responder perguntas como: Seu segmento está crescendo, encolhendo ou vai se estabilizar nos próximos anos? Qual porcentagem do mercado você acha que conseguirá alcançar? Que participação no mercado você espera ter nos próximos 2 ou 3 anos? Os gráficos são melhor usados em uma seção como esta para mostrar crescimento (gráfico de linhas) ou porcentagens de mercados ou grupos (gráfico de pizza).</w:t>
          </w:r>
        </w:p>
      </w:docPartBody>
    </w:docPart>
    <w:docPart>
      <w:docPartPr>
        <w:name w:val="B6CA0644F78AEB4A95C98DDDAFEFE65F"/>
        <w:category>
          <w:name w:val="General"/>
          <w:gallery w:val="placeholder"/>
        </w:category>
        <w:types>
          <w:type w:val="bbPlcHdr"/>
        </w:types>
        <w:behaviors>
          <w:behavior w:val="content"/>
        </w:behaviors>
        <w:guid w:val="{04049581-2221-9D41-9DA7-79B24C292F04}"/>
      </w:docPartPr>
      <w:docPartBody>
        <w:p w:rsidR="00520FF7" w:rsidRDefault="00B254B9" w:rsidP="00B254B9">
          <w:pPr>
            <w:pStyle w:val="B6CA0644F78AEB4A95C98DDDAFEFE65F"/>
          </w:pPr>
          <w:r w:rsidRPr="002C05FE">
            <w:rPr>
              <w:rStyle w:val="Forte"/>
              <w:lang w:bidi="pt-BR"/>
            </w:rPr>
            <w:t>Concorrência:</w:t>
          </w:r>
        </w:p>
      </w:docPartBody>
    </w:docPart>
    <w:docPart>
      <w:docPartPr>
        <w:name w:val="53C4D0BD69FD314181A48E732A76D915"/>
        <w:category>
          <w:name w:val="General"/>
          <w:gallery w:val="placeholder"/>
        </w:category>
        <w:types>
          <w:type w:val="bbPlcHdr"/>
        </w:types>
        <w:behaviors>
          <w:behavior w:val="content"/>
        </w:behaviors>
        <w:guid w:val="{F8E05AE0-FD45-124B-A731-99235BCFCE22}"/>
      </w:docPartPr>
      <w:docPartBody>
        <w:p w:rsidR="00520FF7" w:rsidRDefault="00B254B9" w:rsidP="00B254B9">
          <w:pPr>
            <w:pStyle w:val="53C4D0BD69FD314181A48E732A76D915"/>
          </w:pPr>
          <w:r w:rsidRPr="002C05FE">
            <w:rPr>
              <w:lang w:bidi="pt-BR"/>
            </w:rPr>
            <w:t>Todas as empresas competem de uma forma ou de outra. Pode ser com concorrentes diretos e específicos, ou com a maneira como os clientes fazem as coisas há muito tempo. Eles resolvem seus problemas de uma maneira diferente. Em relação à concorrência, você deve identificar quem mais está fornecendo produtos ou serviços para resolver o mesmo problema que você está abordando? Quais são as vantagens da sua empresa em relação a esses concorrentes? Como a sua voz será ouvida em meio ao barulho da concorrência? Às vezes, um plano de negócios inclui uma matriz de recursos e compara como cada empresa oferece ou não esses recursos. Esta seção deve refletir sobre como sua solução é diferente e mais adequada para o mercado-alvo que você identificou do que a concorrência.</w:t>
          </w:r>
        </w:p>
      </w:docPartBody>
    </w:docPart>
    <w:docPart>
      <w:docPartPr>
        <w:name w:val="E80443A49918A040BE0F7DB7CFBF237D"/>
        <w:category>
          <w:name w:val="General"/>
          <w:gallery w:val="placeholder"/>
        </w:category>
        <w:types>
          <w:type w:val="bbPlcHdr"/>
        </w:types>
        <w:behaviors>
          <w:behavior w:val="content"/>
        </w:behaviors>
        <w:guid w:val="{D31D9960-BEAD-BF49-AF06-CE4A091D63AC}"/>
      </w:docPartPr>
      <w:docPartBody>
        <w:p w:rsidR="00520FF7" w:rsidRDefault="00B254B9" w:rsidP="00B254B9">
          <w:pPr>
            <w:pStyle w:val="E80443A49918A040BE0F7DB7CFBF237D"/>
          </w:pPr>
          <w:r w:rsidRPr="002C05FE">
            <w:rPr>
              <w:rStyle w:val="Forte"/>
              <w:lang w:bidi="pt-BR"/>
            </w:rPr>
            <w:t xml:space="preserve">Análise </w:t>
          </w:r>
          <w:r>
            <w:rPr>
              <w:rStyle w:val="Forte"/>
              <w:lang w:bidi="pt-BR"/>
            </w:rPr>
            <w:t>PPOA</w:t>
          </w:r>
          <w:r w:rsidRPr="002C05FE">
            <w:rPr>
              <w:rStyle w:val="Forte"/>
              <w:lang w:bidi="pt-BR"/>
            </w:rPr>
            <w:t>:</w:t>
          </w:r>
        </w:p>
      </w:docPartBody>
    </w:docPart>
    <w:docPart>
      <w:docPartPr>
        <w:name w:val="54BA4FDACF51F044B57052B6D31362EA"/>
        <w:category>
          <w:name w:val="General"/>
          <w:gallery w:val="placeholder"/>
        </w:category>
        <w:types>
          <w:type w:val="bbPlcHdr"/>
        </w:types>
        <w:behaviors>
          <w:behavior w:val="content"/>
        </w:behaviors>
        <w:guid w:val="{4DE6B1B0-2293-CD41-8F2B-00CD5BAA56CD}"/>
      </w:docPartPr>
      <w:docPartBody>
        <w:p w:rsidR="00520FF7" w:rsidRDefault="00B254B9" w:rsidP="00B254B9">
          <w:pPr>
            <w:pStyle w:val="54BA4FDACF51F044B57052B6D31362EA"/>
          </w:pPr>
          <w:r w:rsidRPr="002C05FE">
            <w:rPr>
              <w:lang w:bidi="pt-BR"/>
            </w:rPr>
            <w:t xml:space="preserve">Você pode incluir uma análise </w:t>
          </w:r>
          <w:r>
            <w:rPr>
              <w:lang w:bidi="pt-BR"/>
            </w:rPr>
            <w:t>PPOA</w:t>
          </w:r>
          <w:r w:rsidRPr="002C05FE">
            <w:rPr>
              <w:lang w:bidi="pt-BR"/>
            </w:rPr>
            <w:t xml:space="preserve"> preenchendo as caixas abaixo para avaliar sua empresa no ambiente atual em termos de pontos fortes e fracos (interno) e oportunidades e ameaças (externo). Este é um bom exercício para realizar todo ano. Depois de concluir sua análise, forneça suas ideias: como seus pontos fortes podem ajudá-lo a maximizar as oportunidades e minimizar as ameaças; como suas fraquezas podem diminuir sua capacidade de capitalizar as oportunidades; e como suas fraquezas poderiam expor seu negócio a ameaças?</w:t>
          </w:r>
        </w:p>
      </w:docPartBody>
    </w:docPart>
    <w:docPart>
      <w:docPartPr>
        <w:name w:val="CBB8D97CC9CBB744AFF69D530A1D430D"/>
        <w:category>
          <w:name w:val="General"/>
          <w:gallery w:val="placeholder"/>
        </w:category>
        <w:types>
          <w:type w:val="bbPlcHdr"/>
        </w:types>
        <w:behaviors>
          <w:behavior w:val="content"/>
        </w:behaviors>
        <w:guid w:val="{6F4D5A8A-7226-354F-9610-C6D39A6B4399}"/>
      </w:docPartPr>
      <w:docPartBody>
        <w:p w:rsidR="00520FF7" w:rsidRDefault="00B254B9" w:rsidP="00B254B9">
          <w:pPr>
            <w:pStyle w:val="CBB8D97CC9CBB744AFF69D530A1D430D"/>
          </w:pPr>
          <w:r w:rsidRPr="002C05FE">
            <w:rPr>
              <w:lang w:bidi="pt-BR"/>
            </w:rPr>
            <w:t>PONTOS FORTES:</w:t>
          </w:r>
        </w:p>
      </w:docPartBody>
    </w:docPart>
    <w:docPart>
      <w:docPartPr>
        <w:name w:val="0FCC7D7353C8EB4DA5BC72F4C9FDF230"/>
        <w:category>
          <w:name w:val="General"/>
          <w:gallery w:val="placeholder"/>
        </w:category>
        <w:types>
          <w:type w:val="bbPlcHdr"/>
        </w:types>
        <w:behaviors>
          <w:behavior w:val="content"/>
        </w:behaviors>
        <w:guid w:val="{9C69ABD3-29AD-924D-BF88-ED2C0D4FF818}"/>
      </w:docPartPr>
      <w:docPartBody>
        <w:p w:rsidR="00B254B9" w:rsidRPr="002C05FE" w:rsidRDefault="00B254B9" w:rsidP="00DD2790">
          <w:pPr>
            <w:pStyle w:val="Marcadordegrfico"/>
          </w:pPr>
          <w:r w:rsidRPr="002C05FE">
            <w:rPr>
              <w:lang w:bidi="pt-BR"/>
            </w:rPr>
            <w:t>Vantagens</w:t>
          </w:r>
        </w:p>
        <w:p w:rsidR="00B254B9" w:rsidRPr="002C05FE" w:rsidRDefault="00B254B9" w:rsidP="00DD2790">
          <w:pPr>
            <w:pStyle w:val="Marcadordegrfico"/>
          </w:pPr>
          <w:r w:rsidRPr="002C05FE">
            <w:rPr>
              <w:lang w:bidi="pt-BR"/>
            </w:rPr>
            <w:t>Funcionalidades</w:t>
          </w:r>
        </w:p>
        <w:p w:rsidR="00B254B9" w:rsidRPr="002C05FE" w:rsidRDefault="00B254B9" w:rsidP="00DD2790">
          <w:pPr>
            <w:pStyle w:val="Marcadordegrfico"/>
          </w:pPr>
          <w:r w:rsidRPr="002C05FE">
            <w:rPr>
              <w:lang w:bidi="pt-BR"/>
            </w:rPr>
            <w:t>Ativos, pessoas</w:t>
          </w:r>
        </w:p>
        <w:p w:rsidR="00B254B9" w:rsidRPr="002C05FE" w:rsidRDefault="00B254B9" w:rsidP="00DD2790">
          <w:pPr>
            <w:pStyle w:val="Marcadordegrfico"/>
          </w:pPr>
          <w:r w:rsidRPr="002C05FE">
            <w:rPr>
              <w:lang w:bidi="pt-BR"/>
            </w:rPr>
            <w:t>Experiência</w:t>
          </w:r>
        </w:p>
        <w:p w:rsidR="00B254B9" w:rsidRPr="002C05FE" w:rsidRDefault="00B254B9" w:rsidP="00DD2790">
          <w:pPr>
            <w:pStyle w:val="Marcadordegrfico"/>
          </w:pPr>
          <w:r w:rsidRPr="002C05FE">
            <w:rPr>
              <w:lang w:bidi="pt-BR"/>
            </w:rPr>
            <w:t>Reserva Financeira</w:t>
          </w:r>
        </w:p>
        <w:p w:rsidR="00B254B9" w:rsidRPr="002C05FE" w:rsidRDefault="00B254B9" w:rsidP="00DD2790">
          <w:pPr>
            <w:pStyle w:val="Marcadordegrfico"/>
          </w:pPr>
          <w:r w:rsidRPr="002C05FE">
            <w:rPr>
              <w:lang w:bidi="pt-BR"/>
            </w:rPr>
            <w:t>Proposta de valor</w:t>
          </w:r>
        </w:p>
        <w:p w:rsidR="00520FF7" w:rsidRDefault="00B254B9" w:rsidP="00B254B9">
          <w:pPr>
            <w:pStyle w:val="0FCC7D7353C8EB4DA5BC72F4C9FDF230"/>
          </w:pPr>
          <w:r w:rsidRPr="002C05FE">
            <w:rPr>
              <w:lang w:bidi="pt-BR"/>
            </w:rPr>
            <w:t>Preço, valor, qualidade</w:t>
          </w:r>
        </w:p>
      </w:docPartBody>
    </w:docPart>
    <w:docPart>
      <w:docPartPr>
        <w:name w:val="41E1FDF9511A214CA5C3C01166DF3CE4"/>
        <w:category>
          <w:name w:val="General"/>
          <w:gallery w:val="placeholder"/>
        </w:category>
        <w:types>
          <w:type w:val="bbPlcHdr"/>
        </w:types>
        <w:behaviors>
          <w:behavior w:val="content"/>
        </w:behaviors>
        <w:guid w:val="{4A803CB8-18F1-2B46-AE2F-36A676286B29}"/>
      </w:docPartPr>
      <w:docPartBody>
        <w:p w:rsidR="00520FF7" w:rsidRDefault="00B254B9" w:rsidP="00B254B9">
          <w:pPr>
            <w:pStyle w:val="41E1FDF9511A214CA5C3C01166DF3CE4"/>
          </w:pPr>
          <w:r w:rsidRPr="002C05FE">
            <w:rPr>
              <w:lang w:bidi="pt-BR"/>
            </w:rPr>
            <w:t>PONTOS FRACOS:</w:t>
          </w:r>
        </w:p>
      </w:docPartBody>
    </w:docPart>
    <w:docPart>
      <w:docPartPr>
        <w:name w:val="AF226483B797CA4F8C0DBCF60B5F0EDC"/>
        <w:category>
          <w:name w:val="General"/>
          <w:gallery w:val="placeholder"/>
        </w:category>
        <w:types>
          <w:type w:val="bbPlcHdr"/>
        </w:types>
        <w:behaviors>
          <w:behavior w:val="content"/>
        </w:behaviors>
        <w:guid w:val="{7F6CEBFE-C908-C74B-8388-987F2B801324}"/>
      </w:docPartPr>
      <w:docPartBody>
        <w:p w:rsidR="00B254B9" w:rsidRPr="002C05FE" w:rsidRDefault="00B254B9" w:rsidP="00DD2790">
          <w:pPr>
            <w:pStyle w:val="Marcadordogrfico2"/>
          </w:pPr>
          <w:r w:rsidRPr="002C05FE">
            <w:rPr>
              <w:lang w:bidi="pt-BR"/>
            </w:rPr>
            <w:t>Desvantagens</w:t>
          </w:r>
        </w:p>
        <w:p w:rsidR="00B254B9" w:rsidRPr="002C05FE" w:rsidRDefault="00B254B9" w:rsidP="00DD2790">
          <w:pPr>
            <w:pStyle w:val="Marcadordogrfico2"/>
          </w:pPr>
          <w:r w:rsidRPr="002C05FE">
            <w:rPr>
              <w:lang w:bidi="pt-BR"/>
            </w:rPr>
            <w:t>Lacuna nas funcionalidades</w:t>
          </w:r>
        </w:p>
        <w:p w:rsidR="00B254B9" w:rsidRPr="002C05FE" w:rsidRDefault="00B254B9" w:rsidP="00DD2790">
          <w:pPr>
            <w:pStyle w:val="Marcadordogrfico2"/>
          </w:pPr>
          <w:r w:rsidRPr="002C05FE">
            <w:rPr>
              <w:lang w:bidi="pt-BR"/>
            </w:rPr>
            <w:t>Fluxo de Caixa</w:t>
          </w:r>
        </w:p>
        <w:p w:rsidR="00B254B9" w:rsidRPr="002C05FE" w:rsidRDefault="00B254B9" w:rsidP="00DD2790">
          <w:pPr>
            <w:pStyle w:val="Marcadordogrfico2"/>
          </w:pPr>
          <w:r w:rsidRPr="002C05FE">
            <w:rPr>
              <w:lang w:bidi="pt-BR"/>
            </w:rPr>
            <w:t>Fornecedores</w:t>
          </w:r>
        </w:p>
        <w:p w:rsidR="00B254B9" w:rsidRPr="002C05FE" w:rsidRDefault="00B254B9" w:rsidP="00DD2790">
          <w:pPr>
            <w:pStyle w:val="Marcadordogrfico2"/>
          </w:pPr>
          <w:r w:rsidRPr="002C05FE">
            <w:rPr>
              <w:lang w:bidi="pt-BR"/>
            </w:rPr>
            <w:t>Experiência</w:t>
          </w:r>
        </w:p>
        <w:p w:rsidR="00B254B9" w:rsidRPr="002C05FE" w:rsidRDefault="00B254B9" w:rsidP="00DD2790">
          <w:pPr>
            <w:pStyle w:val="Marcadordogrfico2"/>
          </w:pPr>
          <w:r w:rsidRPr="002C05FE">
            <w:rPr>
              <w:lang w:bidi="pt-BR"/>
            </w:rPr>
            <w:t>Áreas para melhorar</w:t>
          </w:r>
        </w:p>
        <w:p w:rsidR="00520FF7" w:rsidRDefault="00B254B9" w:rsidP="00B254B9">
          <w:pPr>
            <w:pStyle w:val="AF226483B797CA4F8C0DBCF60B5F0EDC"/>
          </w:pPr>
          <w:r w:rsidRPr="002C05FE">
            <w:rPr>
              <w:lang w:bidi="pt-BR"/>
            </w:rPr>
            <w:t>Causa das perdas de vendas</w:t>
          </w:r>
        </w:p>
      </w:docPartBody>
    </w:docPart>
    <w:docPart>
      <w:docPartPr>
        <w:name w:val="33BE7C50015F0248862C647CCF7EC5E7"/>
        <w:category>
          <w:name w:val="General"/>
          <w:gallery w:val="placeholder"/>
        </w:category>
        <w:types>
          <w:type w:val="bbPlcHdr"/>
        </w:types>
        <w:behaviors>
          <w:behavior w:val="content"/>
        </w:behaviors>
        <w:guid w:val="{5A4E47D1-9020-884B-952C-F3304D9A1998}"/>
      </w:docPartPr>
      <w:docPartBody>
        <w:p w:rsidR="00520FF7" w:rsidRDefault="00B254B9" w:rsidP="00B254B9">
          <w:pPr>
            <w:pStyle w:val="33BE7C50015F0248862C647CCF7EC5E7"/>
          </w:pPr>
          <w:r w:rsidRPr="002C05FE">
            <w:rPr>
              <w:lang w:bidi="pt-BR"/>
            </w:rPr>
            <w:t>OPORTUNIDADES:</w:t>
          </w:r>
        </w:p>
      </w:docPartBody>
    </w:docPart>
    <w:docPart>
      <w:docPartPr>
        <w:name w:val="59B643D83FD30944B846765129AF06A0"/>
        <w:category>
          <w:name w:val="General"/>
          <w:gallery w:val="placeholder"/>
        </w:category>
        <w:types>
          <w:type w:val="bbPlcHdr"/>
        </w:types>
        <w:behaviors>
          <w:behavior w:val="content"/>
        </w:behaviors>
        <w:guid w:val="{882ED902-4257-3740-B997-407ABCE871E1}"/>
      </w:docPartPr>
      <w:docPartBody>
        <w:p w:rsidR="00B254B9" w:rsidRPr="002C05FE" w:rsidRDefault="00B254B9" w:rsidP="00DD2790">
          <w:pPr>
            <w:pStyle w:val="Marcadordogrfico3"/>
          </w:pPr>
          <w:r w:rsidRPr="002C05FE">
            <w:rPr>
              <w:lang w:bidi="pt-BR"/>
            </w:rPr>
            <w:t>Áreas para melhorar</w:t>
          </w:r>
        </w:p>
        <w:p w:rsidR="00B254B9" w:rsidRPr="002C05FE" w:rsidRDefault="00B254B9" w:rsidP="00DD2790">
          <w:pPr>
            <w:pStyle w:val="Marcadordogrfico3"/>
          </w:pPr>
          <w:r w:rsidRPr="002C05FE">
            <w:rPr>
              <w:lang w:bidi="pt-BR"/>
            </w:rPr>
            <w:t>Novos segmentos</w:t>
          </w:r>
        </w:p>
        <w:p w:rsidR="00B254B9" w:rsidRPr="002C05FE" w:rsidRDefault="00B254B9" w:rsidP="00DD2790">
          <w:pPr>
            <w:pStyle w:val="Marcadordogrfico3"/>
          </w:pPr>
          <w:r w:rsidRPr="002C05FE">
            <w:rPr>
              <w:lang w:bidi="pt-BR"/>
            </w:rPr>
            <w:t>Tendências do setor</w:t>
          </w:r>
        </w:p>
        <w:p w:rsidR="00B254B9" w:rsidRPr="002C05FE" w:rsidRDefault="00B254B9" w:rsidP="00DD2790">
          <w:pPr>
            <w:pStyle w:val="Marcadordogrfico3"/>
          </w:pPr>
          <w:r w:rsidRPr="002C05FE">
            <w:rPr>
              <w:lang w:bidi="pt-BR"/>
            </w:rPr>
            <w:t>Novos produtos</w:t>
          </w:r>
        </w:p>
        <w:p w:rsidR="00B254B9" w:rsidRPr="002C05FE" w:rsidRDefault="00B254B9" w:rsidP="00DD2790">
          <w:pPr>
            <w:pStyle w:val="Marcadordogrfico3"/>
          </w:pPr>
          <w:r w:rsidRPr="002C05FE">
            <w:rPr>
              <w:lang w:bidi="pt-BR"/>
            </w:rPr>
            <w:t>Novas inovações</w:t>
          </w:r>
        </w:p>
        <w:p w:rsidR="00520FF7" w:rsidRDefault="00B254B9" w:rsidP="00B254B9">
          <w:pPr>
            <w:pStyle w:val="59B643D83FD30944B846765129AF06A0"/>
          </w:pPr>
          <w:r w:rsidRPr="002C05FE">
            <w:rPr>
              <w:lang w:bidi="pt-BR"/>
            </w:rPr>
            <w:t>Parceria-chave</w:t>
          </w:r>
        </w:p>
      </w:docPartBody>
    </w:docPart>
    <w:docPart>
      <w:docPartPr>
        <w:name w:val="0AEB999542E72E438DF4DCB88DD1C7EF"/>
        <w:category>
          <w:name w:val="General"/>
          <w:gallery w:val="placeholder"/>
        </w:category>
        <w:types>
          <w:type w:val="bbPlcHdr"/>
        </w:types>
        <w:behaviors>
          <w:behavior w:val="content"/>
        </w:behaviors>
        <w:guid w:val="{8425BD81-1AD2-3C49-9535-0D65E3818BE4}"/>
      </w:docPartPr>
      <w:docPartBody>
        <w:p w:rsidR="00520FF7" w:rsidRDefault="00B254B9" w:rsidP="00B254B9">
          <w:pPr>
            <w:pStyle w:val="0AEB999542E72E438DF4DCB88DD1C7EF"/>
          </w:pPr>
          <w:r w:rsidRPr="002C05FE">
            <w:rPr>
              <w:lang w:bidi="pt-BR"/>
            </w:rPr>
            <w:t>AMEAÇAS:</w:t>
          </w:r>
        </w:p>
      </w:docPartBody>
    </w:docPart>
    <w:docPart>
      <w:docPartPr>
        <w:name w:val="162618EC3A9FDF48BB41B8141D1828B5"/>
        <w:category>
          <w:name w:val="General"/>
          <w:gallery w:val="placeholder"/>
        </w:category>
        <w:types>
          <w:type w:val="bbPlcHdr"/>
        </w:types>
        <w:behaviors>
          <w:behavior w:val="content"/>
        </w:behaviors>
        <w:guid w:val="{EAA66285-C0C9-824A-9DC7-D34895F118BC}"/>
      </w:docPartPr>
      <w:docPartBody>
        <w:p w:rsidR="00B254B9" w:rsidRPr="002C05FE" w:rsidRDefault="00B254B9" w:rsidP="00DD2790">
          <w:pPr>
            <w:pStyle w:val="Marcadordogrfico4"/>
          </w:pPr>
          <w:r w:rsidRPr="002C05FE">
            <w:rPr>
              <w:lang w:bidi="pt-BR"/>
            </w:rPr>
            <w:t>Movimento da economia</w:t>
          </w:r>
        </w:p>
        <w:p w:rsidR="00B254B9" w:rsidRPr="002C05FE" w:rsidRDefault="00B254B9" w:rsidP="00DD2790">
          <w:pPr>
            <w:pStyle w:val="Marcadordogrfico4"/>
          </w:pPr>
          <w:r w:rsidRPr="002C05FE">
            <w:rPr>
              <w:lang w:bidi="pt-BR"/>
            </w:rPr>
            <w:t>Obstáculos encontrados</w:t>
          </w:r>
        </w:p>
        <w:p w:rsidR="00B254B9" w:rsidRPr="002C05FE" w:rsidRDefault="00B254B9" w:rsidP="00DD2790">
          <w:pPr>
            <w:pStyle w:val="Marcadordogrfico4"/>
          </w:pPr>
          <w:r w:rsidRPr="002C05FE">
            <w:rPr>
              <w:lang w:bidi="pt-BR"/>
            </w:rPr>
            <w:t>Ações do concorrente</w:t>
          </w:r>
        </w:p>
        <w:p w:rsidR="00B254B9" w:rsidRPr="002C05FE" w:rsidRDefault="00B254B9" w:rsidP="00DD2790">
          <w:pPr>
            <w:pStyle w:val="Marcadordogrfico4"/>
          </w:pPr>
          <w:r w:rsidRPr="002C05FE">
            <w:rPr>
              <w:lang w:bidi="pt-BR"/>
            </w:rPr>
            <w:t>Impactos políticos</w:t>
          </w:r>
        </w:p>
        <w:p w:rsidR="00B254B9" w:rsidRPr="002C05FE" w:rsidRDefault="00B254B9" w:rsidP="00DD2790">
          <w:pPr>
            <w:pStyle w:val="Marcadordogrfico4"/>
          </w:pPr>
          <w:r w:rsidRPr="002C05FE">
            <w:rPr>
              <w:lang w:bidi="pt-BR"/>
            </w:rPr>
            <w:t>Efeitos ambientais</w:t>
          </w:r>
        </w:p>
        <w:p w:rsidR="00B254B9" w:rsidRPr="002C05FE" w:rsidRDefault="00B254B9" w:rsidP="00DD2790">
          <w:pPr>
            <w:pStyle w:val="Marcadordogrfico4"/>
          </w:pPr>
          <w:r w:rsidRPr="002C05FE">
            <w:rPr>
              <w:lang w:bidi="pt-BR"/>
            </w:rPr>
            <w:t>Perda da equipe principal</w:t>
          </w:r>
        </w:p>
        <w:p w:rsidR="00520FF7" w:rsidRDefault="00B254B9" w:rsidP="00B254B9">
          <w:pPr>
            <w:pStyle w:val="162618EC3A9FDF48BB41B8141D1828B5"/>
          </w:pPr>
          <w:r w:rsidRPr="002C05FE">
            <w:rPr>
              <w:lang w:bidi="pt-BR"/>
            </w:rPr>
            <w:t>Demanda do mercado</w:t>
          </w:r>
        </w:p>
      </w:docPartBody>
    </w:docPart>
    <w:docPart>
      <w:docPartPr>
        <w:name w:val="3D3373415003004DA678F861602D1696"/>
        <w:category>
          <w:name w:val="General"/>
          <w:gallery w:val="placeholder"/>
        </w:category>
        <w:types>
          <w:type w:val="bbPlcHdr"/>
        </w:types>
        <w:behaviors>
          <w:behavior w:val="content"/>
        </w:behaviors>
        <w:guid w:val="{4DDA2BC5-6F77-D34C-A0B1-3E6140C3B614}"/>
      </w:docPartPr>
      <w:docPartBody>
        <w:p w:rsidR="00520FF7" w:rsidRDefault="00B254B9" w:rsidP="00B254B9">
          <w:pPr>
            <w:pStyle w:val="3D3373415003004DA678F861602D1696"/>
          </w:pPr>
          <w:r w:rsidRPr="002C05FE">
            <w:rPr>
              <w:lang w:bidi="pt-BR"/>
            </w:rPr>
            <w:t>PLANO OPERACIONAL</w:t>
          </w:r>
        </w:p>
      </w:docPartBody>
    </w:docPart>
    <w:docPart>
      <w:docPartPr>
        <w:name w:val="08C50D3BC85AC149B4B01BDA8CFB9514"/>
        <w:category>
          <w:name w:val="General"/>
          <w:gallery w:val="placeholder"/>
        </w:category>
        <w:types>
          <w:type w:val="bbPlcHdr"/>
        </w:types>
        <w:behaviors>
          <w:behavior w:val="content"/>
        </w:behaviors>
        <w:guid w:val="{6E2869DD-44EF-4941-B2D5-55EF0FBF6F7E}"/>
      </w:docPartPr>
      <w:docPartBody>
        <w:p w:rsidR="00B254B9" w:rsidRPr="002C05FE" w:rsidRDefault="00B254B9" w:rsidP="00DD2790">
          <w:r w:rsidRPr="002C05FE">
            <w:rPr>
              <w:lang w:bidi="pt-BR"/>
            </w:rPr>
            <w:t>Além disso, você precisa descrever como você desenvolve e mantém uma base de clientes fiéis no presente e continuará a fazê-lo no futuro. Isso incluirá responsabilidades de gerenciamento, com datas e orçamentos, e garantir que os resultados possam ser rastreados. Quais são as fases previstas para o crescimento futuro e as capacidades que precisam ser implantadas para realizar o crescimento?</w:t>
          </w:r>
        </w:p>
        <w:p w:rsidR="00520FF7" w:rsidRDefault="00B254B9" w:rsidP="00B254B9">
          <w:pPr>
            <w:pStyle w:val="08C50D3BC85AC149B4B01BDA8CFB9514"/>
          </w:pPr>
          <w:r w:rsidRPr="002C05FE">
            <w:rPr>
              <w:lang w:bidi="pt-BR"/>
            </w:rPr>
            <w:t>O plano operacional descreve como o seu negócio funciona. Dependendo do tipo de negócio que você possui, elementos importantes deste plano devem incluir como você leva produtos ou serviços ao mercado e como você dá suporte aos clientes. É a logística, a tecnologia e as qualidades básicas da sua empresa. Dependendo do tipo de empresa que você está iniciando, você pode ou não precisar das seções a seguir. Inclua apenas o que você precisa e remova tudo mais. Lembre-se, tente manter seu plano de negócios o mais breve possível; portanto, muitos detalhes aqui podem tornar seu plano muito longo facilmente.</w:t>
          </w:r>
        </w:p>
      </w:docPartBody>
    </w:docPart>
    <w:docPart>
      <w:docPartPr>
        <w:name w:val="120E902263773445B6C1E8B090DBD640"/>
        <w:category>
          <w:name w:val="General"/>
          <w:gallery w:val="placeholder"/>
        </w:category>
        <w:types>
          <w:type w:val="bbPlcHdr"/>
        </w:types>
        <w:behaviors>
          <w:behavior w:val="content"/>
        </w:behaviors>
        <w:guid w:val="{3BD9CF01-FB7E-4C4B-8495-2DCD575D76DB}"/>
      </w:docPartPr>
      <w:docPartBody>
        <w:p w:rsidR="00520FF7" w:rsidRDefault="00B254B9" w:rsidP="00B254B9">
          <w:pPr>
            <w:pStyle w:val="120E902263773445B6C1E8B090DBD640"/>
          </w:pPr>
          <w:r w:rsidRPr="002C05FE">
            <w:rPr>
              <w:rStyle w:val="Forte"/>
              <w:lang w:bidi="pt-BR"/>
            </w:rPr>
            <w:t>Fornecimento e atendimento de pedidos:</w:t>
          </w:r>
        </w:p>
      </w:docPartBody>
    </w:docPart>
    <w:docPart>
      <w:docPartPr>
        <w:name w:val="96B073D2CE9A9647B8BA1655F8480449"/>
        <w:category>
          <w:name w:val="General"/>
          <w:gallery w:val="placeholder"/>
        </w:category>
        <w:types>
          <w:type w:val="bbPlcHdr"/>
        </w:types>
        <w:behaviors>
          <w:behavior w:val="content"/>
        </w:behaviors>
        <w:guid w:val="{9C2CA03E-4A29-AC4D-923B-2E25F9019462}"/>
      </w:docPartPr>
      <w:docPartBody>
        <w:p w:rsidR="00520FF7" w:rsidRDefault="00B254B9" w:rsidP="00B254B9">
          <w:pPr>
            <w:pStyle w:val="96B073D2CE9A9647B8BA1655F8480449"/>
          </w:pPr>
          <w:r w:rsidRPr="002C05FE">
            <w:rPr>
              <w:lang w:bidi="pt-BR"/>
            </w:rPr>
            <w:t>Com base no tipo de negócio que você opera, descreva se você está comprando produtos acabados ou componentes de fornecedores e inclua detalhes sobre como eles são entregues e os contratos em vigor para adquiri-los. Além disso, descreva os procedimentos da sua empresa para fornecer produtos ou serviços a seus clientes. Se o inventário de mercadorias for uma parte importante para o sucesso de sua empresa, inclua uma análise de como você armazena, gerencia e controla itens-chave.</w:t>
          </w:r>
        </w:p>
      </w:docPartBody>
    </w:docPart>
    <w:docPart>
      <w:docPartPr>
        <w:name w:val="7FF74A520CE4CA449761685AB26BDEBE"/>
        <w:category>
          <w:name w:val="General"/>
          <w:gallery w:val="placeholder"/>
        </w:category>
        <w:types>
          <w:type w:val="bbPlcHdr"/>
        </w:types>
        <w:behaviors>
          <w:behavior w:val="content"/>
        </w:behaviors>
        <w:guid w:val="{57E26DED-5699-6A44-B523-6E33E4112856}"/>
      </w:docPartPr>
      <w:docPartBody>
        <w:p w:rsidR="00520FF7" w:rsidRDefault="00B254B9" w:rsidP="00B254B9">
          <w:pPr>
            <w:pStyle w:val="7FF74A520CE4CA449761685AB26BDEBE"/>
          </w:pPr>
          <w:r w:rsidRPr="002C05FE">
            <w:rPr>
              <w:rStyle w:val="Forte"/>
              <w:lang w:bidi="pt-BR"/>
            </w:rPr>
            <w:t>Pagamento:</w:t>
          </w:r>
        </w:p>
      </w:docPartBody>
    </w:docPart>
    <w:docPart>
      <w:docPartPr>
        <w:name w:val="F59B707435493144A35E2A181A3C9ECD"/>
        <w:category>
          <w:name w:val="General"/>
          <w:gallery w:val="placeholder"/>
        </w:category>
        <w:types>
          <w:type w:val="bbPlcHdr"/>
        </w:types>
        <w:behaviors>
          <w:behavior w:val="content"/>
        </w:behaviors>
        <w:guid w:val="{B3DC61AD-2223-9B42-AFCA-6117052055F3}"/>
      </w:docPartPr>
      <w:docPartBody>
        <w:p w:rsidR="00520FF7" w:rsidRDefault="00B254B9" w:rsidP="00B254B9">
          <w:pPr>
            <w:pStyle w:val="F59B707435493144A35E2A181A3C9ECD"/>
          </w:pPr>
          <w:r w:rsidRPr="002C05FE">
            <w:rPr>
              <w:lang w:bidi="pt-BR"/>
            </w:rPr>
            <w:t>Descreva seus termos de pagamento padrão e as formas de pagamento aceitas. Descreva os planos de preços (fixo único, recorrente, combinação ou outro) e qualquer impacto no fluxo de caixa.</w:t>
          </w:r>
        </w:p>
      </w:docPartBody>
    </w:docPart>
    <w:docPart>
      <w:docPartPr>
        <w:name w:val="B379980BA0BA614985B0BDA10652D4FD"/>
        <w:category>
          <w:name w:val="General"/>
          <w:gallery w:val="placeholder"/>
        </w:category>
        <w:types>
          <w:type w:val="bbPlcHdr"/>
        </w:types>
        <w:behaviors>
          <w:behavior w:val="content"/>
        </w:behaviors>
        <w:guid w:val="{6A869584-3FDE-874F-8D26-B51086350F26}"/>
      </w:docPartPr>
      <w:docPartBody>
        <w:p w:rsidR="00520FF7" w:rsidRDefault="00B254B9" w:rsidP="00B254B9">
          <w:pPr>
            <w:pStyle w:val="B379980BA0BA614985B0BDA10652D4FD"/>
          </w:pPr>
          <w:r w:rsidRPr="002C05FE">
            <w:rPr>
              <w:rStyle w:val="Forte"/>
              <w:lang w:bidi="pt-BR"/>
            </w:rPr>
            <w:t>Tecnologia:</w:t>
          </w:r>
        </w:p>
      </w:docPartBody>
    </w:docPart>
    <w:docPart>
      <w:docPartPr>
        <w:name w:val="40C777E81709BE49A63C9EC01D87C8E7"/>
        <w:category>
          <w:name w:val="General"/>
          <w:gallery w:val="placeholder"/>
        </w:category>
        <w:types>
          <w:type w:val="bbPlcHdr"/>
        </w:types>
        <w:behaviors>
          <w:behavior w:val="content"/>
        </w:behaviors>
        <w:guid w:val="{864A02AD-F1AF-AF48-A4BD-1F9575757F3F}"/>
      </w:docPartPr>
      <w:docPartBody>
        <w:p w:rsidR="00520FF7" w:rsidRDefault="00B254B9" w:rsidP="00B254B9">
          <w:pPr>
            <w:pStyle w:val="40C777E81709BE49A63C9EC01D87C8E7"/>
          </w:pPr>
          <w:r w:rsidRPr="002C05FE">
            <w:rPr>
              <w:lang w:bidi="pt-BR"/>
            </w:rPr>
            <w:t>Se a tecnologia for crítica para seus negócios, seja parte da oferta de produto ou for fundamental para fornecer um produto ou serviço, descreva as principais tecnologias que usamque são proprietárias. Se seus dados de negócios (empresa ou clientes) estiverem em risco, descreva o plano de segurança de dados em vigor, assim como qualquer backup ou recuperação no caso de um desastre ou interrupção.</w:t>
          </w:r>
        </w:p>
      </w:docPartBody>
    </w:docPart>
    <w:docPart>
      <w:docPartPr>
        <w:name w:val="B39A86A0901E7E48BA822BCCF70A7E13"/>
        <w:category>
          <w:name w:val="General"/>
          <w:gallery w:val="placeholder"/>
        </w:category>
        <w:types>
          <w:type w:val="bbPlcHdr"/>
        </w:types>
        <w:behaviors>
          <w:behavior w:val="content"/>
        </w:behaviors>
        <w:guid w:val="{4982B03F-1772-DE48-9BFB-13C12E68ED2D}"/>
      </w:docPartPr>
      <w:docPartBody>
        <w:p w:rsidR="00520FF7" w:rsidRDefault="00B254B9" w:rsidP="00B254B9">
          <w:pPr>
            <w:pStyle w:val="B39A86A0901E7E48BA822BCCF70A7E13"/>
          </w:pPr>
          <w:r w:rsidRPr="002C05FE">
            <w:rPr>
              <w:rStyle w:val="Forte"/>
              <w:lang w:bidi="pt-BR"/>
            </w:rPr>
            <w:t>Principais clientes:</w:t>
          </w:r>
        </w:p>
      </w:docPartBody>
    </w:docPart>
    <w:docPart>
      <w:docPartPr>
        <w:name w:val="B79E5C1C89865E498FD56EDEEDF56A2E"/>
        <w:category>
          <w:name w:val="General"/>
          <w:gallery w:val="placeholder"/>
        </w:category>
        <w:types>
          <w:type w:val="bbPlcHdr"/>
        </w:types>
        <w:behaviors>
          <w:behavior w:val="content"/>
        </w:behaviors>
        <w:guid w:val="{52FCF45B-510D-7E4C-84C0-084158579AC9}"/>
      </w:docPartPr>
      <w:docPartBody>
        <w:p w:rsidR="00520FF7" w:rsidRDefault="00B254B9" w:rsidP="00B254B9">
          <w:pPr>
            <w:pStyle w:val="B79E5C1C89865E498FD56EDEEDF56A2E"/>
          </w:pPr>
          <w:r w:rsidRPr="002C05FE">
            <w:rPr>
              <w:lang w:bidi="pt-BR"/>
            </w:rPr>
            <w:t>Identifique todos os clientes importantes para o sucesso do seu negócio, independentemente da causa, que pode ser uma parceria, um volume ou uma via para um novo mercado. Também pode ser importante identificar clientes com mais de 10% das receitas da sua empresa.</w:t>
          </w:r>
        </w:p>
      </w:docPartBody>
    </w:docPart>
    <w:docPart>
      <w:docPartPr>
        <w:name w:val="1ADD2D69B558CC4E98B8FE0CCC430818"/>
        <w:category>
          <w:name w:val="General"/>
          <w:gallery w:val="placeholder"/>
        </w:category>
        <w:types>
          <w:type w:val="bbPlcHdr"/>
        </w:types>
        <w:behaviors>
          <w:behavior w:val="content"/>
        </w:behaviors>
        <w:guid w:val="{9F83A29A-9653-8D4E-92D9-126D9C13CB6A}"/>
      </w:docPartPr>
      <w:docPartBody>
        <w:p w:rsidR="00520FF7" w:rsidRDefault="00B254B9" w:rsidP="00B254B9">
          <w:pPr>
            <w:pStyle w:val="1ADD2D69B558CC4E98B8FE0CCC430818"/>
          </w:pPr>
          <w:r w:rsidRPr="002C05FE">
            <w:rPr>
              <w:rStyle w:val="Forte"/>
              <w:lang w:bidi="pt-BR"/>
            </w:rPr>
            <w:t>Funcionários e organização importantes:</w:t>
          </w:r>
        </w:p>
      </w:docPartBody>
    </w:docPart>
    <w:docPart>
      <w:docPartPr>
        <w:name w:val="13781B1600F47B49B3A4905C854642BC"/>
        <w:category>
          <w:name w:val="General"/>
          <w:gallery w:val="placeholder"/>
        </w:category>
        <w:types>
          <w:type w:val="bbPlcHdr"/>
        </w:types>
        <w:behaviors>
          <w:behavior w:val="content"/>
        </w:behaviors>
        <w:guid w:val="{255537FA-4D07-1C40-817A-7E862DC45377}"/>
      </w:docPartPr>
      <w:docPartBody>
        <w:p w:rsidR="00520FF7" w:rsidRDefault="00B254B9" w:rsidP="00B254B9">
          <w:pPr>
            <w:pStyle w:val="13781B1600F47B49B3A4905C854642BC"/>
          </w:pPr>
          <w:r w:rsidRPr="002C05FE">
            <w:rPr>
              <w:lang w:bidi="pt-BR"/>
            </w:rPr>
            <w:t>Descreva todas as habilidades ou experiências exclusivas exigidas de sua equipe atual. Se for importante, descreva quaisquer processos de recrutamento ou treinamento proprietários em vigor. Liste todos os funcionários-chave para o sucesso. Inclua quaisquer organogramas que deem suporte a essa seção.</w:t>
          </w:r>
        </w:p>
      </w:docPartBody>
    </w:docPart>
    <w:docPart>
      <w:docPartPr>
        <w:name w:val="43EA131010E1374E877B2D9FC4D7DE95"/>
        <w:category>
          <w:name w:val="General"/>
          <w:gallery w:val="placeholder"/>
        </w:category>
        <w:types>
          <w:type w:val="bbPlcHdr"/>
        </w:types>
        <w:behaviors>
          <w:behavior w:val="content"/>
        </w:behaviors>
        <w:guid w:val="{40D75C21-8884-BA4C-8415-28A6DCE98BE4}"/>
      </w:docPartPr>
      <w:docPartBody>
        <w:p w:rsidR="00520FF7" w:rsidRDefault="00B254B9" w:rsidP="00B254B9">
          <w:pPr>
            <w:pStyle w:val="43EA131010E1374E877B2D9FC4D7DE95"/>
          </w:pPr>
          <w:r w:rsidRPr="002C05FE">
            <w:rPr>
              <w:rStyle w:val="Forte"/>
              <w:lang w:bidi="pt-BR"/>
            </w:rPr>
            <w:t>Instalações:</w:t>
          </w:r>
        </w:p>
      </w:docPartBody>
    </w:docPart>
    <w:docPart>
      <w:docPartPr>
        <w:name w:val="82685E9410789049A3EE1304B8A59A31"/>
        <w:category>
          <w:name w:val="General"/>
          <w:gallery w:val="placeholder"/>
        </w:category>
        <w:types>
          <w:type w:val="bbPlcHdr"/>
        </w:types>
        <w:behaviors>
          <w:behavior w:val="content"/>
        </w:behaviors>
        <w:guid w:val="{AADB0978-5B19-134A-94A4-E20C571F1496}"/>
      </w:docPartPr>
      <w:docPartBody>
        <w:p w:rsidR="00520FF7" w:rsidRDefault="00B254B9" w:rsidP="00B254B9">
          <w:pPr>
            <w:pStyle w:val="82685E9410789049A3EE1304B8A59A31"/>
          </w:pPr>
          <w:r w:rsidRPr="002C05FE">
            <w:rPr>
              <w:lang w:bidi="pt-BR"/>
            </w:rPr>
            <w:t>Dependendo do tipo de negócio, você pode ter instalações comerciais arrendadas, próprias ou compartilhadas. Forneça uma lista destas, incluindo a finalidade e os planos futuros para instalações.</w:t>
          </w:r>
        </w:p>
      </w:docPartBody>
    </w:docPart>
    <w:docPart>
      <w:docPartPr>
        <w:name w:val="358D7A4ADE2A3D49946216310FC6AC48"/>
        <w:category>
          <w:name w:val="General"/>
          <w:gallery w:val="placeholder"/>
        </w:category>
        <w:types>
          <w:type w:val="bbPlcHdr"/>
        </w:types>
        <w:behaviors>
          <w:behavior w:val="content"/>
        </w:behaviors>
        <w:guid w:val="{831CCBAF-85F2-8141-88BF-EFA25792456B}"/>
      </w:docPartPr>
      <w:docPartBody>
        <w:p w:rsidR="00520FF7" w:rsidRDefault="00B254B9" w:rsidP="00B254B9">
          <w:pPr>
            <w:pStyle w:val="358D7A4ADE2A3D49946216310FC6AC48"/>
          </w:pPr>
          <w:r w:rsidRPr="002C05FE">
            <w:rPr>
              <w:lang w:bidi="pt-BR"/>
            </w:rPr>
            <w:t>PLANO DE MARKETING E VENDAS</w:t>
          </w:r>
        </w:p>
      </w:docPartBody>
    </w:docPart>
    <w:docPart>
      <w:docPartPr>
        <w:name w:val="E41C5C2894E51048BC465AAAD7E48EE5"/>
        <w:category>
          <w:name w:val="General"/>
          <w:gallery w:val="placeholder"/>
        </w:category>
        <w:types>
          <w:type w:val="bbPlcHdr"/>
        </w:types>
        <w:behaviors>
          <w:behavior w:val="content"/>
        </w:behaviors>
        <w:guid w:val="{0090890B-B368-F84B-8C44-879A202D0C56}"/>
      </w:docPartPr>
      <w:docPartBody>
        <w:p w:rsidR="00520FF7" w:rsidRDefault="00B254B9" w:rsidP="00B254B9">
          <w:pPr>
            <w:pStyle w:val="E41C5C2894E51048BC465AAAD7E48EE5"/>
          </w:pPr>
          <w:r w:rsidRPr="002C05FE">
            <w:rPr>
              <w:lang w:bidi="pt-BR"/>
            </w:rPr>
            <w:t>Promover sua empresa, seja gerando oportunidades de vendas, seja gerando tráfego para um site ou loja, é uma das funções mais importantes de qualquer empresa. Nesta seção do plano, forneça os detalhes de como comercializar sua empresa. Descreva as principais mensagens e canais que você usa para gerar oportunidades de vendas e promover a empresa. Esta seção também deve descrever sua estratégia de vendas. Dependendo do tipo da sua empresa, você pode ou não precisar das seguintes seções. Inclua apenas o que você precisa e remova tudo mais.</w:t>
          </w:r>
        </w:p>
      </w:docPartBody>
    </w:docPart>
    <w:docPart>
      <w:docPartPr>
        <w:name w:val="CB2B732D1B2E084AAAAA457EFBDEDBFB"/>
        <w:category>
          <w:name w:val="General"/>
          <w:gallery w:val="placeholder"/>
        </w:category>
        <w:types>
          <w:type w:val="bbPlcHdr"/>
        </w:types>
        <w:behaviors>
          <w:behavior w:val="content"/>
        </w:behaviors>
        <w:guid w:val="{3CA5DE77-DEF1-C94D-907A-6E56E125F7DF}"/>
      </w:docPartPr>
      <w:docPartBody>
        <w:p w:rsidR="00520FF7" w:rsidRDefault="00B254B9" w:rsidP="00B254B9">
          <w:pPr>
            <w:pStyle w:val="CB2B732D1B2E084AAAAA457EFBDEDBFB"/>
          </w:pPr>
          <w:r w:rsidRPr="002C05FE">
            <w:rPr>
              <w:rStyle w:val="Forte"/>
              <w:lang w:bidi="pt-BR"/>
            </w:rPr>
            <w:t>Mensagens-chave:</w:t>
          </w:r>
        </w:p>
      </w:docPartBody>
    </w:docPart>
    <w:docPart>
      <w:docPartPr>
        <w:name w:val="12AE88CD296F6143B946BC4C0327CE29"/>
        <w:category>
          <w:name w:val="General"/>
          <w:gallery w:val="placeholder"/>
        </w:category>
        <w:types>
          <w:type w:val="bbPlcHdr"/>
        </w:types>
        <w:behaviors>
          <w:behavior w:val="content"/>
        </w:behaviors>
        <w:guid w:val="{94184BA6-8EB6-A744-A65D-AA618A935271}"/>
      </w:docPartPr>
      <w:docPartBody>
        <w:p w:rsidR="00520FF7" w:rsidRDefault="00B254B9" w:rsidP="00B254B9">
          <w:pPr>
            <w:pStyle w:val="12AE88CD296F6143B946BC4C0327CE29"/>
          </w:pPr>
          <w:r w:rsidRPr="002C05FE">
            <w:rPr>
              <w:lang w:bidi="pt-BR"/>
            </w:rPr>
            <w:t>Descreva as principais mensagens que elevarão seus produtos ou serviços aos olhos de seus clientes-alvo. Se você tiver exemplos de imagens colaterais ou gráficas de algumas mensagens, inclua-as.</w:t>
          </w:r>
        </w:p>
      </w:docPartBody>
    </w:docPart>
    <w:docPart>
      <w:docPartPr>
        <w:name w:val="BC1B7687F97BE245981857015134A573"/>
        <w:category>
          <w:name w:val="General"/>
          <w:gallery w:val="placeholder"/>
        </w:category>
        <w:types>
          <w:type w:val="bbPlcHdr"/>
        </w:types>
        <w:behaviors>
          <w:behavior w:val="content"/>
        </w:behaviors>
        <w:guid w:val="{67FEA0D1-00A7-AE4F-AE7A-645504288EF2}"/>
      </w:docPartPr>
      <w:docPartBody>
        <w:p w:rsidR="00520FF7" w:rsidRDefault="00B254B9" w:rsidP="00B254B9">
          <w:pPr>
            <w:pStyle w:val="BC1B7687F97BE245981857015134A573"/>
          </w:pPr>
          <w:r w:rsidRPr="002C05FE">
            <w:rPr>
              <w:rStyle w:val="Forte"/>
              <w:lang w:bidi="pt-BR"/>
            </w:rPr>
            <w:t>Atividades de marketing:</w:t>
          </w:r>
        </w:p>
      </w:docPartBody>
    </w:docPart>
    <w:docPart>
      <w:docPartPr>
        <w:name w:val="10B66154F2F3F94EB2184793F111BF28"/>
        <w:category>
          <w:name w:val="General"/>
          <w:gallery w:val="placeholder"/>
        </w:category>
        <w:types>
          <w:type w:val="bbPlcHdr"/>
        </w:types>
        <w:behaviors>
          <w:behavior w:val="content"/>
        </w:behaviors>
        <w:guid w:val="{D25E9F05-1A3E-EF46-BFC8-6B0C64DA8C4B}"/>
      </w:docPartPr>
      <w:docPartBody>
        <w:p w:rsidR="00520FF7" w:rsidRDefault="00B254B9" w:rsidP="00B254B9">
          <w:pPr>
            <w:pStyle w:val="10B66154F2F3F94EB2184793F111BF28"/>
          </w:pPr>
          <w:r w:rsidRPr="002C05FE">
            <w:rPr>
              <w:lang w:bidi="pt-BR"/>
            </w:rPr>
            <w:t>Qual das seguintes opções de promoção oferece à sua empresa a melhor chance de reconhecimento de produto, geração de oportunidades de vendas qualificadas, tráfego de loja ou compromissos?</w:t>
          </w:r>
        </w:p>
      </w:docPartBody>
    </w:docPart>
    <w:docPart>
      <w:docPartPr>
        <w:name w:val="B1563D6D1742734CA6A333F41544113D"/>
        <w:category>
          <w:name w:val="General"/>
          <w:gallery w:val="placeholder"/>
        </w:category>
        <w:types>
          <w:type w:val="bbPlcHdr"/>
        </w:types>
        <w:behaviors>
          <w:behavior w:val="content"/>
        </w:behaviors>
        <w:guid w:val="{12D6FB5A-96A7-DA4C-95CB-0BEB920439A0}"/>
      </w:docPartPr>
      <w:docPartBody>
        <w:p w:rsidR="00B254B9" w:rsidRPr="002C05FE" w:rsidRDefault="00B254B9" w:rsidP="00352790">
          <w:pPr>
            <w:pStyle w:val="Commarcadores2"/>
          </w:pPr>
          <w:r w:rsidRPr="002C05FE">
            <w:rPr>
              <w:lang w:bidi="pt-BR"/>
            </w:rPr>
            <w:t>Publicidade na mídia (jornal, revista, televisão, rádio)</w:t>
          </w:r>
        </w:p>
        <w:p w:rsidR="00B254B9" w:rsidRPr="002C05FE" w:rsidRDefault="00B254B9" w:rsidP="00352790">
          <w:pPr>
            <w:pStyle w:val="Commarcadores2"/>
          </w:pPr>
          <w:r w:rsidRPr="002C05FE">
            <w:rPr>
              <w:lang w:bidi="pt-BR"/>
            </w:rPr>
            <w:t>Mala direta</w:t>
          </w:r>
        </w:p>
        <w:p w:rsidR="00B254B9" w:rsidRPr="002C05FE" w:rsidRDefault="00B254B9" w:rsidP="00352790">
          <w:pPr>
            <w:pStyle w:val="Commarcadores2"/>
          </w:pPr>
          <w:r w:rsidRPr="002C05FE">
            <w:rPr>
              <w:lang w:bidi="pt-BR"/>
            </w:rPr>
            <w:t>Telemarketing</w:t>
          </w:r>
        </w:p>
        <w:p w:rsidR="00B254B9" w:rsidRPr="002C05FE" w:rsidRDefault="00B254B9" w:rsidP="00352790">
          <w:pPr>
            <w:pStyle w:val="Commarcadores2"/>
          </w:pPr>
          <w:r w:rsidRPr="002C05FE">
            <w:rPr>
              <w:lang w:bidi="pt-BR"/>
            </w:rPr>
            <w:t>Seminários ou conferências de negócios</w:t>
          </w:r>
        </w:p>
        <w:p w:rsidR="00B254B9" w:rsidRPr="002C05FE" w:rsidRDefault="00B254B9" w:rsidP="00352790">
          <w:pPr>
            <w:pStyle w:val="Commarcadores2"/>
          </w:pPr>
          <w:r w:rsidRPr="002C05FE">
            <w:rPr>
              <w:lang w:bidi="pt-BR"/>
            </w:rPr>
            <w:t>Publicidade conjunta com outras empresas</w:t>
          </w:r>
        </w:p>
        <w:p w:rsidR="00B254B9" w:rsidRPr="002C05FE" w:rsidRDefault="00B254B9" w:rsidP="00352790">
          <w:pPr>
            <w:pStyle w:val="Commarcadores2"/>
          </w:pPr>
          <w:r w:rsidRPr="002C05FE">
            <w:rPr>
              <w:lang w:bidi="pt-BR"/>
            </w:rPr>
            <w:t>Palavra de boca em boca ou anúncios fixos</w:t>
          </w:r>
        </w:p>
        <w:p w:rsidR="00B254B9" w:rsidRPr="002C05FE" w:rsidRDefault="00B254B9" w:rsidP="00352790">
          <w:pPr>
            <w:pStyle w:val="Commarcadores2"/>
          </w:pPr>
          <w:r w:rsidRPr="002C05FE">
            <w:rPr>
              <w:lang w:bidi="pt-BR"/>
            </w:rPr>
            <w:t>Marketing digital, como mídias sociais, email ou SEO</w:t>
          </w:r>
        </w:p>
        <w:p w:rsidR="00B254B9" w:rsidRPr="002C05FE" w:rsidRDefault="00B254B9" w:rsidP="00352790">
          <w:pPr>
            <w:pStyle w:val="Commarcadores2"/>
          </w:pPr>
          <w:r w:rsidRPr="002C05FE">
            <w:rPr>
              <w:lang w:bidi="pt-BR"/>
            </w:rPr>
            <w:t>Consulta ou limpeza inicial gratuita para novos clientes</w:t>
          </w:r>
        </w:p>
        <w:p w:rsidR="00520FF7" w:rsidRDefault="00B254B9" w:rsidP="00B254B9">
          <w:pPr>
            <w:pStyle w:val="B1563D6D1742734CA6A333F41544113D"/>
          </w:pPr>
          <w:r w:rsidRPr="002C05FE">
            <w:rPr>
              <w:lang w:bidi="pt-BR"/>
            </w:rPr>
            <w:t>Seminários e reuniões do grupo de saúde</w:t>
          </w:r>
        </w:p>
      </w:docPartBody>
    </w:docPart>
    <w:docPart>
      <w:docPartPr>
        <w:name w:val="FF570C36C8D8C740810785EF86B76360"/>
        <w:category>
          <w:name w:val="General"/>
          <w:gallery w:val="placeholder"/>
        </w:category>
        <w:types>
          <w:type w:val="bbPlcHdr"/>
        </w:types>
        <w:behaviors>
          <w:behavior w:val="content"/>
        </w:behaviors>
        <w:guid w:val="{B36232B4-9F1A-3E45-9793-54F69A8612EB}"/>
      </w:docPartPr>
      <w:docPartBody>
        <w:p w:rsidR="00520FF7" w:rsidRDefault="00B254B9" w:rsidP="00B254B9">
          <w:pPr>
            <w:pStyle w:val="FF570C36C8D8C740810785EF86B76360"/>
          </w:pPr>
          <w:r w:rsidRPr="002C05FE">
            <w:rPr>
              <w:rStyle w:val="Forte"/>
              <w:lang w:bidi="pt-BR"/>
            </w:rPr>
            <w:t>Estratégia de Vendas:</w:t>
          </w:r>
        </w:p>
      </w:docPartBody>
    </w:docPart>
    <w:docPart>
      <w:docPartPr>
        <w:name w:val="541A13AD176C5240A2FC7429C2F69991"/>
        <w:category>
          <w:name w:val="General"/>
          <w:gallery w:val="placeholder"/>
        </w:category>
        <w:types>
          <w:type w:val="bbPlcHdr"/>
        </w:types>
        <w:behaviors>
          <w:behavior w:val="content"/>
        </w:behaviors>
        <w:guid w:val="{A5139EC8-4744-B442-BE33-30CA0B42E6D4}"/>
      </w:docPartPr>
      <w:docPartBody>
        <w:p w:rsidR="00520FF7" w:rsidRDefault="00B254B9" w:rsidP="00B254B9">
          <w:pPr>
            <w:pStyle w:val="541A13AD176C5240A2FC7429C2F69991"/>
          </w:pPr>
          <w:r w:rsidRPr="002C05FE">
            <w:rPr>
              <w:lang w:bidi="pt-BR"/>
            </w:rPr>
            <w:t>Se necessário, qual será a sua abordagem de vendas? Haverá vendedores comissionados em tempo integral vendedores, vendas de contrato ou outra abordagem?</w:t>
          </w:r>
        </w:p>
      </w:docPartBody>
    </w:docPart>
    <w:docPart>
      <w:docPartPr>
        <w:name w:val="0F75F6980E1246489F5BD53138C561F9"/>
        <w:category>
          <w:name w:val="General"/>
          <w:gallery w:val="placeholder"/>
        </w:category>
        <w:types>
          <w:type w:val="bbPlcHdr"/>
        </w:types>
        <w:behaviors>
          <w:behavior w:val="content"/>
        </w:behaviors>
        <w:guid w:val="{31528E3C-DDC7-0F4B-A644-029C4E062CFF}"/>
      </w:docPartPr>
      <w:docPartBody>
        <w:p w:rsidR="00520FF7" w:rsidRDefault="00B254B9" w:rsidP="00B254B9">
          <w:pPr>
            <w:pStyle w:val="0F75F6980E1246489F5BD53138C561F9"/>
          </w:pPr>
          <w:r w:rsidRPr="002C05FE">
            <w:rPr>
              <w:lang w:bidi="pt-BR"/>
            </w:rPr>
            <w:t>PLANO FINANCEIRO</w:t>
          </w:r>
        </w:p>
      </w:docPartBody>
    </w:docPart>
    <w:docPart>
      <w:docPartPr>
        <w:name w:val="D99018731F3A6746AB4E67C34F4E18FC"/>
        <w:category>
          <w:name w:val="General"/>
          <w:gallery w:val="placeholder"/>
        </w:category>
        <w:types>
          <w:type w:val="bbPlcHdr"/>
        </w:types>
        <w:behaviors>
          <w:behavior w:val="content"/>
        </w:behaviors>
        <w:guid w:val="{6EB95ABA-07A7-DC41-B0F9-4F2A2BE80A83}"/>
      </w:docPartPr>
      <w:docPartBody>
        <w:p w:rsidR="00B254B9" w:rsidRPr="002C05FE" w:rsidRDefault="00B254B9" w:rsidP="0011677C">
          <w:r w:rsidRPr="002C05FE">
            <w:rPr>
              <w:lang w:bidi="pt-BR"/>
            </w:rPr>
            <w:t xml:space="preserve">A criação do plano financeiro é onde todo o planejamento de negócios começa a fazer sentido. Até este ponto, você identificou o mercado-alvo e os clientes-alvo, juntamente com os preços. Esses itens, juntamente com suas suposições, ajudarão você a estimar sua previsão de vendas. O outro lado do negócio será quais despesas você espera incorrer. Isso é importante em uma base contínua para ver quando você é rentável. Também é importante que você inicie o seu negócio, saiba quais despesas você precisará financiar antes que as vendas ao cliente ou o dinheiro que elas geram sejam recebidos. </w:t>
          </w:r>
        </w:p>
        <w:p w:rsidR="00520FF7" w:rsidRDefault="00B254B9" w:rsidP="00B254B9">
          <w:pPr>
            <w:pStyle w:val="D99018731F3A6746AB4E67C34F4E18FC"/>
          </w:pPr>
          <w:r w:rsidRPr="002C05FE">
            <w:rPr>
              <w:lang w:bidi="pt-BR"/>
            </w:rPr>
            <w:t>No mínimo, esta seção deve incluir seus custos iniciais estimados e os lucros e perdas projetados, juntamente com um resumo das suposições que você está fazendo com essas projeções. As suposições devem incluir as vendas iniciais e contínuas, juntamente com o tempo destas em fluxos.</w:t>
          </w:r>
        </w:p>
      </w:docPartBody>
    </w:docPart>
    <w:docPart>
      <w:docPartPr>
        <w:name w:val="E43AC9669DC8E24586C178AC538DDB8B"/>
        <w:category>
          <w:name w:val="General"/>
          <w:gallery w:val="placeholder"/>
        </w:category>
        <w:types>
          <w:type w:val="bbPlcHdr"/>
        </w:types>
        <w:behaviors>
          <w:behavior w:val="content"/>
        </w:behaviors>
        <w:guid w:val="{BC1D0F2C-8AA5-E44F-859C-7A8C40F95537}"/>
      </w:docPartPr>
      <w:docPartBody>
        <w:p w:rsidR="00520FF7" w:rsidRDefault="00B254B9" w:rsidP="00B254B9">
          <w:pPr>
            <w:pStyle w:val="E43AC9669DC8E24586C178AC538DDB8B"/>
          </w:pPr>
          <w:r w:rsidRPr="002C05FE">
            <w:rPr>
              <w:lang w:bidi="pt-BR"/>
            </w:rPr>
            <w:t xml:space="preserve">Você deve configurar seu plano financeiro da seguinte forma: </w:t>
          </w:r>
        </w:p>
      </w:docPartBody>
    </w:docPart>
    <w:docPart>
      <w:docPartPr>
        <w:name w:val="0E2F948F034632459497D969BC81D0F9"/>
        <w:category>
          <w:name w:val="General"/>
          <w:gallery w:val="placeholder"/>
        </w:category>
        <w:types>
          <w:type w:val="bbPlcHdr"/>
        </w:types>
        <w:behaviors>
          <w:behavior w:val="content"/>
        </w:behaviors>
        <w:guid w:val="{B7B8A0D2-7CD1-D740-910E-4021FFB41B37}"/>
      </w:docPartPr>
      <w:docPartBody>
        <w:p w:rsidR="00520FF7" w:rsidRDefault="00B254B9" w:rsidP="00B254B9">
          <w:pPr>
            <w:pStyle w:val="0E2F948F034632459497D969BC81D0F9"/>
          </w:pPr>
          <w:r w:rsidRPr="002C05FE">
            <w:rPr>
              <w:rStyle w:val="Forte"/>
              <w:lang w:bidi="pt-BR"/>
            </w:rPr>
            <w:t>Custos Iniciais Projetados:</w:t>
          </w:r>
        </w:p>
      </w:docPartBody>
    </w:docPart>
    <w:docPart>
      <w:docPartPr>
        <w:name w:val="16A684CE5C66184BB0C8883A56BF1505"/>
        <w:category>
          <w:name w:val="General"/>
          <w:gallery w:val="placeholder"/>
        </w:category>
        <w:types>
          <w:type w:val="bbPlcHdr"/>
        </w:types>
        <w:behaviors>
          <w:behavior w:val="content"/>
        </w:behaviors>
        <w:guid w:val="{2D798DB4-C5C6-A64A-BF6F-91B7244E2C17}"/>
      </w:docPartPr>
      <w:docPartBody>
        <w:p w:rsidR="00520FF7" w:rsidRDefault="00B254B9" w:rsidP="00B254B9">
          <w:pPr>
            <w:pStyle w:val="16A684CE5C66184BB0C8883A56BF1505"/>
          </w:pPr>
          <w:r w:rsidRPr="002C05FE">
            <w:rPr>
              <w:lang w:bidi="pt-BR"/>
            </w:rPr>
            <w:t>O que você precisa gastar para começar? A tabela abaixo mostra uma exemplo de itens de custo contínuos e únicos que você pode precisar para abrir sua empresa. Muitas empresas são pagas em crédito ao longo do tempo e não têm dinheiro entrando imediatamente. É importante estimar quando o dinheiro começará a fluir para a empresa fazendo suposições sobre quantos meses de itens recorrentes, além de despesas individuais, você terá que economizar com a economia ou um investimento inicial. Há uma tabela em branco no Apêndice para você completar suas próprias projeções de custos iniciais.</w:t>
          </w:r>
        </w:p>
      </w:docPartBody>
    </w:docPart>
    <w:docPart>
      <w:docPartPr>
        <w:name w:val="89DCB3D7840E244ABC04087A5C1024F4"/>
        <w:category>
          <w:name w:val="General"/>
          <w:gallery w:val="placeholder"/>
        </w:category>
        <w:types>
          <w:type w:val="bbPlcHdr"/>
        </w:types>
        <w:behaviors>
          <w:behavior w:val="content"/>
        </w:behaviors>
        <w:guid w:val="{26E23856-5AEF-1E45-B814-C37A168B17F4}"/>
      </w:docPartPr>
      <w:docPartBody>
        <w:p w:rsidR="00520FF7" w:rsidRDefault="00B254B9" w:rsidP="00B254B9">
          <w:pPr>
            <w:pStyle w:val="89DCB3D7840E244ABC04087A5C1024F4"/>
          </w:pPr>
          <w:r w:rsidRPr="002C05FE">
            <w:rPr>
              <w:rStyle w:val="Forte"/>
              <w:lang w:bidi="pt-BR"/>
            </w:rPr>
            <w:t>Orçamento Real:</w:t>
          </w:r>
        </w:p>
      </w:docPartBody>
    </w:docPart>
    <w:docPart>
      <w:docPartPr>
        <w:name w:val="155EBDF1FB41D347BF87A0C9EB959821"/>
        <w:category>
          <w:name w:val="General"/>
          <w:gallery w:val="placeholder"/>
        </w:category>
        <w:types>
          <w:type w:val="bbPlcHdr"/>
        </w:types>
        <w:behaviors>
          <w:behavior w:val="content"/>
        </w:behaviors>
        <w:guid w:val="{18898135-CD3A-8F4A-BAF7-8B5FA3DD6AF5}"/>
      </w:docPartPr>
      <w:docPartBody>
        <w:p w:rsidR="00520FF7" w:rsidRDefault="00B254B9" w:rsidP="00B254B9">
          <w:pPr>
            <w:pStyle w:val="155EBDF1FB41D347BF87A0C9EB959821"/>
          </w:pPr>
          <w:r w:rsidRPr="002C05FE">
            <w:rPr>
              <w:lang w:bidi="pt-BR"/>
            </w:rPr>
            <w:t>O que você é capaz de gastar? Se você tiver um pouco mais de dinheiro para o orçamento, esse plano poderá incluir equipamentos ou equipes que você gostaria de ter.</w:t>
          </w:r>
        </w:p>
      </w:docPartBody>
    </w:docPart>
    <w:docPart>
      <w:docPartPr>
        <w:name w:val="CC6E3511BEF7C34685CA98BF431856CE"/>
        <w:category>
          <w:name w:val="General"/>
          <w:gallery w:val="placeholder"/>
        </w:category>
        <w:types>
          <w:type w:val="bbPlcHdr"/>
        </w:types>
        <w:behaviors>
          <w:behavior w:val="content"/>
        </w:behaviors>
        <w:guid w:val="{EFEC381F-279E-444A-9EB1-47D210EABC45}"/>
      </w:docPartPr>
      <w:docPartBody>
        <w:p w:rsidR="00520FF7" w:rsidRDefault="00B254B9" w:rsidP="00B254B9">
          <w:pPr>
            <w:pStyle w:val="CC6E3511BEF7C34685CA98BF431856CE"/>
          </w:pPr>
          <w:r w:rsidRPr="002C05FE">
            <w:rPr>
              <w:rStyle w:val="Forte"/>
              <w:lang w:bidi="pt-BR"/>
            </w:rPr>
            <w:t>Lucros/Perdas Projetados:</w:t>
          </w:r>
        </w:p>
      </w:docPartBody>
    </w:docPart>
    <w:docPart>
      <w:docPartPr>
        <w:name w:val="BD669BBD667F0D458F55FFB5D7EF9A41"/>
        <w:category>
          <w:name w:val="General"/>
          <w:gallery w:val="placeholder"/>
        </w:category>
        <w:types>
          <w:type w:val="bbPlcHdr"/>
        </w:types>
        <w:behaviors>
          <w:behavior w:val="content"/>
        </w:behaviors>
        <w:guid w:val="{D6BC000E-9AC1-F24E-BA8E-FB10C79A446A}"/>
      </w:docPartPr>
      <w:docPartBody>
        <w:p w:rsidR="00520FF7" w:rsidRDefault="00B254B9" w:rsidP="00B254B9">
          <w:pPr>
            <w:pStyle w:val="BD669BBD667F0D458F55FFB5D7EF9A41"/>
          </w:pPr>
          <w:r w:rsidRPr="002C05FE">
            <w:rPr>
              <w:lang w:bidi="pt-BR"/>
            </w:rPr>
            <w:t>Isto ajudará você a determinar onde você pode economizar mais, e onde pode alocar seus lucros para melhorias quando o seu negócio se tornar lucrativo.</w:t>
          </w:r>
        </w:p>
      </w:docPartBody>
    </w:docPart>
    <w:docPart>
      <w:docPartPr>
        <w:name w:val="1424188BCBD79D40BEC8AB8C1E00570C"/>
        <w:category>
          <w:name w:val="General"/>
          <w:gallery w:val="placeholder"/>
        </w:category>
        <w:types>
          <w:type w:val="bbPlcHdr"/>
        </w:types>
        <w:behaviors>
          <w:behavior w:val="content"/>
        </w:behaviors>
        <w:guid w:val="{E4AAC3D7-14F5-3045-8D59-B083DBE52832}"/>
      </w:docPartPr>
      <w:docPartBody>
        <w:p w:rsidR="00520FF7" w:rsidRDefault="00B254B9" w:rsidP="00B254B9">
          <w:pPr>
            <w:pStyle w:val="1424188BCBD79D40BEC8AB8C1E00570C"/>
          </w:pPr>
          <w:r w:rsidRPr="002C05FE">
            <w:rPr>
              <w:rStyle w:val="Forte"/>
              <w:lang w:bidi="pt-BR"/>
            </w:rPr>
            <w:t>Escolha seus especialistas, configuração financeira e administrativa e credenciamento:</w:t>
          </w:r>
        </w:p>
      </w:docPartBody>
    </w:docPart>
    <w:docPart>
      <w:docPartPr>
        <w:name w:val="D9CE8960E1FADC419FF185561979E218"/>
        <w:category>
          <w:name w:val="General"/>
          <w:gallery w:val="placeholder"/>
        </w:category>
        <w:types>
          <w:type w:val="bbPlcHdr"/>
        </w:types>
        <w:behaviors>
          <w:behavior w:val="content"/>
        </w:behaviors>
        <w:guid w:val="{88DF3149-3B4E-ED4F-8D26-11F6F2F5C20D}"/>
      </w:docPartPr>
      <w:docPartBody>
        <w:p w:rsidR="00520FF7" w:rsidRDefault="00B254B9" w:rsidP="00B254B9">
          <w:pPr>
            <w:pStyle w:val="D9CE8960E1FADC419FF185561979E218"/>
          </w:pPr>
          <w:r w:rsidRPr="002C05FE">
            <w:rPr>
              <w:lang w:bidi="pt-BR"/>
            </w:rPr>
            <w:t>Há três pessoas que serão inestimáveis em guiá-lo para a inicialização do seu consultório: seu contador/conselheiro fiscal, um consultor jurídico e um consultor de inicialização de consultório. Esses especialistas ajudarão você a:</w:t>
          </w:r>
        </w:p>
      </w:docPartBody>
    </w:docPart>
    <w:docPart>
      <w:docPartPr>
        <w:name w:val="B24E1024D3A7E5448E8CC74BC883D490"/>
        <w:category>
          <w:name w:val="General"/>
          <w:gallery w:val="placeholder"/>
        </w:category>
        <w:types>
          <w:type w:val="bbPlcHdr"/>
        </w:types>
        <w:behaviors>
          <w:behavior w:val="content"/>
        </w:behaviors>
        <w:guid w:val="{00EF8ED0-D830-9D4C-8AE3-5B5078C8EA7A}"/>
      </w:docPartPr>
      <w:docPartBody>
        <w:p w:rsidR="00B254B9" w:rsidRPr="002C05FE" w:rsidRDefault="00B254B9" w:rsidP="00B254B9">
          <w:pPr>
            <w:pStyle w:val="Numerada2"/>
          </w:pPr>
          <w:r w:rsidRPr="002C05FE">
            <w:rPr>
              <w:lang w:bidi="pt-BR"/>
            </w:rPr>
            <w:t>Realizar corretamente o seu credenciamento junto aos órgãos fiscais</w:t>
          </w:r>
        </w:p>
        <w:p w:rsidR="00B254B9" w:rsidRPr="002C05FE" w:rsidRDefault="00B254B9" w:rsidP="00B254B9">
          <w:pPr>
            <w:pStyle w:val="Numerada2"/>
          </w:pPr>
          <w:r w:rsidRPr="002C05FE">
            <w:rPr>
              <w:lang w:bidi="pt-BR"/>
            </w:rPr>
            <w:t>Configurar, planejar e ajudar a executar seu marketing</w:t>
          </w:r>
        </w:p>
        <w:p w:rsidR="00B254B9" w:rsidRPr="002C05FE" w:rsidRDefault="00B254B9" w:rsidP="00B254B9">
          <w:pPr>
            <w:pStyle w:val="Numerada2"/>
          </w:pPr>
          <w:r w:rsidRPr="002C05FE">
            <w:rPr>
              <w:lang w:bidi="pt-BR"/>
            </w:rPr>
            <w:t>Servir como um único ponto de contato para você, fornecedores e gerentes de projeto</w:t>
          </w:r>
        </w:p>
        <w:p w:rsidR="00B254B9" w:rsidRPr="002C05FE" w:rsidRDefault="00B254B9" w:rsidP="00B254B9">
          <w:pPr>
            <w:pStyle w:val="Numerada2"/>
          </w:pPr>
          <w:r w:rsidRPr="002C05FE">
            <w:rPr>
              <w:lang w:bidi="pt-BR"/>
            </w:rPr>
            <w:t>Negociar com fornecedores</w:t>
          </w:r>
        </w:p>
        <w:p w:rsidR="00520FF7" w:rsidRDefault="00B254B9" w:rsidP="00B254B9">
          <w:pPr>
            <w:pStyle w:val="B24E1024D3A7E5448E8CC74BC883D490"/>
          </w:pPr>
          <w:r w:rsidRPr="002C05FE">
            <w:rPr>
              <w:lang w:bidi="pt-BR"/>
            </w:rPr>
            <w:t>Contratar e treinar funcionários</w:t>
          </w:r>
        </w:p>
      </w:docPartBody>
    </w:docPart>
    <w:docPart>
      <w:docPartPr>
        <w:name w:val="F94D76EE5FDF17499796E481DABAEC72"/>
        <w:category>
          <w:name w:val="General"/>
          <w:gallery w:val="placeholder"/>
        </w:category>
        <w:types>
          <w:type w:val="bbPlcHdr"/>
        </w:types>
        <w:behaviors>
          <w:behavior w:val="content"/>
        </w:behaviors>
        <w:guid w:val="{A98EF4DE-F9C4-F541-805C-AA9772606BFA}"/>
      </w:docPartPr>
      <w:docPartBody>
        <w:p w:rsidR="00520FF7" w:rsidRDefault="00B254B9" w:rsidP="00B254B9">
          <w:pPr>
            <w:pStyle w:val="F94D76EE5FDF17499796E481DABAEC72"/>
          </w:pPr>
          <w:r w:rsidRPr="002C05FE">
            <w:rPr>
              <w:lang w:bidi="pt-BR"/>
            </w:rPr>
            <w:t>CUSTOS DE INICIALIZAÇÃO – CONSULTÓRIO MÉDICO</w:t>
          </w:r>
        </w:p>
      </w:docPartBody>
    </w:docPart>
    <w:docPart>
      <w:docPartPr>
        <w:name w:val="38A94C3F29A7844A8B76DC28A6B53B53"/>
        <w:category>
          <w:name w:val="General"/>
          <w:gallery w:val="placeholder"/>
        </w:category>
        <w:types>
          <w:type w:val="bbPlcHdr"/>
        </w:types>
        <w:behaviors>
          <w:behavior w:val="content"/>
        </w:behaviors>
        <w:guid w:val="{1B2BB455-69CE-1443-A9DE-A79C9A7014E1}"/>
      </w:docPartPr>
      <w:docPartBody>
        <w:p w:rsidR="00520FF7" w:rsidRDefault="00B254B9" w:rsidP="00B254B9">
          <w:pPr>
            <w:pStyle w:val="38A94C3F29A7844A8B76DC28A6B53B53"/>
          </w:pPr>
          <w:r w:rsidRPr="002C05FE">
            <w:rPr>
              <w:lang w:bidi="pt-BR"/>
            </w:rPr>
            <w:t>ITENS DE CUSTO</w:t>
          </w:r>
        </w:p>
      </w:docPartBody>
    </w:docPart>
    <w:docPart>
      <w:docPartPr>
        <w:name w:val="5CB2078AA79C914C8DF377DD131C4174"/>
        <w:category>
          <w:name w:val="General"/>
          <w:gallery w:val="placeholder"/>
        </w:category>
        <w:types>
          <w:type w:val="bbPlcHdr"/>
        </w:types>
        <w:behaviors>
          <w:behavior w:val="content"/>
        </w:behaviors>
        <w:guid w:val="{7E147395-5F7D-3741-83F1-579C008BF868}"/>
      </w:docPartPr>
      <w:docPartBody>
        <w:p w:rsidR="00520FF7" w:rsidRDefault="00B254B9" w:rsidP="00B254B9">
          <w:pPr>
            <w:pStyle w:val="5CB2078AA79C914C8DF377DD131C4174"/>
          </w:pPr>
          <w:r w:rsidRPr="002C05FE">
            <w:rPr>
              <w:lang w:bidi="pt-BR"/>
            </w:rPr>
            <w:t>DATA DE VENCIMENTO</w:t>
          </w:r>
        </w:p>
      </w:docPartBody>
    </w:docPart>
    <w:docPart>
      <w:docPartPr>
        <w:name w:val="F8FB6EBF3BB567498C77721510725A46"/>
        <w:category>
          <w:name w:val="General"/>
          <w:gallery w:val="placeholder"/>
        </w:category>
        <w:types>
          <w:type w:val="bbPlcHdr"/>
        </w:types>
        <w:behaviors>
          <w:behavior w:val="content"/>
        </w:behaviors>
        <w:guid w:val="{B9A809CC-A1F7-4A44-BDD5-A3C8D30B27BC}"/>
      </w:docPartPr>
      <w:docPartBody>
        <w:p w:rsidR="00520FF7" w:rsidRDefault="00B254B9" w:rsidP="00B254B9">
          <w:pPr>
            <w:pStyle w:val="F8FB6EBF3BB567498C77721510725A46"/>
          </w:pPr>
          <w:r w:rsidRPr="002C05FE">
            <w:rPr>
              <w:lang w:bidi="pt-BR"/>
            </w:rPr>
            <w:t>ORÇAMENTO</w:t>
          </w:r>
        </w:p>
      </w:docPartBody>
    </w:docPart>
    <w:docPart>
      <w:docPartPr>
        <w:name w:val="C28C5E76A283284DA505EF7392CC9F5F"/>
        <w:category>
          <w:name w:val="General"/>
          <w:gallery w:val="placeholder"/>
        </w:category>
        <w:types>
          <w:type w:val="bbPlcHdr"/>
        </w:types>
        <w:behaviors>
          <w:behavior w:val="content"/>
        </w:behaviors>
        <w:guid w:val="{4A3ADD11-3B10-C645-86EE-D2A98DD033CB}"/>
      </w:docPartPr>
      <w:docPartBody>
        <w:p w:rsidR="00520FF7" w:rsidRDefault="00B254B9" w:rsidP="00B254B9">
          <w:pPr>
            <w:pStyle w:val="C28C5E76A283284DA505EF7392CC9F5F"/>
          </w:pPr>
          <w:r w:rsidRPr="002C05FE">
            <w:rPr>
              <w:lang w:bidi="pt-BR"/>
            </w:rPr>
            <w:t>REAL</w:t>
          </w:r>
        </w:p>
      </w:docPartBody>
    </w:docPart>
    <w:docPart>
      <w:docPartPr>
        <w:name w:val="557D975808B59046B34BF68141FAB3E3"/>
        <w:category>
          <w:name w:val="General"/>
          <w:gallery w:val="placeholder"/>
        </w:category>
        <w:types>
          <w:type w:val="bbPlcHdr"/>
        </w:types>
        <w:behaviors>
          <w:behavior w:val="content"/>
        </w:behaviors>
        <w:guid w:val="{C2E9AD58-DC04-0049-834E-515E127D4CB5}"/>
      </w:docPartPr>
      <w:docPartBody>
        <w:p w:rsidR="00520FF7" w:rsidRDefault="00B254B9" w:rsidP="00B254B9">
          <w:pPr>
            <w:pStyle w:val="557D975808B59046B34BF68141FAB3E3"/>
          </w:pPr>
          <w:r w:rsidRPr="002C05FE">
            <w:rPr>
              <w:lang w:bidi="pt-BR"/>
            </w:rPr>
            <w:t>SOB/SOB</w:t>
          </w:r>
        </w:p>
      </w:docPartBody>
    </w:docPart>
    <w:docPart>
      <w:docPartPr>
        <w:name w:val="AA458E76A80FCC4D8C88B2A4A301C29A"/>
        <w:category>
          <w:name w:val="General"/>
          <w:gallery w:val="placeholder"/>
        </w:category>
        <w:types>
          <w:type w:val="bbPlcHdr"/>
        </w:types>
        <w:behaviors>
          <w:behavior w:val="content"/>
        </w:behaviors>
        <w:guid w:val="{90461966-4ACC-4E48-8600-6B8CFD84D81A}"/>
      </w:docPartPr>
      <w:docPartBody>
        <w:p w:rsidR="00520FF7" w:rsidRDefault="00B254B9" w:rsidP="00B254B9">
          <w:pPr>
            <w:pStyle w:val="AA458E76A80FCC4D8C88B2A4A301C29A"/>
          </w:pPr>
          <w:r w:rsidRPr="002C05FE">
            <w:rPr>
              <w:lang w:bidi="pt-BR"/>
            </w:rPr>
            <w:t>ADMINISTRATIVO/GERAL</w:t>
          </w:r>
        </w:p>
      </w:docPartBody>
    </w:docPart>
    <w:docPart>
      <w:docPartPr>
        <w:name w:val="BB8096F1C8D84742A53B3E0D2CDFC1D8"/>
        <w:category>
          <w:name w:val="General"/>
          <w:gallery w:val="placeholder"/>
        </w:category>
        <w:types>
          <w:type w:val="bbPlcHdr"/>
        </w:types>
        <w:behaviors>
          <w:behavior w:val="content"/>
        </w:behaviors>
        <w:guid w:val="{2684DB7D-679E-7E48-A247-E6AC8C373E8D}"/>
      </w:docPartPr>
      <w:docPartBody>
        <w:p w:rsidR="00520FF7" w:rsidRDefault="00B254B9" w:rsidP="00B254B9">
          <w:pPr>
            <w:pStyle w:val="BB8096F1C8D84742A53B3E0D2CDFC1D8"/>
          </w:pPr>
          <w:r w:rsidRPr="002C05FE">
            <w:rPr>
              <w:lang w:bidi="pt-BR"/>
            </w:rPr>
            <w:t>Licenças/Registro</w:t>
          </w:r>
        </w:p>
      </w:docPartBody>
    </w:docPart>
    <w:docPart>
      <w:docPartPr>
        <w:name w:val="8AED082A8692344C89FA7AD8ACA2627E"/>
        <w:category>
          <w:name w:val="General"/>
          <w:gallery w:val="placeholder"/>
        </w:category>
        <w:types>
          <w:type w:val="bbPlcHdr"/>
        </w:types>
        <w:behaviors>
          <w:behavior w:val="content"/>
        </w:behaviors>
        <w:guid w:val="{C43E2EC0-526A-F441-92A8-2D5648DF6225}"/>
      </w:docPartPr>
      <w:docPartBody>
        <w:p w:rsidR="00520FF7" w:rsidRDefault="00B254B9" w:rsidP="00B254B9">
          <w:pPr>
            <w:pStyle w:val="8AED082A8692344C89FA7AD8ACA2627E"/>
          </w:pPr>
          <w:r w:rsidRPr="002C05FE">
            <w:rPr>
              <w:lang w:bidi="pt-BR"/>
            </w:rPr>
            <w:t>R$ 750</w:t>
          </w:r>
        </w:p>
      </w:docPartBody>
    </w:docPart>
    <w:docPart>
      <w:docPartPr>
        <w:name w:val="6E4D65B025BC7646B0E891E8F7446245"/>
        <w:category>
          <w:name w:val="General"/>
          <w:gallery w:val="placeholder"/>
        </w:category>
        <w:types>
          <w:type w:val="bbPlcHdr"/>
        </w:types>
        <w:behaviors>
          <w:behavior w:val="content"/>
        </w:behaviors>
        <w:guid w:val="{D6B2C5FB-7752-474C-9B2C-5FADA7E58BD4}"/>
      </w:docPartPr>
      <w:docPartBody>
        <w:p w:rsidR="00520FF7" w:rsidRDefault="00B254B9" w:rsidP="00B254B9">
          <w:pPr>
            <w:pStyle w:val="6E4D65B025BC7646B0E891E8F7446245"/>
          </w:pPr>
          <w:r w:rsidRPr="002C05FE">
            <w:rPr>
              <w:lang w:bidi="pt-BR"/>
            </w:rPr>
            <w:t>Autorizações</w:t>
          </w:r>
        </w:p>
      </w:docPartBody>
    </w:docPart>
    <w:docPart>
      <w:docPartPr>
        <w:name w:val="93971EB445193143AEB6C25626A8D469"/>
        <w:category>
          <w:name w:val="General"/>
          <w:gallery w:val="placeholder"/>
        </w:category>
        <w:types>
          <w:type w:val="bbPlcHdr"/>
        </w:types>
        <w:behaviors>
          <w:behavior w:val="content"/>
        </w:behaviors>
        <w:guid w:val="{6A79026E-9958-574E-8CA5-174ABE4A1C9E}"/>
      </w:docPartPr>
      <w:docPartBody>
        <w:p w:rsidR="00520FF7" w:rsidRDefault="00B254B9" w:rsidP="00B254B9">
          <w:pPr>
            <w:pStyle w:val="93971EB445193143AEB6C25626A8D469"/>
          </w:pPr>
          <w:r w:rsidRPr="002C05FE">
            <w:rPr>
              <w:lang w:bidi="pt-BR"/>
            </w:rPr>
            <w:t>R$ 1.500</w:t>
          </w:r>
        </w:p>
      </w:docPartBody>
    </w:docPart>
    <w:docPart>
      <w:docPartPr>
        <w:name w:val="B4FC9E66E313B149855B4DEFCBE7829E"/>
        <w:category>
          <w:name w:val="General"/>
          <w:gallery w:val="placeholder"/>
        </w:category>
        <w:types>
          <w:type w:val="bbPlcHdr"/>
        </w:types>
        <w:behaviors>
          <w:behavior w:val="content"/>
        </w:behaviors>
        <w:guid w:val="{8A4A716F-7506-D24A-AE6F-F486964A8DBD}"/>
      </w:docPartPr>
      <w:docPartBody>
        <w:p w:rsidR="00520FF7" w:rsidRDefault="00B254B9" w:rsidP="00B254B9">
          <w:pPr>
            <w:pStyle w:val="B4FC9E66E313B149855B4DEFCBE7829E"/>
          </w:pPr>
          <w:r w:rsidRPr="002C05FE">
            <w:rPr>
              <w:lang w:bidi="pt-BR"/>
            </w:rPr>
            <w:t>Seguro</w:t>
          </w:r>
        </w:p>
      </w:docPartBody>
    </w:docPart>
    <w:docPart>
      <w:docPartPr>
        <w:name w:val="771EC4BDC5F8F44A8C2D6B23168931CF"/>
        <w:category>
          <w:name w:val="General"/>
          <w:gallery w:val="placeholder"/>
        </w:category>
        <w:types>
          <w:type w:val="bbPlcHdr"/>
        </w:types>
        <w:behaviors>
          <w:behavior w:val="content"/>
        </w:behaviors>
        <w:guid w:val="{1DE5555C-F397-014D-83B6-D2C19184CBC8}"/>
      </w:docPartPr>
      <w:docPartBody>
        <w:p w:rsidR="00520FF7" w:rsidRDefault="00B254B9" w:rsidP="00B254B9">
          <w:pPr>
            <w:pStyle w:val="771EC4BDC5F8F44A8C2D6B23168931CF"/>
          </w:pPr>
          <w:r w:rsidRPr="002C05FE">
            <w:rPr>
              <w:lang w:bidi="pt-BR"/>
            </w:rPr>
            <w:t>R$ 3.400</w:t>
          </w:r>
        </w:p>
      </w:docPartBody>
    </w:docPart>
    <w:docPart>
      <w:docPartPr>
        <w:name w:val="E6E2765F17255A409BCF0A58C6C8F8EF"/>
        <w:category>
          <w:name w:val="General"/>
          <w:gallery w:val="placeholder"/>
        </w:category>
        <w:types>
          <w:type w:val="bbPlcHdr"/>
        </w:types>
        <w:behaviors>
          <w:behavior w:val="content"/>
        </w:behaviors>
        <w:guid w:val="{F7B2C973-8417-8240-9349-D340B5BDFA94}"/>
      </w:docPartPr>
      <w:docPartBody>
        <w:p w:rsidR="00520FF7" w:rsidRDefault="00B254B9" w:rsidP="00B254B9">
          <w:pPr>
            <w:pStyle w:val="E6E2765F17255A409BCF0A58C6C8F8EF"/>
          </w:pPr>
          <w:r w:rsidRPr="002C05FE">
            <w:rPr>
              <w:lang w:bidi="pt-BR"/>
            </w:rPr>
            <w:t>Assessoria jurídica</w:t>
          </w:r>
        </w:p>
      </w:docPartBody>
    </w:docPart>
    <w:docPart>
      <w:docPartPr>
        <w:name w:val="1F0C366EDBFDD24D99845ED771D0CA27"/>
        <w:category>
          <w:name w:val="General"/>
          <w:gallery w:val="placeholder"/>
        </w:category>
        <w:types>
          <w:type w:val="bbPlcHdr"/>
        </w:types>
        <w:behaviors>
          <w:behavior w:val="content"/>
        </w:behaviors>
        <w:guid w:val="{6AA765D8-4C93-AB4B-BA1D-DD9DE1B1E36F}"/>
      </w:docPartPr>
      <w:docPartBody>
        <w:p w:rsidR="00520FF7" w:rsidRDefault="00B254B9" w:rsidP="00B254B9">
          <w:pPr>
            <w:pStyle w:val="1F0C366EDBFDD24D99845ED771D0CA27"/>
          </w:pPr>
          <w:r w:rsidRPr="002C05FE">
            <w:rPr>
              <w:lang w:bidi="pt-BR"/>
            </w:rPr>
            <w:t>R$ 300</w:t>
          </w:r>
        </w:p>
      </w:docPartBody>
    </w:docPart>
    <w:docPart>
      <w:docPartPr>
        <w:name w:val="619DACBA8CAE374C9361347F13BEFD78"/>
        <w:category>
          <w:name w:val="General"/>
          <w:gallery w:val="placeholder"/>
        </w:category>
        <w:types>
          <w:type w:val="bbPlcHdr"/>
        </w:types>
        <w:behaviors>
          <w:behavior w:val="content"/>
        </w:behaviors>
        <w:guid w:val="{3F429618-B062-A541-9134-A36FCBC96D67}"/>
      </w:docPartPr>
      <w:docPartBody>
        <w:p w:rsidR="00520FF7" w:rsidRDefault="00B254B9" w:rsidP="00B254B9">
          <w:pPr>
            <w:pStyle w:val="619DACBA8CAE374C9361347F13BEFD78"/>
          </w:pPr>
          <w:r w:rsidRPr="002C05FE">
            <w:rPr>
              <w:lang w:bidi="pt-BR"/>
            </w:rPr>
            <w:t>Consultor Empresarial</w:t>
          </w:r>
        </w:p>
      </w:docPartBody>
    </w:docPart>
    <w:docPart>
      <w:docPartPr>
        <w:name w:val="B908712595686D46813162C310B3D217"/>
        <w:category>
          <w:name w:val="General"/>
          <w:gallery w:val="placeholder"/>
        </w:category>
        <w:types>
          <w:type w:val="bbPlcHdr"/>
        </w:types>
        <w:behaviors>
          <w:behavior w:val="content"/>
        </w:behaviors>
        <w:guid w:val="{ADE34288-1EFA-554A-B7B5-6BAF14051561}"/>
      </w:docPartPr>
      <w:docPartBody>
        <w:p w:rsidR="00520FF7" w:rsidRDefault="00B254B9" w:rsidP="00B254B9">
          <w:pPr>
            <w:pStyle w:val="B908712595686D46813162C310B3D217"/>
          </w:pPr>
          <w:r w:rsidRPr="002C05FE">
            <w:rPr>
              <w:lang w:bidi="pt-BR"/>
            </w:rPr>
            <w:t>R$ 2.500</w:t>
          </w:r>
        </w:p>
      </w:docPartBody>
    </w:docPart>
    <w:docPart>
      <w:docPartPr>
        <w:name w:val="725CE04484F8304B905ABDB32E5560A6"/>
        <w:category>
          <w:name w:val="General"/>
          <w:gallery w:val="placeholder"/>
        </w:category>
        <w:types>
          <w:type w:val="bbPlcHdr"/>
        </w:types>
        <w:behaviors>
          <w:behavior w:val="content"/>
        </w:behaviors>
        <w:guid w:val="{D11962FA-E352-7B42-A0CE-FE55A1AC4578}"/>
      </w:docPartPr>
      <w:docPartBody>
        <w:p w:rsidR="00520FF7" w:rsidRDefault="00B254B9" w:rsidP="00B254B9">
          <w:pPr>
            <w:pStyle w:val="725CE04484F8304B905ABDB32E5560A6"/>
          </w:pPr>
          <w:r w:rsidRPr="002C05FE">
            <w:rPr>
              <w:lang w:bidi="pt-BR"/>
            </w:rPr>
            <w:t>Treinamento</w:t>
          </w:r>
        </w:p>
      </w:docPartBody>
    </w:docPart>
    <w:docPart>
      <w:docPartPr>
        <w:name w:val="8EC21B8D3F387947B7CFC75C0AE7E0A8"/>
        <w:category>
          <w:name w:val="General"/>
          <w:gallery w:val="placeholder"/>
        </w:category>
        <w:types>
          <w:type w:val="bbPlcHdr"/>
        </w:types>
        <w:behaviors>
          <w:behavior w:val="content"/>
        </w:behaviors>
        <w:guid w:val="{FDC6F064-B33D-6847-A9C8-EC2546229A0D}"/>
      </w:docPartPr>
      <w:docPartBody>
        <w:p w:rsidR="00520FF7" w:rsidRDefault="00B254B9" w:rsidP="00B254B9">
          <w:pPr>
            <w:pStyle w:val="8EC21B8D3F387947B7CFC75C0AE7E0A8"/>
          </w:pPr>
          <w:r w:rsidRPr="002C05FE">
            <w:rPr>
              <w:lang w:bidi="pt-BR"/>
            </w:rPr>
            <w:t>R$ 2.000</w:t>
          </w:r>
        </w:p>
      </w:docPartBody>
    </w:docPart>
    <w:docPart>
      <w:docPartPr>
        <w:name w:val="0E68B449C448874C8404950E75055861"/>
        <w:category>
          <w:name w:val="General"/>
          <w:gallery w:val="placeholder"/>
        </w:category>
        <w:types>
          <w:type w:val="bbPlcHdr"/>
        </w:types>
        <w:behaviors>
          <w:behavior w:val="content"/>
        </w:behaviors>
        <w:guid w:val="{A4FD9B62-1781-D344-9731-7391F3D21056}"/>
      </w:docPartPr>
      <w:docPartBody>
        <w:p w:rsidR="00520FF7" w:rsidRDefault="00B254B9" w:rsidP="00B254B9">
          <w:pPr>
            <w:pStyle w:val="0E68B449C448874C8404950E75055861"/>
          </w:pPr>
          <w:r w:rsidRPr="002C05FE">
            <w:rPr>
              <w:lang w:bidi="pt-BR"/>
            </w:rPr>
            <w:t>Software (Geral)</w:t>
          </w:r>
        </w:p>
      </w:docPartBody>
    </w:docPart>
    <w:docPart>
      <w:docPartPr>
        <w:name w:val="5CACA4D654A07749A98A45981B918B1C"/>
        <w:category>
          <w:name w:val="General"/>
          <w:gallery w:val="placeholder"/>
        </w:category>
        <w:types>
          <w:type w:val="bbPlcHdr"/>
        </w:types>
        <w:behaviors>
          <w:behavior w:val="content"/>
        </w:behaviors>
        <w:guid w:val="{F46B983E-69C5-DF41-A0F6-8CBC4981F5BF}"/>
      </w:docPartPr>
      <w:docPartBody>
        <w:p w:rsidR="00520FF7" w:rsidRDefault="00B254B9" w:rsidP="00B254B9">
          <w:pPr>
            <w:pStyle w:val="5CACA4D654A07749A98A45981B918B1C"/>
          </w:pPr>
          <w:r w:rsidRPr="002C05FE">
            <w:rPr>
              <w:lang w:bidi="pt-BR"/>
            </w:rPr>
            <w:t>R$ 500</w:t>
          </w:r>
        </w:p>
      </w:docPartBody>
    </w:docPart>
    <w:docPart>
      <w:docPartPr>
        <w:name w:val="D48A966EFCA5D54FBD28400AC2D7C028"/>
        <w:category>
          <w:name w:val="General"/>
          <w:gallery w:val="placeholder"/>
        </w:category>
        <w:types>
          <w:type w:val="bbPlcHdr"/>
        </w:types>
        <w:behaviors>
          <w:behavior w:val="content"/>
        </w:behaviors>
        <w:guid w:val="{65217366-AF59-A74B-8F90-973D325312B7}"/>
      </w:docPartPr>
      <w:docPartBody>
        <w:p w:rsidR="00520FF7" w:rsidRDefault="00B254B9" w:rsidP="00B254B9">
          <w:pPr>
            <w:pStyle w:val="D48A966EFCA5D54FBD28400AC2D7C028"/>
          </w:pPr>
          <w:r w:rsidRPr="002C05FE">
            <w:rPr>
              <w:lang w:bidi="pt-BR"/>
            </w:rPr>
            <w:t>Diversos</w:t>
          </w:r>
        </w:p>
      </w:docPartBody>
    </w:docPart>
    <w:docPart>
      <w:docPartPr>
        <w:name w:val="35EDD1F8A94F3048B537AFA1EA398E24"/>
        <w:category>
          <w:name w:val="General"/>
          <w:gallery w:val="placeholder"/>
        </w:category>
        <w:types>
          <w:type w:val="bbPlcHdr"/>
        </w:types>
        <w:behaviors>
          <w:behavior w:val="content"/>
        </w:behaviors>
        <w:guid w:val="{138FF03E-72FA-5D41-B450-C96240F0095E}"/>
      </w:docPartPr>
      <w:docPartBody>
        <w:p w:rsidR="00520FF7" w:rsidRDefault="00B254B9" w:rsidP="00B254B9">
          <w:pPr>
            <w:pStyle w:val="35EDD1F8A94F3048B537AFA1EA398E24"/>
          </w:pPr>
          <w:r w:rsidRPr="002C05FE">
            <w:rPr>
              <w:lang w:bidi="pt-BR"/>
            </w:rPr>
            <w:t>LOCALIZAÇÃO/ESCRITÓRIO</w:t>
          </w:r>
        </w:p>
      </w:docPartBody>
    </w:docPart>
    <w:docPart>
      <w:docPartPr>
        <w:name w:val="7AD9586546D7194397C46D9B850E95A3"/>
        <w:category>
          <w:name w:val="General"/>
          <w:gallery w:val="placeholder"/>
        </w:category>
        <w:types>
          <w:type w:val="bbPlcHdr"/>
        </w:types>
        <w:behaviors>
          <w:behavior w:val="content"/>
        </w:behaviors>
        <w:guid w:val="{8205D6D7-1190-294F-813D-E089DEF46FE4}"/>
      </w:docPartPr>
      <w:docPartBody>
        <w:p w:rsidR="00520FF7" w:rsidRDefault="00B254B9" w:rsidP="00B254B9">
          <w:pPr>
            <w:pStyle w:val="7AD9586546D7194397C46D9B850E95A3"/>
          </w:pPr>
          <w:r w:rsidRPr="002C05FE">
            <w:rPr>
              <w:lang w:bidi="pt-BR"/>
            </w:rPr>
            <w:t>Aluguel/Arrendamento de Espaço</w:t>
          </w:r>
        </w:p>
      </w:docPartBody>
    </w:docPart>
    <w:docPart>
      <w:docPartPr>
        <w:name w:val="E3DB037FD4FA4C448A365E3DCA4BA6D3"/>
        <w:category>
          <w:name w:val="General"/>
          <w:gallery w:val="placeholder"/>
        </w:category>
        <w:types>
          <w:type w:val="bbPlcHdr"/>
        </w:types>
        <w:behaviors>
          <w:behavior w:val="content"/>
        </w:behaviors>
        <w:guid w:val="{EFBE536E-FC48-CC44-9958-8BA3F766D435}"/>
      </w:docPartPr>
      <w:docPartBody>
        <w:p w:rsidR="00520FF7" w:rsidRDefault="00B254B9" w:rsidP="00B254B9">
          <w:pPr>
            <w:pStyle w:val="E3DB037FD4FA4C448A365E3DCA4BA6D3"/>
          </w:pPr>
          <w:r w:rsidRPr="002C05FE">
            <w:rPr>
              <w:lang w:bidi="pt-BR"/>
            </w:rPr>
            <w:t>R$ 50.000</w:t>
          </w:r>
        </w:p>
      </w:docPartBody>
    </w:docPart>
    <w:docPart>
      <w:docPartPr>
        <w:name w:val="7A2D80704EE4FF46AC17A51E8464DE25"/>
        <w:category>
          <w:name w:val="General"/>
          <w:gallery w:val="placeholder"/>
        </w:category>
        <w:types>
          <w:type w:val="bbPlcHdr"/>
        </w:types>
        <w:behaviors>
          <w:behavior w:val="content"/>
        </w:behaviors>
        <w:guid w:val="{15170447-ACD3-AE45-AE88-BBB7C5236205}"/>
      </w:docPartPr>
      <w:docPartBody>
        <w:p w:rsidR="00520FF7" w:rsidRDefault="00B254B9" w:rsidP="00B254B9">
          <w:pPr>
            <w:pStyle w:val="7A2D80704EE4FF46AC17A51E8464DE25"/>
          </w:pPr>
          <w:r w:rsidRPr="002C05FE">
            <w:rPr>
              <w:lang w:bidi="pt-BR"/>
            </w:rPr>
            <w:t>Custos de Utilitários</w:t>
          </w:r>
        </w:p>
      </w:docPartBody>
    </w:docPart>
    <w:docPart>
      <w:docPartPr>
        <w:name w:val="2E91185372F58340A1F088DD65E49B90"/>
        <w:category>
          <w:name w:val="General"/>
          <w:gallery w:val="placeholder"/>
        </w:category>
        <w:types>
          <w:type w:val="bbPlcHdr"/>
        </w:types>
        <w:behaviors>
          <w:behavior w:val="content"/>
        </w:behaviors>
        <w:guid w:val="{096039EF-D91D-804C-A8FE-E16F42A8F825}"/>
      </w:docPartPr>
      <w:docPartBody>
        <w:p w:rsidR="00520FF7" w:rsidRDefault="00B254B9" w:rsidP="00B254B9">
          <w:pPr>
            <w:pStyle w:val="2E91185372F58340A1F088DD65E49B90"/>
          </w:pPr>
          <w:r w:rsidRPr="002C05FE">
            <w:rPr>
              <w:lang w:bidi="pt-BR"/>
            </w:rPr>
            <w:t>R$ 2.500</w:t>
          </w:r>
        </w:p>
      </w:docPartBody>
    </w:docPart>
    <w:docPart>
      <w:docPartPr>
        <w:name w:val="B992B18E5F66594DBF9A4C0FDCA7892B"/>
        <w:category>
          <w:name w:val="General"/>
          <w:gallery w:val="placeholder"/>
        </w:category>
        <w:types>
          <w:type w:val="bbPlcHdr"/>
        </w:types>
        <w:behaviors>
          <w:behavior w:val="content"/>
        </w:behaviors>
        <w:guid w:val="{6CBE1362-6AFA-4644-8ABA-7C3D8810D92F}"/>
      </w:docPartPr>
      <w:docPartBody>
        <w:p w:rsidR="00520FF7" w:rsidRDefault="00B254B9" w:rsidP="00B254B9">
          <w:pPr>
            <w:pStyle w:val="B992B18E5F66594DBF9A4C0FDCA7892B"/>
          </w:pPr>
          <w:r w:rsidRPr="002C05FE">
            <w:rPr>
              <w:lang w:bidi="pt-BR"/>
            </w:rPr>
            <w:t>Configuração do telefone e Custo anual</w:t>
          </w:r>
        </w:p>
      </w:docPartBody>
    </w:docPart>
    <w:docPart>
      <w:docPartPr>
        <w:name w:val="08165F50AA300F408C54A24F2650D6D6"/>
        <w:category>
          <w:name w:val="General"/>
          <w:gallery w:val="placeholder"/>
        </w:category>
        <w:types>
          <w:type w:val="bbPlcHdr"/>
        </w:types>
        <w:behaviors>
          <w:behavior w:val="content"/>
        </w:behaviors>
        <w:guid w:val="{D5F9C50F-E578-654B-9E98-B4B2B8893118}"/>
      </w:docPartPr>
      <w:docPartBody>
        <w:p w:rsidR="00520FF7" w:rsidRDefault="00B254B9" w:rsidP="00B254B9">
          <w:pPr>
            <w:pStyle w:val="08165F50AA300F408C54A24F2650D6D6"/>
          </w:pPr>
          <w:r w:rsidRPr="002C05FE">
            <w:rPr>
              <w:lang w:bidi="pt-BR"/>
            </w:rPr>
            <w:t>R$ 410</w:t>
          </w:r>
        </w:p>
      </w:docPartBody>
    </w:docPart>
    <w:docPart>
      <w:docPartPr>
        <w:name w:val="CAEE56517090EE4CB33CFEB71C08113B"/>
        <w:category>
          <w:name w:val="General"/>
          <w:gallery w:val="placeholder"/>
        </w:category>
        <w:types>
          <w:type w:val="bbPlcHdr"/>
        </w:types>
        <w:behaviors>
          <w:behavior w:val="content"/>
        </w:behaviors>
        <w:guid w:val="{4FD88D65-03E5-F542-A686-2A22C3E18217}"/>
      </w:docPartPr>
      <w:docPartBody>
        <w:p w:rsidR="00520FF7" w:rsidRDefault="00B254B9" w:rsidP="00B254B9">
          <w:pPr>
            <w:pStyle w:val="CAEE56517090EE4CB33CFEB71C08113B"/>
          </w:pPr>
          <w:r w:rsidRPr="002C05FE">
            <w:rPr>
              <w:lang w:bidi="pt-BR"/>
            </w:rPr>
            <w:t>Móveis</w:t>
          </w:r>
        </w:p>
      </w:docPartBody>
    </w:docPart>
    <w:docPart>
      <w:docPartPr>
        <w:name w:val="F2767263C9D6B642B7ECB6D6F5DCD5F0"/>
        <w:category>
          <w:name w:val="General"/>
          <w:gallery w:val="placeholder"/>
        </w:category>
        <w:types>
          <w:type w:val="bbPlcHdr"/>
        </w:types>
        <w:behaviors>
          <w:behavior w:val="content"/>
        </w:behaviors>
        <w:guid w:val="{7C48D1AD-B91F-7149-A087-12BFCBD8CED2}"/>
      </w:docPartPr>
      <w:docPartBody>
        <w:p w:rsidR="00520FF7" w:rsidRDefault="00B254B9" w:rsidP="00B254B9">
          <w:pPr>
            <w:pStyle w:val="F2767263C9D6B642B7ECB6D6F5DCD5F0"/>
          </w:pPr>
          <w:r w:rsidRPr="002C05FE">
            <w:rPr>
              <w:lang w:bidi="pt-BR"/>
            </w:rPr>
            <w:t>R$ 15.000</w:t>
          </w:r>
        </w:p>
      </w:docPartBody>
    </w:docPart>
    <w:docPart>
      <w:docPartPr>
        <w:name w:val="CA8AE2B14A1FB943B55D6DAC64E8B587"/>
        <w:category>
          <w:name w:val="General"/>
          <w:gallery w:val="placeholder"/>
        </w:category>
        <w:types>
          <w:type w:val="bbPlcHdr"/>
        </w:types>
        <w:behaviors>
          <w:behavior w:val="content"/>
        </w:behaviors>
        <w:guid w:val="{16DAE730-6A69-F048-995E-665050A34B9B}"/>
      </w:docPartPr>
      <w:docPartBody>
        <w:p w:rsidR="00520FF7" w:rsidRDefault="00B254B9" w:rsidP="00B254B9">
          <w:pPr>
            <w:pStyle w:val="CA8AE2B14A1FB943B55D6DAC64E8B587"/>
          </w:pPr>
          <w:r w:rsidRPr="002C05FE">
            <w:rPr>
              <w:lang w:bidi="pt-BR"/>
            </w:rPr>
            <w:t>Equipamento Médico</w:t>
          </w:r>
        </w:p>
      </w:docPartBody>
    </w:docPart>
    <w:docPart>
      <w:docPartPr>
        <w:name w:val="D9C5F60C561A30448D748B5827FB9D0E"/>
        <w:category>
          <w:name w:val="General"/>
          <w:gallery w:val="placeholder"/>
        </w:category>
        <w:types>
          <w:type w:val="bbPlcHdr"/>
        </w:types>
        <w:behaviors>
          <w:behavior w:val="content"/>
        </w:behaviors>
        <w:guid w:val="{75F41B26-84B8-0745-98E6-484CD3F14D79}"/>
      </w:docPartPr>
      <w:docPartBody>
        <w:p w:rsidR="00520FF7" w:rsidRDefault="00B254B9" w:rsidP="00B254B9">
          <w:pPr>
            <w:pStyle w:val="D9C5F60C561A30448D748B5827FB9D0E"/>
          </w:pPr>
          <w:r w:rsidRPr="002C05FE">
            <w:rPr>
              <w:lang w:bidi="pt-BR"/>
            </w:rPr>
            <w:t>R$ 150.000</w:t>
          </w:r>
        </w:p>
      </w:docPartBody>
    </w:docPart>
    <w:docPart>
      <w:docPartPr>
        <w:name w:val="52E83D9AC640B84D8C8CD09C17408625"/>
        <w:category>
          <w:name w:val="General"/>
          <w:gallery w:val="placeholder"/>
        </w:category>
        <w:types>
          <w:type w:val="bbPlcHdr"/>
        </w:types>
        <w:behaviors>
          <w:behavior w:val="content"/>
        </w:behaviors>
        <w:guid w:val="{F3A160AC-32E5-524E-8DAA-60DF61950FF5}"/>
      </w:docPartPr>
      <w:docPartBody>
        <w:p w:rsidR="00520FF7" w:rsidRDefault="00B254B9" w:rsidP="00B254B9">
          <w:pPr>
            <w:pStyle w:val="52E83D9AC640B84D8C8CD09C17408625"/>
          </w:pPr>
          <w:r w:rsidRPr="002C05FE">
            <w:rPr>
              <w:lang w:bidi="pt-BR"/>
            </w:rPr>
            <w:t>Hardware</w:t>
          </w:r>
        </w:p>
      </w:docPartBody>
    </w:docPart>
    <w:docPart>
      <w:docPartPr>
        <w:name w:val="5DB97D726B0325478FBC080BCDAE479A"/>
        <w:category>
          <w:name w:val="General"/>
          <w:gallery w:val="placeholder"/>
        </w:category>
        <w:types>
          <w:type w:val="bbPlcHdr"/>
        </w:types>
        <w:behaviors>
          <w:behavior w:val="content"/>
        </w:behaviors>
        <w:guid w:val="{435D8ADD-533F-704D-9AB1-1DD28D40D0E7}"/>
      </w:docPartPr>
      <w:docPartBody>
        <w:p w:rsidR="00520FF7" w:rsidRDefault="00B254B9" w:rsidP="00B254B9">
          <w:pPr>
            <w:pStyle w:val="5DB97D726B0325478FBC080BCDAE479A"/>
          </w:pPr>
          <w:r w:rsidRPr="002C05FE">
            <w:rPr>
              <w:lang w:bidi="pt-BR"/>
            </w:rPr>
            <w:t>R$ 10.000</w:t>
          </w:r>
        </w:p>
      </w:docPartBody>
    </w:docPart>
    <w:docPart>
      <w:docPartPr>
        <w:name w:val="C039FA35BB92AF4997D422118A571616"/>
        <w:category>
          <w:name w:val="General"/>
          <w:gallery w:val="placeholder"/>
        </w:category>
        <w:types>
          <w:type w:val="bbPlcHdr"/>
        </w:types>
        <w:behaviors>
          <w:behavior w:val="content"/>
        </w:behaviors>
        <w:guid w:val="{57755713-829E-814E-8A44-0482342EDCE5}"/>
      </w:docPartPr>
      <w:docPartBody>
        <w:p w:rsidR="00520FF7" w:rsidRDefault="00B254B9" w:rsidP="00B254B9">
          <w:pPr>
            <w:pStyle w:val="C039FA35BB92AF4997D422118A571616"/>
          </w:pPr>
          <w:r w:rsidRPr="002C05FE">
            <w:rPr>
              <w:lang w:bidi="pt-BR"/>
            </w:rPr>
            <w:t>Software (CRM, imagens, etc.)</w:t>
          </w:r>
        </w:p>
      </w:docPartBody>
    </w:docPart>
    <w:docPart>
      <w:docPartPr>
        <w:name w:val="BCA03DB79297BE4FB12CF5439EDF83F4"/>
        <w:category>
          <w:name w:val="General"/>
          <w:gallery w:val="placeholder"/>
        </w:category>
        <w:types>
          <w:type w:val="bbPlcHdr"/>
        </w:types>
        <w:behaviors>
          <w:behavior w:val="content"/>
        </w:behaviors>
        <w:guid w:val="{5E9EB094-11BC-484E-B03E-AEDB8CAA960E}"/>
      </w:docPartPr>
      <w:docPartBody>
        <w:p w:rsidR="00520FF7" w:rsidRDefault="00B254B9" w:rsidP="00B254B9">
          <w:pPr>
            <w:pStyle w:val="BCA03DB79297BE4FB12CF5439EDF83F4"/>
          </w:pPr>
          <w:r w:rsidRPr="002C05FE">
            <w:rPr>
              <w:lang w:bidi="pt-BR"/>
            </w:rPr>
            <w:t>R$ 7.000</w:t>
          </w:r>
        </w:p>
      </w:docPartBody>
    </w:docPart>
    <w:docPart>
      <w:docPartPr>
        <w:name w:val="C45C0046D8247048BC061D76FDE49287"/>
        <w:category>
          <w:name w:val="General"/>
          <w:gallery w:val="placeholder"/>
        </w:category>
        <w:types>
          <w:type w:val="bbPlcHdr"/>
        </w:types>
        <w:behaviors>
          <w:behavior w:val="content"/>
        </w:behaviors>
        <w:guid w:val="{4C1BE512-7E13-204F-B412-75F09CB30891}"/>
      </w:docPartPr>
      <w:docPartBody>
        <w:p w:rsidR="00520FF7" w:rsidRDefault="00B254B9" w:rsidP="00B254B9">
          <w:pPr>
            <w:pStyle w:val="C45C0046D8247048BC061D76FDE49287"/>
          </w:pPr>
          <w:r w:rsidRPr="002C05FE">
            <w:rPr>
              <w:lang w:bidi="pt-BR"/>
            </w:rPr>
            <w:t>Taxas de Instalação</w:t>
          </w:r>
        </w:p>
      </w:docPartBody>
    </w:docPart>
    <w:docPart>
      <w:docPartPr>
        <w:name w:val="88501431FAD76E46BAE2F9B24DE076FC"/>
        <w:category>
          <w:name w:val="General"/>
          <w:gallery w:val="placeholder"/>
        </w:category>
        <w:types>
          <w:type w:val="bbPlcHdr"/>
        </w:types>
        <w:behaviors>
          <w:behavior w:val="content"/>
        </w:behaviors>
        <w:guid w:val="{D818F656-F940-8D40-A828-AA01F7EE802E}"/>
      </w:docPartPr>
      <w:docPartBody>
        <w:p w:rsidR="00520FF7" w:rsidRDefault="00B254B9" w:rsidP="00B254B9">
          <w:pPr>
            <w:pStyle w:val="88501431FAD76E46BAE2F9B24DE076FC"/>
          </w:pPr>
          <w:r w:rsidRPr="002C05FE">
            <w:rPr>
              <w:lang w:bidi="pt-BR"/>
            </w:rPr>
            <w:t>R$ 5.000</w:t>
          </w:r>
        </w:p>
      </w:docPartBody>
    </w:docPart>
    <w:docPart>
      <w:docPartPr>
        <w:name w:val="69927EBDB1A13549B3A63815DD96BDE8"/>
        <w:category>
          <w:name w:val="General"/>
          <w:gallery w:val="placeholder"/>
        </w:category>
        <w:types>
          <w:type w:val="bbPlcHdr"/>
        </w:types>
        <w:behaviors>
          <w:behavior w:val="content"/>
        </w:behaviors>
        <w:guid w:val="{1F08F330-3400-5E4F-AF05-4C3B89D454BB}"/>
      </w:docPartPr>
      <w:docPartBody>
        <w:p w:rsidR="00520FF7" w:rsidRDefault="00B254B9" w:rsidP="00B254B9">
          <w:pPr>
            <w:pStyle w:val="69927EBDB1A13549B3A63815DD96BDE8"/>
          </w:pPr>
          <w:r w:rsidRPr="002C05FE">
            <w:rPr>
              <w:lang w:bidi="pt-BR"/>
            </w:rPr>
            <w:t>Inventário Inicial (produtos farmacêuticos)</w:t>
          </w:r>
        </w:p>
      </w:docPartBody>
    </w:docPart>
    <w:docPart>
      <w:docPartPr>
        <w:name w:val="8CAD063BB252904DB21EACA5C234E575"/>
        <w:category>
          <w:name w:val="General"/>
          <w:gallery w:val="placeholder"/>
        </w:category>
        <w:types>
          <w:type w:val="bbPlcHdr"/>
        </w:types>
        <w:behaviors>
          <w:behavior w:val="content"/>
        </w:behaviors>
        <w:guid w:val="{75D9F133-EC02-EE48-BBC6-976F9092E6C3}"/>
      </w:docPartPr>
      <w:docPartBody>
        <w:p w:rsidR="00520FF7" w:rsidRDefault="00B254B9" w:rsidP="00B254B9">
          <w:pPr>
            <w:pStyle w:val="8CAD063BB252904DB21EACA5C234E575"/>
          </w:pPr>
          <w:r w:rsidRPr="002C05FE">
            <w:rPr>
              <w:lang w:bidi="pt-BR"/>
            </w:rPr>
            <w:t>R$ 100.000</w:t>
          </w:r>
        </w:p>
      </w:docPartBody>
    </w:docPart>
    <w:docPart>
      <w:docPartPr>
        <w:name w:val="709574067F1E264686C0CB50F063212D"/>
        <w:category>
          <w:name w:val="General"/>
          <w:gallery w:val="placeholder"/>
        </w:category>
        <w:types>
          <w:type w:val="bbPlcHdr"/>
        </w:types>
        <w:behaviors>
          <w:behavior w:val="content"/>
        </w:behaviors>
        <w:guid w:val="{FA9728C6-62F4-B34A-9FC4-22566B04308C}"/>
      </w:docPartPr>
      <w:docPartBody>
        <w:p w:rsidR="00520FF7" w:rsidRDefault="00B254B9" w:rsidP="00B254B9">
          <w:pPr>
            <w:pStyle w:val="709574067F1E264686C0CB50F063212D"/>
          </w:pPr>
          <w:r w:rsidRPr="002C05FE">
            <w:rPr>
              <w:lang w:bidi="pt-BR"/>
            </w:rPr>
            <w:t>Suprimentos de enfermagem (luvas, etc.)</w:t>
          </w:r>
        </w:p>
      </w:docPartBody>
    </w:docPart>
    <w:docPart>
      <w:docPartPr>
        <w:name w:val="FE6D3B2CF534D147BD87C30D721FABAA"/>
        <w:category>
          <w:name w:val="General"/>
          <w:gallery w:val="placeholder"/>
        </w:category>
        <w:types>
          <w:type w:val="bbPlcHdr"/>
        </w:types>
        <w:behaviors>
          <w:behavior w:val="content"/>
        </w:behaviors>
        <w:guid w:val="{C4BA00A2-C4ED-0B40-B76B-4F9F01CBF9AA}"/>
      </w:docPartPr>
      <w:docPartBody>
        <w:p w:rsidR="00520FF7" w:rsidRDefault="00B254B9" w:rsidP="00B254B9">
          <w:pPr>
            <w:pStyle w:val="FE6D3B2CF534D147BD87C30D721FABAA"/>
          </w:pPr>
          <w:r w:rsidRPr="002C05FE">
            <w:rPr>
              <w:lang w:bidi="pt-BR"/>
            </w:rPr>
            <w:t>R$ 5.000</w:t>
          </w:r>
        </w:p>
      </w:docPartBody>
    </w:docPart>
    <w:docPart>
      <w:docPartPr>
        <w:name w:val="35A9B9B62007AE4280D60D50EB65F35A"/>
        <w:category>
          <w:name w:val="General"/>
          <w:gallery w:val="placeholder"/>
        </w:category>
        <w:types>
          <w:type w:val="bbPlcHdr"/>
        </w:types>
        <w:behaviors>
          <w:behavior w:val="content"/>
        </w:behaviors>
        <w:guid w:val="{CFA0F663-E9F8-2B4D-BB85-96429ED4883D}"/>
      </w:docPartPr>
      <w:docPartBody>
        <w:p w:rsidR="00520FF7" w:rsidRDefault="00B254B9" w:rsidP="00B254B9">
          <w:pPr>
            <w:pStyle w:val="35A9B9B62007AE4280D60D50EB65F35A"/>
          </w:pPr>
          <w:r w:rsidRPr="002C05FE">
            <w:rPr>
              <w:lang w:bidi="pt-BR"/>
            </w:rPr>
            <w:t>Diversos</w:t>
          </w:r>
        </w:p>
      </w:docPartBody>
    </w:docPart>
    <w:docPart>
      <w:docPartPr>
        <w:name w:val="52702D0252F84247BC8D886BF33D14F8"/>
        <w:category>
          <w:name w:val="General"/>
          <w:gallery w:val="placeholder"/>
        </w:category>
        <w:types>
          <w:type w:val="bbPlcHdr"/>
        </w:types>
        <w:behaviors>
          <w:behavior w:val="content"/>
        </w:behaviors>
        <w:guid w:val="{56981188-FEAD-424A-8B3A-55499FCDD7E8}"/>
      </w:docPartPr>
      <w:docPartBody>
        <w:p w:rsidR="00520FF7" w:rsidRDefault="00B254B9" w:rsidP="00B254B9">
          <w:pPr>
            <w:pStyle w:val="52702D0252F84247BC8D886BF33D14F8"/>
          </w:pPr>
          <w:r w:rsidRPr="002C05FE">
            <w:rPr>
              <w:lang w:bidi="pt-BR"/>
            </w:rPr>
            <w:t>R$ 10.000</w:t>
          </w:r>
        </w:p>
      </w:docPartBody>
    </w:docPart>
    <w:docPart>
      <w:docPartPr>
        <w:name w:val="7B8D472F3761464591625D75F3E04858"/>
        <w:category>
          <w:name w:val="General"/>
          <w:gallery w:val="placeholder"/>
        </w:category>
        <w:types>
          <w:type w:val="bbPlcHdr"/>
        </w:types>
        <w:behaviors>
          <w:behavior w:val="content"/>
        </w:behaviors>
        <w:guid w:val="{7B13100D-C08F-8F4E-A4DE-6C5435792F64}"/>
      </w:docPartPr>
      <w:docPartBody>
        <w:p w:rsidR="00520FF7" w:rsidRDefault="00B254B9" w:rsidP="00B254B9">
          <w:pPr>
            <w:pStyle w:val="7B8D472F3761464591625D75F3E04858"/>
          </w:pPr>
          <w:r w:rsidRPr="002C05FE">
            <w:rPr>
              <w:lang w:bidi="pt-BR"/>
            </w:rPr>
            <w:t>MARKETING</w:t>
          </w:r>
        </w:p>
      </w:docPartBody>
    </w:docPart>
    <w:docPart>
      <w:docPartPr>
        <w:name w:val="D91C23E34A526649AAFA5ADA131CB50B"/>
        <w:category>
          <w:name w:val="General"/>
          <w:gallery w:val="placeholder"/>
        </w:category>
        <w:types>
          <w:type w:val="bbPlcHdr"/>
        </w:types>
        <w:behaviors>
          <w:behavior w:val="content"/>
        </w:behaviors>
        <w:guid w:val="{E13CD21F-A183-4149-AB8A-07287596690E}"/>
      </w:docPartPr>
      <w:docPartBody>
        <w:p w:rsidR="00520FF7" w:rsidRDefault="00B254B9" w:rsidP="00B254B9">
          <w:pPr>
            <w:pStyle w:val="D91C23E34A526649AAFA5ADA131CB50B"/>
          </w:pPr>
          <w:r w:rsidRPr="002C05FE">
            <w:rPr>
              <w:lang w:bidi="pt-BR"/>
            </w:rPr>
            <w:t>Logotipo, identidade visual, site</w:t>
          </w:r>
        </w:p>
      </w:docPartBody>
    </w:docPart>
    <w:docPart>
      <w:docPartPr>
        <w:name w:val="866B9219EE10CC40837B42F8248F4241"/>
        <w:category>
          <w:name w:val="General"/>
          <w:gallery w:val="placeholder"/>
        </w:category>
        <w:types>
          <w:type w:val="bbPlcHdr"/>
        </w:types>
        <w:behaviors>
          <w:behavior w:val="content"/>
        </w:behaviors>
        <w:guid w:val="{6CE6AD45-23E0-454F-B8AF-71C3047AE62F}"/>
      </w:docPartPr>
      <w:docPartBody>
        <w:p w:rsidR="00520FF7" w:rsidRDefault="00B254B9" w:rsidP="00B254B9">
          <w:pPr>
            <w:pStyle w:val="866B9219EE10CC40837B42F8248F4241"/>
          </w:pPr>
          <w:r w:rsidRPr="002C05FE">
            <w:rPr>
              <w:lang w:bidi="pt-BR"/>
            </w:rPr>
            <w:t>R$ 1.200</w:t>
          </w:r>
        </w:p>
      </w:docPartBody>
    </w:docPart>
    <w:docPart>
      <w:docPartPr>
        <w:name w:val="CD2B38FB6520C34F92412E6409A84A75"/>
        <w:category>
          <w:name w:val="General"/>
          <w:gallery w:val="placeholder"/>
        </w:category>
        <w:types>
          <w:type w:val="bbPlcHdr"/>
        </w:types>
        <w:behaviors>
          <w:behavior w:val="content"/>
        </w:behaviors>
        <w:guid w:val="{1BEE3F5A-3D0D-274E-B160-537287A09D45}"/>
      </w:docPartPr>
      <w:docPartBody>
        <w:p w:rsidR="00520FF7" w:rsidRDefault="00B254B9" w:rsidP="00B254B9">
          <w:pPr>
            <w:pStyle w:val="CD2B38FB6520C34F92412E6409A84A75"/>
          </w:pPr>
          <w:r w:rsidRPr="002C05FE">
            <w:rPr>
              <w:lang w:bidi="pt-BR"/>
            </w:rPr>
            <w:t>Taxas de publicidade/listagem</w:t>
          </w:r>
        </w:p>
      </w:docPartBody>
    </w:docPart>
    <w:docPart>
      <w:docPartPr>
        <w:name w:val="665CC87EDE8BA14B9A4138DF9DC8A4D7"/>
        <w:category>
          <w:name w:val="General"/>
          <w:gallery w:val="placeholder"/>
        </w:category>
        <w:types>
          <w:type w:val="bbPlcHdr"/>
        </w:types>
        <w:behaviors>
          <w:behavior w:val="content"/>
        </w:behaviors>
        <w:guid w:val="{BECCBAE4-8170-5E4C-A467-CABD74174207}"/>
      </w:docPartPr>
      <w:docPartBody>
        <w:p w:rsidR="00520FF7" w:rsidRDefault="00B254B9" w:rsidP="00B254B9">
          <w:pPr>
            <w:pStyle w:val="665CC87EDE8BA14B9A4138DF9DC8A4D7"/>
          </w:pPr>
          <w:r w:rsidRPr="002C05FE">
            <w:rPr>
              <w:lang w:bidi="pt-BR"/>
            </w:rPr>
            <w:t>R$ 10.300</w:t>
          </w:r>
        </w:p>
      </w:docPartBody>
    </w:docPart>
    <w:docPart>
      <w:docPartPr>
        <w:name w:val="85939572A3DA8A40BB31E3633971FD89"/>
        <w:category>
          <w:name w:val="General"/>
          <w:gallery w:val="placeholder"/>
        </w:category>
        <w:types>
          <w:type w:val="bbPlcHdr"/>
        </w:types>
        <w:behaviors>
          <w:behavior w:val="content"/>
        </w:behaviors>
        <w:guid w:val="{1D8B52F6-529D-7C4D-AE71-BF2453AC5223}"/>
      </w:docPartPr>
      <w:docPartBody>
        <w:p w:rsidR="00520FF7" w:rsidRDefault="00B254B9" w:rsidP="00B254B9">
          <w:pPr>
            <w:pStyle w:val="85939572A3DA8A40BB31E3633971FD89"/>
          </w:pPr>
          <w:r w:rsidRPr="002C05FE">
            <w:rPr>
              <w:lang w:bidi="pt-BR"/>
            </w:rPr>
            <w:t>Materiais de marketing impressos</w:t>
          </w:r>
        </w:p>
      </w:docPartBody>
    </w:docPart>
    <w:docPart>
      <w:docPartPr>
        <w:name w:val="83D8DAA329F9664BA1A8E9F62D425395"/>
        <w:category>
          <w:name w:val="General"/>
          <w:gallery w:val="placeholder"/>
        </w:category>
        <w:types>
          <w:type w:val="bbPlcHdr"/>
        </w:types>
        <w:behaviors>
          <w:behavior w:val="content"/>
        </w:behaviors>
        <w:guid w:val="{D1C08E9D-6399-9347-8CC3-65562F86E787}"/>
      </w:docPartPr>
      <w:docPartBody>
        <w:p w:rsidR="00520FF7" w:rsidRDefault="00B254B9" w:rsidP="00B254B9">
          <w:pPr>
            <w:pStyle w:val="83D8DAA329F9664BA1A8E9F62D425395"/>
          </w:pPr>
          <w:r w:rsidRPr="002C05FE">
            <w:rPr>
              <w:lang w:bidi="pt-BR"/>
            </w:rPr>
            <w:t>R$ 500</w:t>
          </w:r>
        </w:p>
      </w:docPartBody>
    </w:docPart>
    <w:docPart>
      <w:docPartPr>
        <w:name w:val="8045369600FE4C469C472630568EFBCA"/>
        <w:category>
          <w:name w:val="General"/>
          <w:gallery w:val="placeholder"/>
        </w:category>
        <w:types>
          <w:type w:val="bbPlcHdr"/>
        </w:types>
        <w:behaviors>
          <w:behavior w:val="content"/>
        </w:behaviors>
        <w:guid w:val="{0392A7B1-4D5C-2B4C-B611-41F8FAD2A6FE}"/>
      </w:docPartPr>
      <w:docPartBody>
        <w:p w:rsidR="00520FF7" w:rsidRDefault="00B254B9" w:rsidP="00B254B9">
          <w:pPr>
            <w:pStyle w:val="8045369600FE4C469C472630568EFBCA"/>
          </w:pPr>
          <w:r w:rsidRPr="002C05FE">
            <w:rPr>
              <w:lang w:bidi="pt-BR"/>
            </w:rPr>
            <w:t>Marketing na Internet/Web</w:t>
          </w:r>
        </w:p>
      </w:docPartBody>
    </w:docPart>
    <w:docPart>
      <w:docPartPr>
        <w:name w:val="44784446FAD04B45842F41707A293D92"/>
        <w:category>
          <w:name w:val="General"/>
          <w:gallery w:val="placeholder"/>
        </w:category>
        <w:types>
          <w:type w:val="bbPlcHdr"/>
        </w:types>
        <w:behaviors>
          <w:behavior w:val="content"/>
        </w:behaviors>
        <w:guid w:val="{B0690ACF-AB6D-4A40-BEF9-942200D8592D}"/>
      </w:docPartPr>
      <w:docPartBody>
        <w:p w:rsidR="00520FF7" w:rsidRDefault="00B254B9" w:rsidP="00B254B9">
          <w:pPr>
            <w:pStyle w:val="44784446FAD04B45842F41707A293D92"/>
          </w:pPr>
          <w:r w:rsidRPr="002C05FE">
            <w:rPr>
              <w:lang w:bidi="pt-BR"/>
            </w:rPr>
            <w:t>R$ 100</w:t>
          </w:r>
        </w:p>
      </w:docPartBody>
    </w:docPart>
    <w:docPart>
      <w:docPartPr>
        <w:name w:val="3EE1F449122651448BB671463C79C221"/>
        <w:category>
          <w:name w:val="General"/>
          <w:gallery w:val="placeholder"/>
        </w:category>
        <w:types>
          <w:type w:val="bbPlcHdr"/>
        </w:types>
        <w:behaviors>
          <w:behavior w:val="content"/>
        </w:behaviors>
        <w:guid w:val="{D6BD6E87-58FD-5E45-8EDB-2B57FBE292AE}"/>
      </w:docPartPr>
      <w:docPartBody>
        <w:p w:rsidR="00520FF7" w:rsidRDefault="00B254B9" w:rsidP="00B254B9">
          <w:pPr>
            <w:pStyle w:val="3EE1F449122651448BB671463C79C221"/>
          </w:pPr>
          <w:r w:rsidRPr="002C05FE">
            <w:rPr>
              <w:lang w:bidi="pt-BR"/>
            </w:rPr>
            <w:t>Feiras Profissionais</w:t>
          </w:r>
        </w:p>
      </w:docPartBody>
    </w:docPart>
    <w:docPart>
      <w:docPartPr>
        <w:name w:val="29AF79062F36A9459C777A2800A88BA2"/>
        <w:category>
          <w:name w:val="General"/>
          <w:gallery w:val="placeholder"/>
        </w:category>
        <w:types>
          <w:type w:val="bbPlcHdr"/>
        </w:types>
        <w:behaviors>
          <w:behavior w:val="content"/>
        </w:behaviors>
        <w:guid w:val="{D37B9A40-A709-774D-96D6-1F5060035DE6}"/>
      </w:docPartPr>
      <w:docPartBody>
        <w:p w:rsidR="00520FF7" w:rsidRDefault="00B254B9" w:rsidP="00B254B9">
          <w:pPr>
            <w:pStyle w:val="29AF79062F36A9459C777A2800A88BA2"/>
          </w:pPr>
          <w:r w:rsidRPr="002C05FE">
            <w:rPr>
              <w:lang w:bidi="pt-BR"/>
            </w:rPr>
            <w:t>R$ 500</w:t>
          </w:r>
        </w:p>
      </w:docPartBody>
    </w:docPart>
    <w:docPart>
      <w:docPartPr>
        <w:name w:val="FE3A00A4BF1EA246A098ED2E2D99E1DB"/>
        <w:category>
          <w:name w:val="General"/>
          <w:gallery w:val="placeholder"/>
        </w:category>
        <w:types>
          <w:type w:val="bbPlcHdr"/>
        </w:types>
        <w:behaviors>
          <w:behavior w:val="content"/>
        </w:behaviors>
        <w:guid w:val="{0CC163E8-2314-8E46-B792-73146E3A65D6}"/>
      </w:docPartPr>
      <w:docPartBody>
        <w:p w:rsidR="00520FF7" w:rsidRDefault="00B254B9" w:rsidP="00B254B9">
          <w:pPr>
            <w:pStyle w:val="FE3A00A4BF1EA246A098ED2E2D99E1DB"/>
          </w:pPr>
          <w:r w:rsidRPr="002C05FE">
            <w:rPr>
              <w:lang w:bidi="pt-BR"/>
            </w:rPr>
            <w:t>Eventos de Rede Profissional</w:t>
          </w:r>
        </w:p>
      </w:docPartBody>
    </w:docPart>
    <w:docPart>
      <w:docPartPr>
        <w:name w:val="E7FD7387DF810F4BA72FBAF288B910A5"/>
        <w:category>
          <w:name w:val="General"/>
          <w:gallery w:val="placeholder"/>
        </w:category>
        <w:types>
          <w:type w:val="bbPlcHdr"/>
        </w:types>
        <w:behaviors>
          <w:behavior w:val="content"/>
        </w:behaviors>
        <w:guid w:val="{95E9DA2E-7FEA-BF4A-B401-98B82BC5E560}"/>
      </w:docPartPr>
      <w:docPartBody>
        <w:p w:rsidR="00520FF7" w:rsidRDefault="00B254B9" w:rsidP="00B254B9">
          <w:pPr>
            <w:pStyle w:val="E7FD7387DF810F4BA72FBAF288B910A5"/>
          </w:pPr>
          <w:r w:rsidRPr="002C05FE">
            <w:rPr>
              <w:lang w:bidi="pt-BR"/>
            </w:rPr>
            <w:t>R$ 200</w:t>
          </w:r>
        </w:p>
      </w:docPartBody>
    </w:docPart>
    <w:docPart>
      <w:docPartPr>
        <w:name w:val="C32808D26720A74291BFAB5CD4ECE569"/>
        <w:category>
          <w:name w:val="General"/>
          <w:gallery w:val="placeholder"/>
        </w:category>
        <w:types>
          <w:type w:val="bbPlcHdr"/>
        </w:types>
        <w:behaviors>
          <w:behavior w:val="content"/>
        </w:behaviors>
        <w:guid w:val="{8F6D3AF1-67B1-4F40-886B-EE1E901D7E97}"/>
      </w:docPartPr>
      <w:docPartBody>
        <w:p w:rsidR="00520FF7" w:rsidRDefault="00B254B9" w:rsidP="00B254B9">
          <w:pPr>
            <w:pStyle w:val="C32808D26720A74291BFAB5CD4ECE569"/>
          </w:pPr>
          <w:r w:rsidRPr="002C05FE">
            <w:rPr>
              <w:lang w:bidi="pt-BR"/>
            </w:rPr>
            <w:t>Diversos</w:t>
          </w:r>
        </w:p>
      </w:docPartBody>
    </w:docPart>
    <w:docPart>
      <w:docPartPr>
        <w:name w:val="EB670502B5F2C244B05B14AC6628503C"/>
        <w:category>
          <w:name w:val="General"/>
          <w:gallery w:val="placeholder"/>
        </w:category>
        <w:types>
          <w:type w:val="bbPlcHdr"/>
        </w:types>
        <w:behaviors>
          <w:behavior w:val="content"/>
        </w:behaviors>
        <w:guid w:val="{04033B57-74FF-8845-A7F9-5AA56DC3329D}"/>
      </w:docPartPr>
      <w:docPartBody>
        <w:p w:rsidR="00520FF7" w:rsidRDefault="00B254B9" w:rsidP="00B254B9">
          <w:pPr>
            <w:pStyle w:val="EB670502B5F2C244B05B14AC6628503C"/>
          </w:pPr>
          <w:r w:rsidRPr="002C05FE">
            <w:rPr>
              <w:lang w:bidi="pt-BR"/>
            </w:rPr>
            <w:t>DESPESAS DE TRABALHO</w:t>
          </w:r>
        </w:p>
      </w:docPartBody>
    </w:docPart>
    <w:docPart>
      <w:docPartPr>
        <w:name w:val="7269303EDD0CC7418D2F933C64DF3577"/>
        <w:category>
          <w:name w:val="General"/>
          <w:gallery w:val="placeholder"/>
        </w:category>
        <w:types>
          <w:type w:val="bbPlcHdr"/>
        </w:types>
        <w:behaviors>
          <w:behavior w:val="content"/>
        </w:behaviors>
        <w:guid w:val="{9542E13A-EE24-624B-9C64-6499064C0105}"/>
      </w:docPartPr>
      <w:docPartBody>
        <w:p w:rsidR="00520FF7" w:rsidRDefault="00B254B9" w:rsidP="00B254B9">
          <w:pPr>
            <w:pStyle w:val="7269303EDD0CC7418D2F933C64DF3577"/>
          </w:pPr>
          <w:r w:rsidRPr="002C05FE">
            <w:rPr>
              <w:lang w:bidi="pt-BR"/>
            </w:rPr>
            <w:t>Código de pagamento</w:t>
          </w:r>
        </w:p>
      </w:docPartBody>
    </w:docPart>
    <w:docPart>
      <w:docPartPr>
        <w:name w:val="0651082CE6FE9549A7B7F314F7906C66"/>
        <w:category>
          <w:name w:val="General"/>
          <w:gallery w:val="placeholder"/>
        </w:category>
        <w:types>
          <w:type w:val="bbPlcHdr"/>
        </w:types>
        <w:behaviors>
          <w:behavior w:val="content"/>
        </w:behaviors>
        <w:guid w:val="{EB4B7F05-017C-6742-B1E1-93B6B06EFFF3}"/>
      </w:docPartPr>
      <w:docPartBody>
        <w:p w:rsidR="00520FF7" w:rsidRDefault="00B254B9" w:rsidP="00B254B9">
          <w:pPr>
            <w:pStyle w:val="0651082CE6FE9549A7B7F314F7906C66"/>
          </w:pPr>
          <w:r w:rsidRPr="002C05FE">
            <w:rPr>
              <w:lang w:bidi="pt-BR"/>
            </w:rPr>
            <w:t>R$ 200.000</w:t>
          </w:r>
        </w:p>
      </w:docPartBody>
    </w:docPart>
    <w:docPart>
      <w:docPartPr>
        <w:name w:val="79FC7C365BD3F0498BC3AFB4CB597E18"/>
        <w:category>
          <w:name w:val="General"/>
          <w:gallery w:val="placeholder"/>
        </w:category>
        <w:types>
          <w:type w:val="bbPlcHdr"/>
        </w:types>
        <w:behaviors>
          <w:behavior w:val="content"/>
        </w:behaviors>
        <w:guid w:val="{07C64CEC-C54A-2F4C-A59F-9BB960046FB6}"/>
      </w:docPartPr>
      <w:docPartBody>
        <w:p w:rsidR="00520FF7" w:rsidRDefault="00B254B9" w:rsidP="00B254B9">
          <w:pPr>
            <w:pStyle w:val="79FC7C365BD3F0498BC3AFB4CB597E18"/>
          </w:pPr>
          <w:r w:rsidRPr="002C05FE">
            <w:rPr>
              <w:lang w:bidi="pt-BR"/>
            </w:rPr>
            <w:t>Treinamento</w:t>
          </w:r>
        </w:p>
      </w:docPartBody>
    </w:docPart>
    <w:docPart>
      <w:docPartPr>
        <w:name w:val="45980F0C3471AB4FAECE700B3B5E361D"/>
        <w:category>
          <w:name w:val="General"/>
          <w:gallery w:val="placeholder"/>
        </w:category>
        <w:types>
          <w:type w:val="bbPlcHdr"/>
        </w:types>
        <w:behaviors>
          <w:behavior w:val="content"/>
        </w:behaviors>
        <w:guid w:val="{8753648C-352D-2B45-880D-B0E2873BB3DE}"/>
      </w:docPartPr>
      <w:docPartBody>
        <w:p w:rsidR="00520FF7" w:rsidRDefault="00B254B9" w:rsidP="00B254B9">
          <w:pPr>
            <w:pStyle w:val="45980F0C3471AB4FAECE700B3B5E361D"/>
          </w:pPr>
          <w:r w:rsidRPr="002C05FE">
            <w:rPr>
              <w:lang w:bidi="pt-BR"/>
            </w:rPr>
            <w:t>R$ 5.000</w:t>
          </w:r>
        </w:p>
      </w:docPartBody>
    </w:docPart>
    <w:docPart>
      <w:docPartPr>
        <w:name w:val="C50E7D2A95B8E14FBB5F976AFDFC3891"/>
        <w:category>
          <w:name w:val="General"/>
          <w:gallery w:val="placeholder"/>
        </w:category>
        <w:types>
          <w:type w:val="bbPlcHdr"/>
        </w:types>
        <w:behaviors>
          <w:behavior w:val="content"/>
        </w:behaviors>
        <w:guid w:val="{7B84ADF8-62E0-BE41-82AD-71F73FB0F644}"/>
      </w:docPartPr>
      <w:docPartBody>
        <w:p w:rsidR="00520FF7" w:rsidRDefault="00B254B9" w:rsidP="00B254B9">
          <w:pPr>
            <w:pStyle w:val="C50E7D2A95B8E14FBB5F976AFDFC3891"/>
          </w:pPr>
          <w:r w:rsidRPr="002C05FE">
            <w:rPr>
              <w:lang w:bidi="pt-BR"/>
            </w:rPr>
            <w:t>Diversos</w:t>
          </w:r>
        </w:p>
      </w:docPartBody>
    </w:docPart>
    <w:docPart>
      <w:docPartPr>
        <w:name w:val="019BE63FC374DC4A95C6FBC9DFD267B2"/>
        <w:category>
          <w:name w:val="General"/>
          <w:gallery w:val="placeholder"/>
        </w:category>
        <w:types>
          <w:type w:val="bbPlcHdr"/>
        </w:types>
        <w:behaviors>
          <w:behavior w:val="content"/>
        </w:behaviors>
        <w:guid w:val="{A0012AE6-0CDA-7B4A-B6E1-86083DDB3E49}"/>
      </w:docPartPr>
      <w:docPartBody>
        <w:p w:rsidR="00520FF7" w:rsidRDefault="00B254B9" w:rsidP="00B254B9">
          <w:pPr>
            <w:pStyle w:val="019BE63FC374DC4A95C6FBC9DFD267B2"/>
          </w:pPr>
          <w:r w:rsidRPr="002C05FE">
            <w:rPr>
              <w:lang w:bidi="pt-BR"/>
            </w:rPr>
            <w:t>OUTROS</w:t>
          </w:r>
        </w:p>
      </w:docPartBody>
    </w:docPart>
    <w:docPart>
      <w:docPartPr>
        <w:name w:val="DDB737658C53D740855DB7DB6C16C4FE"/>
        <w:category>
          <w:name w:val="General"/>
          <w:gallery w:val="placeholder"/>
        </w:category>
        <w:types>
          <w:type w:val="bbPlcHdr"/>
        </w:types>
        <w:behaviors>
          <w:behavior w:val="content"/>
        </w:behaviors>
        <w:guid w:val="{E45655FA-6D9D-974D-B261-45D5D8D4B23F}"/>
      </w:docPartPr>
      <w:docPartBody>
        <w:p w:rsidR="00520FF7" w:rsidRDefault="00B254B9" w:rsidP="00B254B9">
          <w:pPr>
            <w:pStyle w:val="DDB737658C53D740855DB7DB6C16C4FE"/>
          </w:pPr>
          <w:r w:rsidRPr="002C05FE">
            <w:rPr>
              <w:lang w:bidi="pt-BR"/>
            </w:rPr>
            <w:t>Diversos (reserva de contingência/festa de lançamento/etc.)</w:t>
          </w:r>
        </w:p>
      </w:docPartBody>
    </w:docPart>
    <w:docPart>
      <w:docPartPr>
        <w:name w:val="36D1D7512717F740975E86D598084D71"/>
        <w:category>
          <w:name w:val="General"/>
          <w:gallery w:val="placeholder"/>
        </w:category>
        <w:types>
          <w:type w:val="bbPlcHdr"/>
        </w:types>
        <w:behaviors>
          <w:behavior w:val="content"/>
        </w:behaviors>
        <w:guid w:val="{EEAE5435-ED97-D04A-AE82-5B623EEC8CED}"/>
      </w:docPartPr>
      <w:docPartBody>
        <w:p w:rsidR="00520FF7" w:rsidRDefault="00B254B9" w:rsidP="00B254B9">
          <w:pPr>
            <w:pStyle w:val="36D1D7512717F740975E86D598084D71"/>
          </w:pPr>
          <w:r w:rsidRPr="002C05FE">
            <w:rPr>
              <w:lang w:bidi="pt-BR"/>
            </w:rPr>
            <w:t>R$ 500</w:t>
          </w:r>
        </w:p>
      </w:docPartBody>
    </w:docPart>
    <w:docPart>
      <w:docPartPr>
        <w:name w:val="ECCC1AD36B9F37409AD966C00A6FA345"/>
        <w:category>
          <w:name w:val="General"/>
          <w:gallery w:val="placeholder"/>
        </w:category>
        <w:types>
          <w:type w:val="bbPlcHdr"/>
        </w:types>
        <w:behaviors>
          <w:behavior w:val="content"/>
        </w:behaviors>
        <w:guid w:val="{DBC36E5F-A1FE-D94A-89FB-35832E739D99}"/>
      </w:docPartPr>
      <w:docPartBody>
        <w:p w:rsidR="00520FF7" w:rsidRDefault="00B254B9" w:rsidP="00B254B9">
          <w:pPr>
            <w:pStyle w:val="ECCC1AD36B9F37409AD966C00A6FA345"/>
          </w:pPr>
          <w:r w:rsidRPr="002C05FE">
            <w:rPr>
              <w:lang w:bidi="pt-BR"/>
            </w:rPr>
            <w:t>ORÇAMENTO ESTIMADO DE CRIAÇÃO DA EMPRESA</w:t>
          </w:r>
        </w:p>
      </w:docPartBody>
    </w:docPart>
    <w:docPart>
      <w:docPartPr>
        <w:name w:val="8D00ABEFF702794D8A7EFA05A52256E1"/>
        <w:category>
          <w:name w:val="General"/>
          <w:gallery w:val="placeholder"/>
        </w:category>
        <w:types>
          <w:type w:val="bbPlcHdr"/>
        </w:types>
        <w:behaviors>
          <w:behavior w:val="content"/>
        </w:behaviors>
        <w:guid w:val="{6F8D4349-02BB-4C46-8007-A88CAA8B66EC}"/>
      </w:docPartPr>
      <w:docPartBody>
        <w:p w:rsidR="00520FF7" w:rsidRDefault="00B254B9" w:rsidP="00B254B9">
          <w:pPr>
            <w:pStyle w:val="8D00ABEFF702794D8A7EFA05A52256E1"/>
          </w:pPr>
          <w:r w:rsidRPr="002C05FE">
            <w:rPr>
              <w:lang w:bidi="pt-BR"/>
            </w:rPr>
            <w:t>R$ 584.660</w:t>
          </w:r>
        </w:p>
      </w:docPartBody>
    </w:docPart>
    <w:docPart>
      <w:docPartPr>
        <w:name w:val="586DF4D6CFA2244C9CA883CE1BA9F6E2"/>
        <w:category>
          <w:name w:val="General"/>
          <w:gallery w:val="placeholder"/>
        </w:category>
        <w:types>
          <w:type w:val="bbPlcHdr"/>
        </w:types>
        <w:behaviors>
          <w:behavior w:val="content"/>
        </w:behaviors>
        <w:guid w:val="{B1A86698-7870-5443-9587-FE6AC29DCA57}"/>
      </w:docPartPr>
      <w:docPartBody>
        <w:p w:rsidR="00520FF7" w:rsidRDefault="00B254B9" w:rsidP="00B254B9">
          <w:pPr>
            <w:pStyle w:val="586DF4D6CFA2244C9CA883CE1BA9F6E2"/>
          </w:pPr>
          <w:r w:rsidRPr="002C05FE">
            <w:rPr>
              <w:rStyle w:val="Forte"/>
              <w:lang w:bidi="pt-BR"/>
            </w:rPr>
            <w:t>Modelo de lucros e perdas projetados:</w:t>
          </w:r>
        </w:p>
      </w:docPartBody>
    </w:docPart>
    <w:docPart>
      <w:docPartPr>
        <w:name w:val="3A3D08DFEC58DA4AB49067BF5F9D57E0"/>
        <w:category>
          <w:name w:val="General"/>
          <w:gallery w:val="placeholder"/>
        </w:category>
        <w:types>
          <w:type w:val="bbPlcHdr"/>
        </w:types>
        <w:behaviors>
          <w:behavior w:val="content"/>
        </w:behaviors>
        <w:guid w:val="{AFA11331-BBB2-2342-A1D7-4B6155125933}"/>
      </w:docPartPr>
      <w:docPartBody>
        <w:p w:rsidR="00520FF7" w:rsidRDefault="00B254B9" w:rsidP="00B254B9">
          <w:pPr>
            <w:pStyle w:val="3A3D08DFEC58DA4AB49067BF5F9D57E0"/>
          </w:pPr>
          <w:r w:rsidRPr="002C05FE">
            <w:rPr>
              <w:lang w:bidi="pt-BR"/>
            </w:rPr>
            <w:t>O modelo abaixo mostra um exemplo das projeções que uma pequena empresa está realizando para seus primeiros 12 meses de operação. A parte superior da tabela mostra as vendas projetadas e o lucro bruto. Este é um bom lugar para começar a criar sua previsão de vendas. A próxima seção relaciona as despesas recorrentes que você está projetando para os mesmos meses. Estas devem ser consistentes com os custos iniciais estimados que você preencheu na seção anterior. Na parte inferior deste modelo, você começará a ver quando está se tornando lucrativo e quais itens de despesa têm maior impacto em sua lucratividade. Há uma tabela em branco no Apêndice para você completar suas próprias projeções de custos iniciais.</w:t>
          </w:r>
        </w:p>
      </w:docPartBody>
    </w:docPart>
    <w:docPart>
      <w:docPartPr>
        <w:name w:val="CD9C41868DA1284DA830C18FFFC6A849"/>
        <w:category>
          <w:name w:val="General"/>
          <w:gallery w:val="placeholder"/>
        </w:category>
        <w:types>
          <w:type w:val="bbPlcHdr"/>
        </w:types>
        <w:behaviors>
          <w:behavior w:val="content"/>
        </w:behaviors>
        <w:guid w:val="{F8752C86-BFDD-6842-8DD9-5A9948B146DB}"/>
      </w:docPartPr>
      <w:docPartBody>
        <w:p w:rsidR="00520FF7" w:rsidRDefault="00B254B9" w:rsidP="00B254B9">
          <w:pPr>
            <w:pStyle w:val="CD9C41868DA1284DA830C18FFFC6A849"/>
          </w:pPr>
          <w:r w:rsidRPr="002C05FE">
            <w:rPr>
              <w:lang w:bidi="pt-BR"/>
            </w:rPr>
            <w:t>CONSULTÓRIO MÉDICO</w:t>
          </w:r>
        </w:p>
      </w:docPartBody>
    </w:docPart>
    <w:docPart>
      <w:docPartPr>
        <w:name w:val="285827C5DF314D4E878BAA0D4610FFFC"/>
        <w:category>
          <w:name w:val="General"/>
          <w:gallery w:val="placeholder"/>
        </w:category>
        <w:types>
          <w:type w:val="bbPlcHdr"/>
        </w:types>
        <w:behaviors>
          <w:behavior w:val="content"/>
        </w:behaviors>
        <w:guid w:val="{700B33FA-3BF4-4643-88D6-21DCC49287C0}"/>
      </w:docPartPr>
      <w:docPartBody>
        <w:p w:rsidR="00520FF7" w:rsidRDefault="00B254B9" w:rsidP="00B254B9">
          <w:pPr>
            <w:pStyle w:val="285827C5DF314D4E878BAA0D4610FFFC"/>
          </w:pPr>
          <w:r w:rsidRPr="002C05FE">
            <w:rPr>
              <w:lang w:bidi="pt-BR"/>
            </w:rPr>
            <w:t>RECEITA</w:t>
          </w:r>
        </w:p>
      </w:docPartBody>
    </w:docPart>
    <w:docPart>
      <w:docPartPr>
        <w:name w:val="37D11401B533864D98F65BF981BDB02A"/>
        <w:category>
          <w:name w:val="General"/>
          <w:gallery w:val="placeholder"/>
        </w:category>
        <w:types>
          <w:type w:val="bbPlcHdr"/>
        </w:types>
        <w:behaviors>
          <w:behavior w:val="content"/>
        </w:behaviors>
        <w:guid w:val="{1A41229E-D121-D74A-AB01-C6C6FCE7FF9F}"/>
      </w:docPartPr>
      <w:docPartBody>
        <w:p w:rsidR="00520FF7" w:rsidRDefault="00B254B9" w:rsidP="00B254B9">
          <w:pPr>
            <w:pStyle w:val="37D11401B533864D98F65BF981BDB02A"/>
          </w:pPr>
          <w:r w:rsidRPr="002C05FE">
            <w:rPr>
              <w:lang w:bidi="pt-BR"/>
            </w:rPr>
            <w:t>JAN</w:t>
          </w:r>
        </w:p>
      </w:docPartBody>
    </w:docPart>
    <w:docPart>
      <w:docPartPr>
        <w:name w:val="2243EB670501504C91D0CB7E0BFECA79"/>
        <w:category>
          <w:name w:val="General"/>
          <w:gallery w:val="placeholder"/>
        </w:category>
        <w:types>
          <w:type w:val="bbPlcHdr"/>
        </w:types>
        <w:behaviors>
          <w:behavior w:val="content"/>
        </w:behaviors>
        <w:guid w:val="{7F1F5C9A-67A0-E840-92A2-223EB387A057}"/>
      </w:docPartPr>
      <w:docPartBody>
        <w:p w:rsidR="00520FF7" w:rsidRDefault="00B254B9" w:rsidP="00B254B9">
          <w:pPr>
            <w:pStyle w:val="2243EB670501504C91D0CB7E0BFECA79"/>
          </w:pPr>
          <w:r w:rsidRPr="002C05FE">
            <w:rPr>
              <w:lang w:bidi="pt-BR"/>
            </w:rPr>
            <w:t>FEV</w:t>
          </w:r>
        </w:p>
      </w:docPartBody>
    </w:docPart>
    <w:docPart>
      <w:docPartPr>
        <w:name w:val="A39A5497EDEBA14F9038E9075E31FAB2"/>
        <w:category>
          <w:name w:val="General"/>
          <w:gallery w:val="placeholder"/>
        </w:category>
        <w:types>
          <w:type w:val="bbPlcHdr"/>
        </w:types>
        <w:behaviors>
          <w:behavior w:val="content"/>
        </w:behaviors>
        <w:guid w:val="{65961524-4E0E-A94C-A028-D8546DE67106}"/>
      </w:docPartPr>
      <w:docPartBody>
        <w:p w:rsidR="00520FF7" w:rsidRDefault="00B254B9" w:rsidP="00B254B9">
          <w:pPr>
            <w:pStyle w:val="A39A5497EDEBA14F9038E9075E31FAB2"/>
          </w:pPr>
          <w:r w:rsidRPr="002C05FE">
            <w:rPr>
              <w:lang w:bidi="pt-BR"/>
            </w:rPr>
            <w:t>MAR</w:t>
          </w:r>
        </w:p>
      </w:docPartBody>
    </w:docPart>
    <w:docPart>
      <w:docPartPr>
        <w:name w:val="01D84C884A235746964DD4F80B293A4A"/>
        <w:category>
          <w:name w:val="General"/>
          <w:gallery w:val="placeholder"/>
        </w:category>
        <w:types>
          <w:type w:val="bbPlcHdr"/>
        </w:types>
        <w:behaviors>
          <w:behavior w:val="content"/>
        </w:behaviors>
        <w:guid w:val="{58990BB2-E1A1-AB4E-9960-15908E89342F}"/>
      </w:docPartPr>
      <w:docPartBody>
        <w:p w:rsidR="00520FF7" w:rsidRDefault="00B254B9" w:rsidP="00B254B9">
          <w:pPr>
            <w:pStyle w:val="01D84C884A235746964DD4F80B293A4A"/>
          </w:pPr>
          <w:r w:rsidRPr="002C05FE">
            <w:rPr>
              <w:lang w:bidi="pt-BR"/>
            </w:rPr>
            <w:t>ABR</w:t>
          </w:r>
        </w:p>
      </w:docPartBody>
    </w:docPart>
    <w:docPart>
      <w:docPartPr>
        <w:name w:val="897A7D4E97F5594292A71F18D50C8812"/>
        <w:category>
          <w:name w:val="General"/>
          <w:gallery w:val="placeholder"/>
        </w:category>
        <w:types>
          <w:type w:val="bbPlcHdr"/>
        </w:types>
        <w:behaviors>
          <w:behavior w:val="content"/>
        </w:behaviors>
        <w:guid w:val="{0537EDD8-61A5-FA42-B972-D299D6618E0C}"/>
      </w:docPartPr>
      <w:docPartBody>
        <w:p w:rsidR="00520FF7" w:rsidRDefault="00B254B9" w:rsidP="00B254B9">
          <w:pPr>
            <w:pStyle w:val="897A7D4E97F5594292A71F18D50C8812"/>
          </w:pPr>
          <w:r w:rsidRPr="002C05FE">
            <w:rPr>
              <w:lang w:bidi="pt-BR"/>
            </w:rPr>
            <w:t>MAIO</w:t>
          </w:r>
        </w:p>
      </w:docPartBody>
    </w:docPart>
    <w:docPart>
      <w:docPartPr>
        <w:name w:val="CF360E26EF9FA64295132BF000128541"/>
        <w:category>
          <w:name w:val="General"/>
          <w:gallery w:val="placeholder"/>
        </w:category>
        <w:types>
          <w:type w:val="bbPlcHdr"/>
        </w:types>
        <w:behaviors>
          <w:behavior w:val="content"/>
        </w:behaviors>
        <w:guid w:val="{36C9D901-7F7F-324F-AFBF-508302564E77}"/>
      </w:docPartPr>
      <w:docPartBody>
        <w:p w:rsidR="00520FF7" w:rsidRDefault="00B254B9" w:rsidP="00B254B9">
          <w:pPr>
            <w:pStyle w:val="CF360E26EF9FA64295132BF000128541"/>
          </w:pPr>
          <w:r w:rsidRPr="002C05FE">
            <w:rPr>
              <w:lang w:bidi="pt-BR"/>
            </w:rPr>
            <w:t>JUN</w:t>
          </w:r>
        </w:p>
      </w:docPartBody>
    </w:docPart>
    <w:docPart>
      <w:docPartPr>
        <w:name w:val="8BC075C34D107E43995C3410865BD3CA"/>
        <w:category>
          <w:name w:val="General"/>
          <w:gallery w:val="placeholder"/>
        </w:category>
        <w:types>
          <w:type w:val="bbPlcHdr"/>
        </w:types>
        <w:behaviors>
          <w:behavior w:val="content"/>
        </w:behaviors>
        <w:guid w:val="{C34A93D0-02FF-B849-A8E5-7D5566C03FC0}"/>
      </w:docPartPr>
      <w:docPartBody>
        <w:p w:rsidR="00520FF7" w:rsidRDefault="00B254B9" w:rsidP="00B254B9">
          <w:pPr>
            <w:pStyle w:val="8BC075C34D107E43995C3410865BD3CA"/>
          </w:pPr>
          <w:r w:rsidRPr="002C05FE">
            <w:rPr>
              <w:lang w:bidi="pt-BR"/>
            </w:rPr>
            <w:t>JUL</w:t>
          </w:r>
        </w:p>
      </w:docPartBody>
    </w:docPart>
    <w:docPart>
      <w:docPartPr>
        <w:name w:val="D710C39A7551C549943EB3037BE3EE0B"/>
        <w:category>
          <w:name w:val="General"/>
          <w:gallery w:val="placeholder"/>
        </w:category>
        <w:types>
          <w:type w:val="bbPlcHdr"/>
        </w:types>
        <w:behaviors>
          <w:behavior w:val="content"/>
        </w:behaviors>
        <w:guid w:val="{68AA8603-8F2F-BD4D-8C10-2936C5681BD9}"/>
      </w:docPartPr>
      <w:docPartBody>
        <w:p w:rsidR="00520FF7" w:rsidRDefault="00B254B9" w:rsidP="00B254B9">
          <w:pPr>
            <w:pStyle w:val="D710C39A7551C549943EB3037BE3EE0B"/>
          </w:pPr>
          <w:r w:rsidRPr="002C05FE">
            <w:rPr>
              <w:lang w:bidi="pt-BR"/>
            </w:rPr>
            <w:t>AGO</w:t>
          </w:r>
        </w:p>
      </w:docPartBody>
    </w:docPart>
    <w:docPart>
      <w:docPartPr>
        <w:name w:val="80B236CE0A5ED645972A14D8AAAF1ECC"/>
        <w:category>
          <w:name w:val="General"/>
          <w:gallery w:val="placeholder"/>
        </w:category>
        <w:types>
          <w:type w:val="bbPlcHdr"/>
        </w:types>
        <w:behaviors>
          <w:behavior w:val="content"/>
        </w:behaviors>
        <w:guid w:val="{326DA1CA-8F18-C24E-B120-E84184509F48}"/>
      </w:docPartPr>
      <w:docPartBody>
        <w:p w:rsidR="00520FF7" w:rsidRDefault="00B254B9" w:rsidP="00B254B9">
          <w:pPr>
            <w:pStyle w:val="80B236CE0A5ED645972A14D8AAAF1ECC"/>
          </w:pPr>
          <w:r w:rsidRPr="002C05FE">
            <w:rPr>
              <w:lang w:bidi="pt-BR"/>
            </w:rPr>
            <w:t>SET</w:t>
          </w:r>
        </w:p>
      </w:docPartBody>
    </w:docPart>
    <w:docPart>
      <w:docPartPr>
        <w:name w:val="2C4BFA6076089E4DB3E32EAB70897689"/>
        <w:category>
          <w:name w:val="General"/>
          <w:gallery w:val="placeholder"/>
        </w:category>
        <w:types>
          <w:type w:val="bbPlcHdr"/>
        </w:types>
        <w:behaviors>
          <w:behavior w:val="content"/>
        </w:behaviors>
        <w:guid w:val="{E554842E-BB72-EC46-9EB4-0E50A00725EB}"/>
      </w:docPartPr>
      <w:docPartBody>
        <w:p w:rsidR="00520FF7" w:rsidRDefault="00B254B9" w:rsidP="00B254B9">
          <w:pPr>
            <w:pStyle w:val="2C4BFA6076089E4DB3E32EAB70897689"/>
          </w:pPr>
          <w:r w:rsidRPr="002C05FE">
            <w:rPr>
              <w:lang w:bidi="pt-BR"/>
            </w:rPr>
            <w:t>OUT</w:t>
          </w:r>
        </w:p>
      </w:docPartBody>
    </w:docPart>
    <w:docPart>
      <w:docPartPr>
        <w:name w:val="B7FE43931C9D464CB8877CAED9F63E7B"/>
        <w:category>
          <w:name w:val="General"/>
          <w:gallery w:val="placeholder"/>
        </w:category>
        <w:types>
          <w:type w:val="bbPlcHdr"/>
        </w:types>
        <w:behaviors>
          <w:behavior w:val="content"/>
        </w:behaviors>
        <w:guid w:val="{FCF584C2-3D1D-3E41-AF99-9EE671412D21}"/>
      </w:docPartPr>
      <w:docPartBody>
        <w:p w:rsidR="00520FF7" w:rsidRDefault="00B254B9" w:rsidP="00B254B9">
          <w:pPr>
            <w:pStyle w:val="B7FE43931C9D464CB8877CAED9F63E7B"/>
          </w:pPr>
          <w:r w:rsidRPr="002C05FE">
            <w:rPr>
              <w:lang w:bidi="pt-BR"/>
            </w:rPr>
            <w:t>NOV</w:t>
          </w:r>
        </w:p>
      </w:docPartBody>
    </w:docPart>
    <w:docPart>
      <w:docPartPr>
        <w:name w:val="9744EB0062036146A7A6499380C1F190"/>
        <w:category>
          <w:name w:val="General"/>
          <w:gallery w:val="placeholder"/>
        </w:category>
        <w:types>
          <w:type w:val="bbPlcHdr"/>
        </w:types>
        <w:behaviors>
          <w:behavior w:val="content"/>
        </w:behaviors>
        <w:guid w:val="{C1A40EEC-DD07-6F47-84F3-05F69A09EC4B}"/>
      </w:docPartPr>
      <w:docPartBody>
        <w:p w:rsidR="00520FF7" w:rsidRDefault="00B254B9" w:rsidP="00B254B9">
          <w:pPr>
            <w:pStyle w:val="9744EB0062036146A7A6499380C1F190"/>
          </w:pPr>
          <w:r w:rsidRPr="002C05FE">
            <w:rPr>
              <w:lang w:bidi="pt-BR"/>
            </w:rPr>
            <w:t>DEZ</w:t>
          </w:r>
        </w:p>
      </w:docPartBody>
    </w:docPart>
    <w:docPart>
      <w:docPartPr>
        <w:name w:val="C1EC2823F1567942B8460CFB4615BF1B"/>
        <w:category>
          <w:name w:val="General"/>
          <w:gallery w:val="placeholder"/>
        </w:category>
        <w:types>
          <w:type w:val="bbPlcHdr"/>
        </w:types>
        <w:behaviors>
          <w:behavior w:val="content"/>
        </w:behaviors>
        <w:guid w:val="{45AD8B62-FE5D-BD4A-80FD-DB7B8493AD8B}"/>
      </w:docPartPr>
      <w:docPartBody>
        <w:p w:rsidR="00520FF7" w:rsidRDefault="00B254B9" w:rsidP="00B254B9">
          <w:pPr>
            <w:pStyle w:val="C1EC2823F1567942B8460CFB4615BF1B"/>
          </w:pPr>
          <w:r w:rsidRPr="002C05FE">
            <w:rPr>
              <w:lang w:bidi="pt-BR"/>
            </w:rPr>
            <w:t>AAD</w:t>
          </w:r>
        </w:p>
      </w:docPartBody>
    </w:docPart>
    <w:docPart>
      <w:docPartPr>
        <w:name w:val="B3B1EE078A1E204789213E44461BB243"/>
        <w:category>
          <w:name w:val="General"/>
          <w:gallery w:val="placeholder"/>
        </w:category>
        <w:types>
          <w:type w:val="bbPlcHdr"/>
        </w:types>
        <w:behaviors>
          <w:behavior w:val="content"/>
        </w:behaviors>
        <w:guid w:val="{F2B79F37-7117-3046-88E6-47682A3FA808}"/>
      </w:docPartPr>
      <w:docPartBody>
        <w:p w:rsidR="00520FF7" w:rsidRDefault="00B254B9" w:rsidP="00B254B9">
          <w:pPr>
            <w:pStyle w:val="B3B1EE078A1E204789213E44461BB243"/>
          </w:pPr>
          <w:r w:rsidRPr="002C05FE">
            <w:rPr>
              <w:lang w:bidi="pt-BR"/>
            </w:rPr>
            <w:t>Vendas Estimadas</w:t>
          </w:r>
        </w:p>
      </w:docPartBody>
    </w:docPart>
    <w:docPart>
      <w:docPartPr>
        <w:name w:val="DC3513ACF7204045ACE57474A9AC2E1A"/>
        <w:category>
          <w:name w:val="General"/>
          <w:gallery w:val="placeholder"/>
        </w:category>
        <w:types>
          <w:type w:val="bbPlcHdr"/>
        </w:types>
        <w:behaviors>
          <w:behavior w:val="content"/>
        </w:behaviors>
        <w:guid w:val="{3F7EA9DB-4381-E94F-BE69-6969DA36A39B}"/>
      </w:docPartPr>
      <w:docPartBody>
        <w:p w:rsidR="00520FF7" w:rsidRDefault="00B254B9" w:rsidP="00B254B9">
          <w:pPr>
            <w:pStyle w:val="DC3513ACF7204045ACE57474A9AC2E1A"/>
          </w:pPr>
          <w:r w:rsidRPr="002C05FE">
            <w:rPr>
              <w:lang w:bidi="pt-BR"/>
            </w:rPr>
            <w:t>R$ 80.000</w:t>
          </w:r>
        </w:p>
      </w:docPartBody>
    </w:docPart>
    <w:docPart>
      <w:docPartPr>
        <w:name w:val="41AEAB5FA0FBBC4796331779B08F2C96"/>
        <w:category>
          <w:name w:val="General"/>
          <w:gallery w:val="placeholder"/>
        </w:category>
        <w:types>
          <w:type w:val="bbPlcHdr"/>
        </w:types>
        <w:behaviors>
          <w:behavior w:val="content"/>
        </w:behaviors>
        <w:guid w:val="{CE4A55C2-C491-7D4F-8B06-8A9CC0C463B4}"/>
      </w:docPartPr>
      <w:docPartBody>
        <w:p w:rsidR="00520FF7" w:rsidRDefault="00B254B9" w:rsidP="00B254B9">
          <w:pPr>
            <w:pStyle w:val="41AEAB5FA0FBBC4796331779B08F2C96"/>
          </w:pPr>
          <w:r w:rsidRPr="002C05FE">
            <w:rPr>
              <w:lang w:bidi="pt-BR"/>
            </w:rPr>
            <w:t>R$ 80.000</w:t>
          </w:r>
        </w:p>
      </w:docPartBody>
    </w:docPart>
    <w:docPart>
      <w:docPartPr>
        <w:name w:val="96E73C85C2F4E84B83BA6723D362C6CC"/>
        <w:category>
          <w:name w:val="General"/>
          <w:gallery w:val="placeholder"/>
        </w:category>
        <w:types>
          <w:type w:val="bbPlcHdr"/>
        </w:types>
        <w:behaviors>
          <w:behavior w:val="content"/>
        </w:behaviors>
        <w:guid w:val="{ACA9EF2F-6CD4-1B4D-A442-B78D82B60D02}"/>
      </w:docPartPr>
      <w:docPartBody>
        <w:p w:rsidR="00520FF7" w:rsidRDefault="00B254B9" w:rsidP="00B254B9">
          <w:pPr>
            <w:pStyle w:val="96E73C85C2F4E84B83BA6723D362C6CC"/>
          </w:pPr>
          <w:r w:rsidRPr="002C05FE">
            <w:rPr>
              <w:lang w:bidi="pt-BR"/>
            </w:rPr>
            <w:t>R$ 80.000</w:t>
          </w:r>
        </w:p>
      </w:docPartBody>
    </w:docPart>
    <w:docPart>
      <w:docPartPr>
        <w:name w:val="AD7B5BB6CF3EF0459734A67B505AB9EF"/>
        <w:category>
          <w:name w:val="General"/>
          <w:gallery w:val="placeholder"/>
        </w:category>
        <w:types>
          <w:type w:val="bbPlcHdr"/>
        </w:types>
        <w:behaviors>
          <w:behavior w:val="content"/>
        </w:behaviors>
        <w:guid w:val="{E9237987-840B-024A-8761-37B7E388E715}"/>
      </w:docPartPr>
      <w:docPartBody>
        <w:p w:rsidR="00520FF7" w:rsidRDefault="00B254B9" w:rsidP="00B254B9">
          <w:pPr>
            <w:pStyle w:val="AD7B5BB6CF3EF0459734A67B505AB9EF"/>
          </w:pPr>
          <w:r w:rsidRPr="002C05FE">
            <w:rPr>
              <w:lang w:bidi="pt-BR"/>
            </w:rPr>
            <w:t>R$ 80.000</w:t>
          </w:r>
        </w:p>
      </w:docPartBody>
    </w:docPart>
    <w:docPart>
      <w:docPartPr>
        <w:name w:val="6819A63469C79846A621868D2D7AFC92"/>
        <w:category>
          <w:name w:val="General"/>
          <w:gallery w:val="placeholder"/>
        </w:category>
        <w:types>
          <w:type w:val="bbPlcHdr"/>
        </w:types>
        <w:behaviors>
          <w:behavior w:val="content"/>
        </w:behaviors>
        <w:guid w:val="{3FF252F9-7EDE-F04C-AB9A-5DAB00EFABA4}"/>
      </w:docPartPr>
      <w:docPartBody>
        <w:p w:rsidR="00520FF7" w:rsidRDefault="00B254B9" w:rsidP="00B254B9">
          <w:pPr>
            <w:pStyle w:val="6819A63469C79846A621868D2D7AFC92"/>
          </w:pPr>
          <w:r w:rsidRPr="002C05FE">
            <w:rPr>
              <w:lang w:bidi="pt-BR"/>
            </w:rPr>
            <w:t>R$ 80.000</w:t>
          </w:r>
        </w:p>
      </w:docPartBody>
    </w:docPart>
    <w:docPart>
      <w:docPartPr>
        <w:name w:val="A3786D2034E08F4D99A69A973B42E830"/>
        <w:category>
          <w:name w:val="General"/>
          <w:gallery w:val="placeholder"/>
        </w:category>
        <w:types>
          <w:type w:val="bbPlcHdr"/>
        </w:types>
        <w:behaviors>
          <w:behavior w:val="content"/>
        </w:behaviors>
        <w:guid w:val="{5C3114F7-B14B-8B4E-A31A-2A5FD2DEAA99}"/>
      </w:docPartPr>
      <w:docPartBody>
        <w:p w:rsidR="00520FF7" w:rsidRDefault="00B254B9" w:rsidP="00B254B9">
          <w:pPr>
            <w:pStyle w:val="A3786D2034E08F4D99A69A973B42E830"/>
          </w:pPr>
          <w:r w:rsidRPr="002C05FE">
            <w:rPr>
              <w:lang w:bidi="pt-BR"/>
            </w:rPr>
            <w:t>R$ 80.000</w:t>
          </w:r>
        </w:p>
      </w:docPartBody>
    </w:docPart>
    <w:docPart>
      <w:docPartPr>
        <w:name w:val="595F48FBC689B3499A647C790D574E79"/>
        <w:category>
          <w:name w:val="General"/>
          <w:gallery w:val="placeholder"/>
        </w:category>
        <w:types>
          <w:type w:val="bbPlcHdr"/>
        </w:types>
        <w:behaviors>
          <w:behavior w:val="content"/>
        </w:behaviors>
        <w:guid w:val="{B4C745FB-3151-0B46-99C6-342C0B20F2DD}"/>
      </w:docPartPr>
      <w:docPartBody>
        <w:p w:rsidR="00520FF7" w:rsidRDefault="00B254B9" w:rsidP="00B254B9">
          <w:pPr>
            <w:pStyle w:val="595F48FBC689B3499A647C790D574E79"/>
          </w:pPr>
          <w:r w:rsidRPr="002C05FE">
            <w:rPr>
              <w:lang w:bidi="pt-BR"/>
            </w:rPr>
            <w:t>R$ 80.000</w:t>
          </w:r>
        </w:p>
      </w:docPartBody>
    </w:docPart>
    <w:docPart>
      <w:docPartPr>
        <w:name w:val="7D4FC3E8FFF2DF4B91D9857F09B171DB"/>
        <w:category>
          <w:name w:val="General"/>
          <w:gallery w:val="placeholder"/>
        </w:category>
        <w:types>
          <w:type w:val="bbPlcHdr"/>
        </w:types>
        <w:behaviors>
          <w:behavior w:val="content"/>
        </w:behaviors>
        <w:guid w:val="{30C8A9C0-AFB1-474F-9215-F3F37165773B}"/>
      </w:docPartPr>
      <w:docPartBody>
        <w:p w:rsidR="00520FF7" w:rsidRDefault="00B254B9" w:rsidP="00B254B9">
          <w:pPr>
            <w:pStyle w:val="7D4FC3E8FFF2DF4B91D9857F09B171DB"/>
          </w:pPr>
          <w:r w:rsidRPr="002C05FE">
            <w:rPr>
              <w:lang w:bidi="pt-BR"/>
            </w:rPr>
            <w:t>R$ 80.000</w:t>
          </w:r>
        </w:p>
      </w:docPartBody>
    </w:docPart>
    <w:docPart>
      <w:docPartPr>
        <w:name w:val="331515608C1F59478AC5F0D32CD88071"/>
        <w:category>
          <w:name w:val="General"/>
          <w:gallery w:val="placeholder"/>
        </w:category>
        <w:types>
          <w:type w:val="bbPlcHdr"/>
        </w:types>
        <w:behaviors>
          <w:behavior w:val="content"/>
        </w:behaviors>
        <w:guid w:val="{5A3506B1-1C92-C44E-AE60-5332562A2093}"/>
      </w:docPartPr>
      <w:docPartBody>
        <w:p w:rsidR="00520FF7" w:rsidRDefault="00B254B9" w:rsidP="00B254B9">
          <w:pPr>
            <w:pStyle w:val="331515608C1F59478AC5F0D32CD88071"/>
          </w:pPr>
          <w:r w:rsidRPr="002C05FE">
            <w:rPr>
              <w:lang w:bidi="pt-BR"/>
            </w:rPr>
            <w:t>R$ 80.000</w:t>
          </w:r>
        </w:p>
      </w:docPartBody>
    </w:docPart>
    <w:docPart>
      <w:docPartPr>
        <w:name w:val="2BC3CF843679804384D0D2F063581900"/>
        <w:category>
          <w:name w:val="General"/>
          <w:gallery w:val="placeholder"/>
        </w:category>
        <w:types>
          <w:type w:val="bbPlcHdr"/>
        </w:types>
        <w:behaviors>
          <w:behavior w:val="content"/>
        </w:behaviors>
        <w:guid w:val="{E9697C16-4F01-CB49-8971-FA6765A1F676}"/>
      </w:docPartPr>
      <w:docPartBody>
        <w:p w:rsidR="00520FF7" w:rsidRDefault="00B254B9" w:rsidP="00B254B9">
          <w:pPr>
            <w:pStyle w:val="2BC3CF843679804384D0D2F063581900"/>
          </w:pPr>
          <w:r w:rsidRPr="002C05FE">
            <w:rPr>
              <w:lang w:bidi="pt-BR"/>
            </w:rPr>
            <w:t>R$ 80.000</w:t>
          </w:r>
        </w:p>
      </w:docPartBody>
    </w:docPart>
    <w:docPart>
      <w:docPartPr>
        <w:name w:val="7BD400726A6E704EB8D36621CB3A1673"/>
        <w:category>
          <w:name w:val="General"/>
          <w:gallery w:val="placeholder"/>
        </w:category>
        <w:types>
          <w:type w:val="bbPlcHdr"/>
        </w:types>
        <w:behaviors>
          <w:behavior w:val="content"/>
        </w:behaviors>
        <w:guid w:val="{A8FB4DC8-9C0C-5245-A76F-0778652D0291}"/>
      </w:docPartPr>
      <w:docPartBody>
        <w:p w:rsidR="00520FF7" w:rsidRDefault="00B254B9" w:rsidP="00B254B9">
          <w:pPr>
            <w:pStyle w:val="7BD400726A6E704EB8D36621CB3A1673"/>
          </w:pPr>
          <w:r w:rsidRPr="002C05FE">
            <w:rPr>
              <w:lang w:bidi="pt-BR"/>
            </w:rPr>
            <w:t>R$ 80.000</w:t>
          </w:r>
        </w:p>
      </w:docPartBody>
    </w:docPart>
    <w:docPart>
      <w:docPartPr>
        <w:name w:val="0D4A1ABCDF18924AAC592B736958189A"/>
        <w:category>
          <w:name w:val="General"/>
          <w:gallery w:val="placeholder"/>
        </w:category>
        <w:types>
          <w:type w:val="bbPlcHdr"/>
        </w:types>
        <w:behaviors>
          <w:behavior w:val="content"/>
        </w:behaviors>
        <w:guid w:val="{BC998C81-3F93-994C-960A-BD92F1A403B3}"/>
      </w:docPartPr>
      <w:docPartBody>
        <w:p w:rsidR="00520FF7" w:rsidRDefault="00B254B9" w:rsidP="00B254B9">
          <w:pPr>
            <w:pStyle w:val="0D4A1ABCDF18924AAC592B736958189A"/>
          </w:pPr>
          <w:r w:rsidRPr="002C05FE">
            <w:rPr>
              <w:lang w:bidi="pt-BR"/>
            </w:rPr>
            <w:t>R$ 80.000</w:t>
          </w:r>
        </w:p>
      </w:docPartBody>
    </w:docPart>
    <w:docPart>
      <w:docPartPr>
        <w:name w:val="E81E2725D7C65341A2EEDA27DAD6B725"/>
        <w:category>
          <w:name w:val="General"/>
          <w:gallery w:val="placeholder"/>
        </w:category>
        <w:types>
          <w:type w:val="bbPlcHdr"/>
        </w:types>
        <w:behaviors>
          <w:behavior w:val="content"/>
        </w:behaviors>
        <w:guid w:val="{B85C090A-B93E-A148-A26B-816B17EF7688}"/>
      </w:docPartPr>
      <w:docPartBody>
        <w:p w:rsidR="00520FF7" w:rsidRDefault="00B254B9" w:rsidP="00B254B9">
          <w:pPr>
            <w:pStyle w:val="E81E2725D7C65341A2EEDA27DAD6B725"/>
          </w:pPr>
          <w:r w:rsidRPr="002C05FE">
            <w:rPr>
              <w:lang w:bidi="pt-BR"/>
            </w:rPr>
            <w:t>R$ 960.000</w:t>
          </w:r>
        </w:p>
      </w:docPartBody>
    </w:docPart>
    <w:docPart>
      <w:docPartPr>
        <w:name w:val="7E8BF54BEFF8D646A675E2FC21CCF724"/>
        <w:category>
          <w:name w:val="General"/>
          <w:gallery w:val="placeholder"/>
        </w:category>
        <w:types>
          <w:type w:val="bbPlcHdr"/>
        </w:types>
        <w:behaviors>
          <w:behavior w:val="content"/>
        </w:behaviors>
        <w:guid w:val="{D7CD1F2B-81A1-B145-95CE-6B4FF633D980}"/>
      </w:docPartPr>
      <w:docPartBody>
        <w:p w:rsidR="00520FF7" w:rsidRDefault="00B254B9" w:rsidP="00B254B9">
          <w:pPr>
            <w:pStyle w:val="7E8BF54BEFF8D646A675E2FC21CCF724"/>
          </w:pPr>
          <w:r w:rsidRPr="002C05FE">
            <w:rPr>
              <w:lang w:bidi="pt-BR"/>
            </w:rPr>
            <w:t>Menos (descontos, erros de faturamento, seguro recusado, etc.)</w:t>
          </w:r>
        </w:p>
      </w:docPartBody>
    </w:docPart>
    <w:docPart>
      <w:docPartPr>
        <w:name w:val="388B863772942444BD891320C198CFBD"/>
        <w:category>
          <w:name w:val="General"/>
          <w:gallery w:val="placeholder"/>
        </w:category>
        <w:types>
          <w:type w:val="bbPlcHdr"/>
        </w:types>
        <w:behaviors>
          <w:behavior w:val="content"/>
        </w:behaviors>
        <w:guid w:val="{9B3BBF81-4235-7540-9686-91F5ED3BB956}"/>
      </w:docPartPr>
      <w:docPartBody>
        <w:p w:rsidR="00520FF7" w:rsidRDefault="00B254B9" w:rsidP="00B254B9">
          <w:pPr>
            <w:pStyle w:val="388B863772942444BD891320C198CFBD"/>
          </w:pPr>
          <w:r w:rsidRPr="002C05FE">
            <w:rPr>
              <w:lang w:bidi="pt-BR"/>
            </w:rPr>
            <w:t>(R$ 5.000)</w:t>
          </w:r>
        </w:p>
      </w:docPartBody>
    </w:docPart>
    <w:docPart>
      <w:docPartPr>
        <w:name w:val="2B125323DA90F3439438829E3607860E"/>
        <w:category>
          <w:name w:val="General"/>
          <w:gallery w:val="placeholder"/>
        </w:category>
        <w:types>
          <w:type w:val="bbPlcHdr"/>
        </w:types>
        <w:behaviors>
          <w:behavior w:val="content"/>
        </w:behaviors>
        <w:guid w:val="{439E731F-F4E6-5F4C-BBEC-DDE859333B76}"/>
      </w:docPartPr>
      <w:docPartBody>
        <w:p w:rsidR="00520FF7" w:rsidRDefault="00B254B9" w:rsidP="00B254B9">
          <w:pPr>
            <w:pStyle w:val="2B125323DA90F3439438829E3607860E"/>
          </w:pPr>
          <w:r w:rsidRPr="002C05FE">
            <w:rPr>
              <w:lang w:bidi="pt-BR"/>
            </w:rPr>
            <w:t>(R$ 5.000)</w:t>
          </w:r>
        </w:p>
      </w:docPartBody>
    </w:docPart>
    <w:docPart>
      <w:docPartPr>
        <w:name w:val="7E0A1191C84BC6408AA48EC27084EB38"/>
        <w:category>
          <w:name w:val="General"/>
          <w:gallery w:val="placeholder"/>
        </w:category>
        <w:types>
          <w:type w:val="bbPlcHdr"/>
        </w:types>
        <w:behaviors>
          <w:behavior w:val="content"/>
        </w:behaviors>
        <w:guid w:val="{15BC975D-068D-A947-8818-5EF841768E5E}"/>
      </w:docPartPr>
      <w:docPartBody>
        <w:p w:rsidR="00520FF7" w:rsidRDefault="00B254B9" w:rsidP="00B254B9">
          <w:pPr>
            <w:pStyle w:val="7E0A1191C84BC6408AA48EC27084EB38"/>
          </w:pPr>
          <w:r w:rsidRPr="002C05FE">
            <w:rPr>
              <w:lang w:bidi="pt-BR"/>
            </w:rPr>
            <w:t>(R$ 5.000)</w:t>
          </w:r>
        </w:p>
      </w:docPartBody>
    </w:docPart>
    <w:docPart>
      <w:docPartPr>
        <w:name w:val="B792EEDF555AEC448C059994A27D5B8A"/>
        <w:category>
          <w:name w:val="General"/>
          <w:gallery w:val="placeholder"/>
        </w:category>
        <w:types>
          <w:type w:val="bbPlcHdr"/>
        </w:types>
        <w:behaviors>
          <w:behavior w:val="content"/>
        </w:behaviors>
        <w:guid w:val="{B0063307-5EF1-9A4B-ADD7-2CC735E5A2D8}"/>
      </w:docPartPr>
      <w:docPartBody>
        <w:p w:rsidR="00520FF7" w:rsidRDefault="00B254B9" w:rsidP="00B254B9">
          <w:pPr>
            <w:pStyle w:val="B792EEDF555AEC448C059994A27D5B8A"/>
          </w:pPr>
          <w:r w:rsidRPr="002C05FE">
            <w:rPr>
              <w:lang w:bidi="pt-BR"/>
            </w:rPr>
            <w:t>(R$ 5.000)</w:t>
          </w:r>
        </w:p>
      </w:docPartBody>
    </w:docPart>
    <w:docPart>
      <w:docPartPr>
        <w:name w:val="3CF35A734BB32842A09E2FE7E4903446"/>
        <w:category>
          <w:name w:val="General"/>
          <w:gallery w:val="placeholder"/>
        </w:category>
        <w:types>
          <w:type w:val="bbPlcHdr"/>
        </w:types>
        <w:behaviors>
          <w:behavior w:val="content"/>
        </w:behaviors>
        <w:guid w:val="{5F6881CF-C229-D54B-947A-95034F6139EC}"/>
      </w:docPartPr>
      <w:docPartBody>
        <w:p w:rsidR="00520FF7" w:rsidRDefault="00B254B9" w:rsidP="00B254B9">
          <w:pPr>
            <w:pStyle w:val="3CF35A734BB32842A09E2FE7E4903446"/>
          </w:pPr>
          <w:r w:rsidRPr="002C05FE">
            <w:rPr>
              <w:lang w:bidi="pt-BR"/>
            </w:rPr>
            <w:t>(R$ 5.000)</w:t>
          </w:r>
        </w:p>
      </w:docPartBody>
    </w:docPart>
    <w:docPart>
      <w:docPartPr>
        <w:name w:val="310EA922B6DE244483C3D8A30131E259"/>
        <w:category>
          <w:name w:val="General"/>
          <w:gallery w:val="placeholder"/>
        </w:category>
        <w:types>
          <w:type w:val="bbPlcHdr"/>
        </w:types>
        <w:behaviors>
          <w:behavior w:val="content"/>
        </w:behaviors>
        <w:guid w:val="{65C8BDC0-8049-EA4C-9BA5-E58B8641AE88}"/>
      </w:docPartPr>
      <w:docPartBody>
        <w:p w:rsidR="00520FF7" w:rsidRDefault="00B254B9" w:rsidP="00B254B9">
          <w:pPr>
            <w:pStyle w:val="310EA922B6DE244483C3D8A30131E259"/>
          </w:pPr>
          <w:r w:rsidRPr="002C05FE">
            <w:rPr>
              <w:lang w:bidi="pt-BR"/>
            </w:rPr>
            <w:t>(R$ 5.000)</w:t>
          </w:r>
        </w:p>
      </w:docPartBody>
    </w:docPart>
    <w:docPart>
      <w:docPartPr>
        <w:name w:val="4A1728968E2EC84F8951F8A808C8FDC7"/>
        <w:category>
          <w:name w:val="General"/>
          <w:gallery w:val="placeholder"/>
        </w:category>
        <w:types>
          <w:type w:val="bbPlcHdr"/>
        </w:types>
        <w:behaviors>
          <w:behavior w:val="content"/>
        </w:behaviors>
        <w:guid w:val="{5C9147C5-390C-5143-9849-06D5A258A6DE}"/>
      </w:docPartPr>
      <w:docPartBody>
        <w:p w:rsidR="00520FF7" w:rsidRDefault="00B254B9" w:rsidP="00B254B9">
          <w:pPr>
            <w:pStyle w:val="4A1728968E2EC84F8951F8A808C8FDC7"/>
          </w:pPr>
          <w:r w:rsidRPr="002C05FE">
            <w:rPr>
              <w:lang w:bidi="pt-BR"/>
            </w:rPr>
            <w:t>(R$ 5.000)</w:t>
          </w:r>
        </w:p>
      </w:docPartBody>
    </w:docPart>
    <w:docPart>
      <w:docPartPr>
        <w:name w:val="EF63D0E252F4FD43BEC8C06CB95CA6D7"/>
        <w:category>
          <w:name w:val="General"/>
          <w:gallery w:val="placeholder"/>
        </w:category>
        <w:types>
          <w:type w:val="bbPlcHdr"/>
        </w:types>
        <w:behaviors>
          <w:behavior w:val="content"/>
        </w:behaviors>
        <w:guid w:val="{B5D0CA72-CFD2-AB46-90DD-03587EF1D2E0}"/>
      </w:docPartPr>
      <w:docPartBody>
        <w:p w:rsidR="00520FF7" w:rsidRDefault="00B254B9" w:rsidP="00B254B9">
          <w:pPr>
            <w:pStyle w:val="EF63D0E252F4FD43BEC8C06CB95CA6D7"/>
          </w:pPr>
          <w:r w:rsidRPr="002C05FE">
            <w:rPr>
              <w:lang w:bidi="pt-BR"/>
            </w:rPr>
            <w:t>(R$ 5.000)</w:t>
          </w:r>
        </w:p>
      </w:docPartBody>
    </w:docPart>
    <w:docPart>
      <w:docPartPr>
        <w:name w:val="8AE03DDEFA4EFB4880029043AF08928F"/>
        <w:category>
          <w:name w:val="General"/>
          <w:gallery w:val="placeholder"/>
        </w:category>
        <w:types>
          <w:type w:val="bbPlcHdr"/>
        </w:types>
        <w:behaviors>
          <w:behavior w:val="content"/>
        </w:behaviors>
        <w:guid w:val="{991E73E1-3278-6845-A08D-D0AC23548345}"/>
      </w:docPartPr>
      <w:docPartBody>
        <w:p w:rsidR="00520FF7" w:rsidRDefault="00B254B9" w:rsidP="00B254B9">
          <w:pPr>
            <w:pStyle w:val="8AE03DDEFA4EFB4880029043AF08928F"/>
          </w:pPr>
          <w:r w:rsidRPr="002C05FE">
            <w:rPr>
              <w:lang w:bidi="pt-BR"/>
            </w:rPr>
            <w:t>(R$ 5.000)</w:t>
          </w:r>
        </w:p>
      </w:docPartBody>
    </w:docPart>
    <w:docPart>
      <w:docPartPr>
        <w:name w:val="833CB0E48DCA9143A72DD3C1F56F9E66"/>
        <w:category>
          <w:name w:val="General"/>
          <w:gallery w:val="placeholder"/>
        </w:category>
        <w:types>
          <w:type w:val="bbPlcHdr"/>
        </w:types>
        <w:behaviors>
          <w:behavior w:val="content"/>
        </w:behaviors>
        <w:guid w:val="{4B65689C-FEBD-C742-BBD1-5455C2AC7983}"/>
      </w:docPartPr>
      <w:docPartBody>
        <w:p w:rsidR="00520FF7" w:rsidRDefault="00B254B9" w:rsidP="00B254B9">
          <w:pPr>
            <w:pStyle w:val="833CB0E48DCA9143A72DD3C1F56F9E66"/>
          </w:pPr>
          <w:r w:rsidRPr="002C05FE">
            <w:rPr>
              <w:lang w:bidi="pt-BR"/>
            </w:rPr>
            <w:t>(R$ 5.000)</w:t>
          </w:r>
        </w:p>
      </w:docPartBody>
    </w:docPart>
    <w:docPart>
      <w:docPartPr>
        <w:name w:val="2ED54ABA5C74AF49A807E71DF5C950E9"/>
        <w:category>
          <w:name w:val="General"/>
          <w:gallery w:val="placeholder"/>
        </w:category>
        <w:types>
          <w:type w:val="bbPlcHdr"/>
        </w:types>
        <w:behaviors>
          <w:behavior w:val="content"/>
        </w:behaviors>
        <w:guid w:val="{F096CEEC-2A02-6B4C-B06A-A381EA7DD11B}"/>
      </w:docPartPr>
      <w:docPartBody>
        <w:p w:rsidR="00520FF7" w:rsidRDefault="00B254B9" w:rsidP="00B254B9">
          <w:pPr>
            <w:pStyle w:val="2ED54ABA5C74AF49A807E71DF5C950E9"/>
          </w:pPr>
          <w:r w:rsidRPr="002C05FE">
            <w:rPr>
              <w:lang w:bidi="pt-BR"/>
            </w:rPr>
            <w:t>(R$ 5.000)</w:t>
          </w:r>
        </w:p>
      </w:docPartBody>
    </w:docPart>
    <w:docPart>
      <w:docPartPr>
        <w:name w:val="8BD591FE0956B64387B1855714DCEC22"/>
        <w:category>
          <w:name w:val="General"/>
          <w:gallery w:val="placeholder"/>
        </w:category>
        <w:types>
          <w:type w:val="bbPlcHdr"/>
        </w:types>
        <w:behaviors>
          <w:behavior w:val="content"/>
        </w:behaviors>
        <w:guid w:val="{9085F07C-B157-B24D-9A50-D16B691C4A23}"/>
      </w:docPartPr>
      <w:docPartBody>
        <w:p w:rsidR="00520FF7" w:rsidRDefault="00B254B9" w:rsidP="00B254B9">
          <w:pPr>
            <w:pStyle w:val="8BD591FE0956B64387B1855714DCEC22"/>
          </w:pPr>
          <w:r w:rsidRPr="002C05FE">
            <w:rPr>
              <w:lang w:bidi="pt-BR"/>
            </w:rPr>
            <w:t>(R$ 5.000)</w:t>
          </w:r>
        </w:p>
      </w:docPartBody>
    </w:docPart>
    <w:docPart>
      <w:docPartPr>
        <w:name w:val="0263ACFB53EB124A89094A458C78E2BB"/>
        <w:category>
          <w:name w:val="General"/>
          <w:gallery w:val="placeholder"/>
        </w:category>
        <w:types>
          <w:type w:val="bbPlcHdr"/>
        </w:types>
        <w:behaviors>
          <w:behavior w:val="content"/>
        </w:behaviors>
        <w:guid w:val="{FAC71AF0-D91E-2C44-8A1A-AD420244A3E9}"/>
      </w:docPartPr>
      <w:docPartBody>
        <w:p w:rsidR="00520FF7" w:rsidRDefault="00B254B9" w:rsidP="00B254B9">
          <w:pPr>
            <w:pStyle w:val="0263ACFB53EB124A89094A458C78E2BB"/>
          </w:pPr>
          <w:r w:rsidRPr="002C05FE">
            <w:rPr>
              <w:lang w:bidi="pt-BR"/>
            </w:rPr>
            <w:t>(R$ 60.000)</w:t>
          </w:r>
        </w:p>
      </w:docPartBody>
    </w:docPart>
    <w:docPart>
      <w:docPartPr>
        <w:name w:val="7696B93C5EDBB848B7FEB90D1EFECAA0"/>
        <w:category>
          <w:name w:val="General"/>
          <w:gallery w:val="placeholder"/>
        </w:category>
        <w:types>
          <w:type w:val="bbPlcHdr"/>
        </w:types>
        <w:behaviors>
          <w:behavior w:val="content"/>
        </w:behaviors>
        <w:guid w:val="{5C05C471-BBAA-4A41-AD92-729C8E482AC7}"/>
      </w:docPartPr>
      <w:docPartBody>
        <w:p w:rsidR="00520FF7" w:rsidRDefault="00B254B9" w:rsidP="00B254B9">
          <w:pPr>
            <w:pStyle w:val="7696B93C5EDBB848B7FEB90D1EFECAA0"/>
          </w:pPr>
          <w:r w:rsidRPr="002C05FE">
            <w:rPr>
              <w:lang w:bidi="pt-BR"/>
            </w:rPr>
            <w:t>Receita de serviço</w:t>
          </w:r>
        </w:p>
      </w:docPartBody>
    </w:docPart>
    <w:docPart>
      <w:docPartPr>
        <w:name w:val="878097DCEE445644B45D966F620C5683"/>
        <w:category>
          <w:name w:val="General"/>
          <w:gallery w:val="placeholder"/>
        </w:category>
        <w:types>
          <w:type w:val="bbPlcHdr"/>
        </w:types>
        <w:behaviors>
          <w:behavior w:val="content"/>
        </w:behaviors>
        <w:guid w:val="{1A265895-71AD-6C48-B86B-19B106C24DB0}"/>
      </w:docPartPr>
      <w:docPartBody>
        <w:p w:rsidR="00520FF7" w:rsidRDefault="00B254B9" w:rsidP="00B254B9">
          <w:pPr>
            <w:pStyle w:val="878097DCEE445644B45D966F620C5683"/>
          </w:pPr>
          <w:r w:rsidRPr="002C05FE">
            <w:rPr>
              <w:lang w:bidi="pt-BR"/>
            </w:rPr>
            <w:t>R$ 0</w:t>
          </w:r>
        </w:p>
      </w:docPartBody>
    </w:docPart>
    <w:docPart>
      <w:docPartPr>
        <w:name w:val="946330F08072174A809D5D7C50DF28A4"/>
        <w:category>
          <w:name w:val="General"/>
          <w:gallery w:val="placeholder"/>
        </w:category>
        <w:types>
          <w:type w:val="bbPlcHdr"/>
        </w:types>
        <w:behaviors>
          <w:behavior w:val="content"/>
        </w:behaviors>
        <w:guid w:val="{8FFEC7D9-7F48-EC45-A744-6EDCF66A17D3}"/>
      </w:docPartPr>
      <w:docPartBody>
        <w:p w:rsidR="00520FF7" w:rsidRDefault="00B254B9" w:rsidP="00B254B9">
          <w:pPr>
            <w:pStyle w:val="946330F08072174A809D5D7C50DF28A4"/>
          </w:pPr>
          <w:r w:rsidRPr="002C05FE">
            <w:rPr>
              <w:lang w:bidi="pt-BR"/>
            </w:rPr>
            <w:t>R$ 0</w:t>
          </w:r>
        </w:p>
      </w:docPartBody>
    </w:docPart>
    <w:docPart>
      <w:docPartPr>
        <w:name w:val="575DFD90233FAC419646CC387B2EBE9E"/>
        <w:category>
          <w:name w:val="General"/>
          <w:gallery w:val="placeholder"/>
        </w:category>
        <w:types>
          <w:type w:val="bbPlcHdr"/>
        </w:types>
        <w:behaviors>
          <w:behavior w:val="content"/>
        </w:behaviors>
        <w:guid w:val="{A8373F62-C3F5-7C43-8775-773BF6224B5E}"/>
      </w:docPartPr>
      <w:docPartBody>
        <w:p w:rsidR="00520FF7" w:rsidRDefault="00B254B9" w:rsidP="00B254B9">
          <w:pPr>
            <w:pStyle w:val="575DFD90233FAC419646CC387B2EBE9E"/>
          </w:pPr>
          <w:r w:rsidRPr="002C05FE">
            <w:rPr>
              <w:lang w:bidi="pt-BR"/>
            </w:rPr>
            <w:t>R$ 0</w:t>
          </w:r>
        </w:p>
      </w:docPartBody>
    </w:docPart>
    <w:docPart>
      <w:docPartPr>
        <w:name w:val="11E1464F608D5045B9D060F7924EF388"/>
        <w:category>
          <w:name w:val="General"/>
          <w:gallery w:val="placeholder"/>
        </w:category>
        <w:types>
          <w:type w:val="bbPlcHdr"/>
        </w:types>
        <w:behaviors>
          <w:behavior w:val="content"/>
        </w:behaviors>
        <w:guid w:val="{14B41135-F150-FC4A-985F-5247E39ED307}"/>
      </w:docPartPr>
      <w:docPartBody>
        <w:p w:rsidR="00520FF7" w:rsidRDefault="00B254B9" w:rsidP="00B254B9">
          <w:pPr>
            <w:pStyle w:val="11E1464F608D5045B9D060F7924EF388"/>
          </w:pPr>
          <w:r w:rsidRPr="002C05FE">
            <w:rPr>
              <w:lang w:bidi="pt-BR"/>
            </w:rPr>
            <w:t>R$ 0</w:t>
          </w:r>
        </w:p>
      </w:docPartBody>
    </w:docPart>
    <w:docPart>
      <w:docPartPr>
        <w:name w:val="65CA253165D84A45823905ABEA8E4F76"/>
        <w:category>
          <w:name w:val="General"/>
          <w:gallery w:val="placeholder"/>
        </w:category>
        <w:types>
          <w:type w:val="bbPlcHdr"/>
        </w:types>
        <w:behaviors>
          <w:behavior w:val="content"/>
        </w:behaviors>
        <w:guid w:val="{DACCEFDE-232E-C64A-AAA7-862FDE96125A}"/>
      </w:docPartPr>
      <w:docPartBody>
        <w:p w:rsidR="00520FF7" w:rsidRDefault="00B254B9" w:rsidP="00B254B9">
          <w:pPr>
            <w:pStyle w:val="65CA253165D84A45823905ABEA8E4F76"/>
          </w:pPr>
          <w:r w:rsidRPr="002C05FE">
            <w:rPr>
              <w:lang w:bidi="pt-BR"/>
            </w:rPr>
            <w:t>R$ 0</w:t>
          </w:r>
        </w:p>
      </w:docPartBody>
    </w:docPart>
    <w:docPart>
      <w:docPartPr>
        <w:name w:val="E40E168D646452469B83A68F52A02CBB"/>
        <w:category>
          <w:name w:val="General"/>
          <w:gallery w:val="placeholder"/>
        </w:category>
        <w:types>
          <w:type w:val="bbPlcHdr"/>
        </w:types>
        <w:behaviors>
          <w:behavior w:val="content"/>
        </w:behaviors>
        <w:guid w:val="{3005F3C9-00DB-7642-B91E-7EFBB0BD427F}"/>
      </w:docPartPr>
      <w:docPartBody>
        <w:p w:rsidR="00520FF7" w:rsidRDefault="00B254B9" w:rsidP="00B254B9">
          <w:pPr>
            <w:pStyle w:val="E40E168D646452469B83A68F52A02CBB"/>
          </w:pPr>
          <w:r w:rsidRPr="002C05FE">
            <w:rPr>
              <w:lang w:bidi="pt-BR"/>
            </w:rPr>
            <w:t>R$ 0</w:t>
          </w:r>
        </w:p>
      </w:docPartBody>
    </w:docPart>
    <w:docPart>
      <w:docPartPr>
        <w:name w:val="02DBAB9C14FA6742B37809FF5AE24E81"/>
        <w:category>
          <w:name w:val="General"/>
          <w:gallery w:val="placeholder"/>
        </w:category>
        <w:types>
          <w:type w:val="bbPlcHdr"/>
        </w:types>
        <w:behaviors>
          <w:behavior w:val="content"/>
        </w:behaviors>
        <w:guid w:val="{38B0AF32-CBCB-A649-9707-5938188E2B21}"/>
      </w:docPartPr>
      <w:docPartBody>
        <w:p w:rsidR="00520FF7" w:rsidRDefault="00B254B9" w:rsidP="00B254B9">
          <w:pPr>
            <w:pStyle w:val="02DBAB9C14FA6742B37809FF5AE24E81"/>
          </w:pPr>
          <w:r w:rsidRPr="002C05FE">
            <w:rPr>
              <w:lang w:bidi="pt-BR"/>
            </w:rPr>
            <w:t>R$ 0</w:t>
          </w:r>
        </w:p>
      </w:docPartBody>
    </w:docPart>
    <w:docPart>
      <w:docPartPr>
        <w:name w:val="89F4C8E923C31C4DA72C95D78409B044"/>
        <w:category>
          <w:name w:val="General"/>
          <w:gallery w:val="placeholder"/>
        </w:category>
        <w:types>
          <w:type w:val="bbPlcHdr"/>
        </w:types>
        <w:behaviors>
          <w:behavior w:val="content"/>
        </w:behaviors>
        <w:guid w:val="{B6D88E9D-E0A1-2247-AACE-53039ADE2E12}"/>
      </w:docPartPr>
      <w:docPartBody>
        <w:p w:rsidR="00520FF7" w:rsidRDefault="00B254B9" w:rsidP="00B254B9">
          <w:pPr>
            <w:pStyle w:val="89F4C8E923C31C4DA72C95D78409B044"/>
          </w:pPr>
          <w:r w:rsidRPr="002C05FE">
            <w:rPr>
              <w:lang w:bidi="pt-BR"/>
            </w:rPr>
            <w:t>R$ 0</w:t>
          </w:r>
        </w:p>
      </w:docPartBody>
    </w:docPart>
    <w:docPart>
      <w:docPartPr>
        <w:name w:val="1F7B975AFAC25C498A6F2C0C769E59C2"/>
        <w:category>
          <w:name w:val="General"/>
          <w:gallery w:val="placeholder"/>
        </w:category>
        <w:types>
          <w:type w:val="bbPlcHdr"/>
        </w:types>
        <w:behaviors>
          <w:behavior w:val="content"/>
        </w:behaviors>
        <w:guid w:val="{5BAFA728-E2B9-9348-AD4F-4A826EBD28C0}"/>
      </w:docPartPr>
      <w:docPartBody>
        <w:p w:rsidR="00520FF7" w:rsidRDefault="00B254B9" w:rsidP="00B254B9">
          <w:pPr>
            <w:pStyle w:val="1F7B975AFAC25C498A6F2C0C769E59C2"/>
          </w:pPr>
          <w:r w:rsidRPr="002C05FE">
            <w:rPr>
              <w:lang w:bidi="pt-BR"/>
            </w:rPr>
            <w:t>R$ 0</w:t>
          </w:r>
        </w:p>
      </w:docPartBody>
    </w:docPart>
    <w:docPart>
      <w:docPartPr>
        <w:name w:val="DCC22552224147469F63B7DC23953A31"/>
        <w:category>
          <w:name w:val="General"/>
          <w:gallery w:val="placeholder"/>
        </w:category>
        <w:types>
          <w:type w:val="bbPlcHdr"/>
        </w:types>
        <w:behaviors>
          <w:behavior w:val="content"/>
        </w:behaviors>
        <w:guid w:val="{D6B631C8-4363-164E-82B3-16F14691D54D}"/>
      </w:docPartPr>
      <w:docPartBody>
        <w:p w:rsidR="00520FF7" w:rsidRDefault="00B254B9" w:rsidP="00B254B9">
          <w:pPr>
            <w:pStyle w:val="DCC22552224147469F63B7DC23953A31"/>
          </w:pPr>
          <w:r w:rsidRPr="002C05FE">
            <w:rPr>
              <w:lang w:bidi="pt-BR"/>
            </w:rPr>
            <w:t>R$ 0</w:t>
          </w:r>
        </w:p>
      </w:docPartBody>
    </w:docPart>
    <w:docPart>
      <w:docPartPr>
        <w:name w:val="93FED5C20346AF40A5EBC0AF55F6FEEA"/>
        <w:category>
          <w:name w:val="General"/>
          <w:gallery w:val="placeholder"/>
        </w:category>
        <w:types>
          <w:type w:val="bbPlcHdr"/>
        </w:types>
        <w:behaviors>
          <w:behavior w:val="content"/>
        </w:behaviors>
        <w:guid w:val="{7FD15294-E027-9444-B399-A72F250DFBE8}"/>
      </w:docPartPr>
      <w:docPartBody>
        <w:p w:rsidR="00520FF7" w:rsidRDefault="00B254B9" w:rsidP="00B254B9">
          <w:pPr>
            <w:pStyle w:val="93FED5C20346AF40A5EBC0AF55F6FEEA"/>
          </w:pPr>
          <w:r w:rsidRPr="002C05FE">
            <w:rPr>
              <w:lang w:bidi="pt-BR"/>
            </w:rPr>
            <w:t>R$ 0</w:t>
          </w:r>
        </w:p>
      </w:docPartBody>
    </w:docPart>
    <w:docPart>
      <w:docPartPr>
        <w:name w:val="BBF7E826817E3043A9C5A334925E0693"/>
        <w:category>
          <w:name w:val="General"/>
          <w:gallery w:val="placeholder"/>
        </w:category>
        <w:types>
          <w:type w:val="bbPlcHdr"/>
        </w:types>
        <w:behaviors>
          <w:behavior w:val="content"/>
        </w:behaviors>
        <w:guid w:val="{C85F2C7D-E634-0240-84BD-09105C350D2A}"/>
      </w:docPartPr>
      <w:docPartBody>
        <w:p w:rsidR="00520FF7" w:rsidRDefault="00B254B9" w:rsidP="00B254B9">
          <w:pPr>
            <w:pStyle w:val="BBF7E826817E3043A9C5A334925E0693"/>
          </w:pPr>
          <w:r w:rsidRPr="002C05FE">
            <w:rPr>
              <w:lang w:bidi="pt-BR"/>
            </w:rPr>
            <w:t>R$ 0</w:t>
          </w:r>
        </w:p>
      </w:docPartBody>
    </w:docPart>
    <w:docPart>
      <w:docPartPr>
        <w:name w:val="4025AA9B0EFE754480DD02E598485860"/>
        <w:category>
          <w:name w:val="General"/>
          <w:gallery w:val="placeholder"/>
        </w:category>
        <w:types>
          <w:type w:val="bbPlcHdr"/>
        </w:types>
        <w:behaviors>
          <w:behavior w:val="content"/>
        </w:behaviors>
        <w:guid w:val="{93FE2043-7CD8-B14B-8824-6DBCECEE7250}"/>
      </w:docPartPr>
      <w:docPartBody>
        <w:p w:rsidR="00520FF7" w:rsidRDefault="00B254B9" w:rsidP="00B254B9">
          <w:pPr>
            <w:pStyle w:val="4025AA9B0EFE754480DD02E598485860"/>
          </w:pPr>
          <w:r w:rsidRPr="002C05FE">
            <w:rPr>
              <w:lang w:bidi="pt-BR"/>
            </w:rPr>
            <w:t>R$ 0</w:t>
          </w:r>
        </w:p>
      </w:docPartBody>
    </w:docPart>
    <w:docPart>
      <w:docPartPr>
        <w:name w:val="3F3607771A104345B3F706B7D03AF507"/>
        <w:category>
          <w:name w:val="General"/>
          <w:gallery w:val="placeholder"/>
        </w:category>
        <w:types>
          <w:type w:val="bbPlcHdr"/>
        </w:types>
        <w:behaviors>
          <w:behavior w:val="content"/>
        </w:behaviors>
        <w:guid w:val="{FE2225F2-6134-B945-A2CD-F0767686C038}"/>
      </w:docPartPr>
      <w:docPartBody>
        <w:p w:rsidR="00520FF7" w:rsidRDefault="00B254B9" w:rsidP="00B254B9">
          <w:pPr>
            <w:pStyle w:val="3F3607771A104345B3F706B7D03AF507"/>
          </w:pPr>
          <w:r w:rsidRPr="002C05FE">
            <w:rPr>
              <w:lang w:bidi="pt-BR"/>
            </w:rPr>
            <w:t>Outras receitas</w:t>
          </w:r>
        </w:p>
      </w:docPartBody>
    </w:docPart>
    <w:docPart>
      <w:docPartPr>
        <w:name w:val="AA6C0B38FDB86A40B42EFE062AF2EDAD"/>
        <w:category>
          <w:name w:val="General"/>
          <w:gallery w:val="placeholder"/>
        </w:category>
        <w:types>
          <w:type w:val="bbPlcHdr"/>
        </w:types>
        <w:behaviors>
          <w:behavior w:val="content"/>
        </w:behaviors>
        <w:guid w:val="{770A210A-B430-8646-84A3-0B0DCBF26371}"/>
      </w:docPartPr>
      <w:docPartBody>
        <w:p w:rsidR="00520FF7" w:rsidRDefault="00B254B9" w:rsidP="00B254B9">
          <w:pPr>
            <w:pStyle w:val="AA6C0B38FDB86A40B42EFE062AF2EDAD"/>
          </w:pPr>
          <w:r w:rsidRPr="002C05FE">
            <w:rPr>
              <w:lang w:bidi="pt-BR"/>
            </w:rPr>
            <w:t>R$ 0</w:t>
          </w:r>
        </w:p>
      </w:docPartBody>
    </w:docPart>
    <w:docPart>
      <w:docPartPr>
        <w:name w:val="1E9A0B39DD4C224CA592CCCC631618F5"/>
        <w:category>
          <w:name w:val="General"/>
          <w:gallery w:val="placeholder"/>
        </w:category>
        <w:types>
          <w:type w:val="bbPlcHdr"/>
        </w:types>
        <w:behaviors>
          <w:behavior w:val="content"/>
        </w:behaviors>
        <w:guid w:val="{75B632E0-7361-B84F-ADB7-F1D9BBEEBAF3}"/>
      </w:docPartPr>
      <w:docPartBody>
        <w:p w:rsidR="00520FF7" w:rsidRDefault="00B254B9" w:rsidP="00B254B9">
          <w:pPr>
            <w:pStyle w:val="1E9A0B39DD4C224CA592CCCC631618F5"/>
          </w:pPr>
          <w:r w:rsidRPr="002C05FE">
            <w:rPr>
              <w:lang w:bidi="pt-BR"/>
            </w:rPr>
            <w:t>R$ 0</w:t>
          </w:r>
        </w:p>
      </w:docPartBody>
    </w:docPart>
    <w:docPart>
      <w:docPartPr>
        <w:name w:val="56B92162BB9FB64A807D7D8A023995DE"/>
        <w:category>
          <w:name w:val="General"/>
          <w:gallery w:val="placeholder"/>
        </w:category>
        <w:types>
          <w:type w:val="bbPlcHdr"/>
        </w:types>
        <w:behaviors>
          <w:behavior w:val="content"/>
        </w:behaviors>
        <w:guid w:val="{B7B388E4-882A-0742-8E43-ACF4C6B29333}"/>
      </w:docPartPr>
      <w:docPartBody>
        <w:p w:rsidR="00520FF7" w:rsidRDefault="00B254B9" w:rsidP="00B254B9">
          <w:pPr>
            <w:pStyle w:val="56B92162BB9FB64A807D7D8A023995DE"/>
          </w:pPr>
          <w:r w:rsidRPr="002C05FE">
            <w:rPr>
              <w:lang w:bidi="pt-BR"/>
            </w:rPr>
            <w:t>R$ 0</w:t>
          </w:r>
        </w:p>
      </w:docPartBody>
    </w:docPart>
    <w:docPart>
      <w:docPartPr>
        <w:name w:val="6F201ACCC4EAB14DBF89E42C5ACBC79C"/>
        <w:category>
          <w:name w:val="General"/>
          <w:gallery w:val="placeholder"/>
        </w:category>
        <w:types>
          <w:type w:val="bbPlcHdr"/>
        </w:types>
        <w:behaviors>
          <w:behavior w:val="content"/>
        </w:behaviors>
        <w:guid w:val="{CCF43C6B-55FE-DE47-8F6F-99090F552011}"/>
      </w:docPartPr>
      <w:docPartBody>
        <w:p w:rsidR="00520FF7" w:rsidRDefault="00B254B9" w:rsidP="00B254B9">
          <w:pPr>
            <w:pStyle w:val="6F201ACCC4EAB14DBF89E42C5ACBC79C"/>
          </w:pPr>
          <w:r w:rsidRPr="002C05FE">
            <w:rPr>
              <w:lang w:bidi="pt-BR"/>
            </w:rPr>
            <w:t>R$ 0</w:t>
          </w:r>
        </w:p>
      </w:docPartBody>
    </w:docPart>
    <w:docPart>
      <w:docPartPr>
        <w:name w:val="6127C7FD1C753441A347635679652A2B"/>
        <w:category>
          <w:name w:val="General"/>
          <w:gallery w:val="placeholder"/>
        </w:category>
        <w:types>
          <w:type w:val="bbPlcHdr"/>
        </w:types>
        <w:behaviors>
          <w:behavior w:val="content"/>
        </w:behaviors>
        <w:guid w:val="{1AF39203-4444-5740-872D-F85E67A47E84}"/>
      </w:docPartPr>
      <w:docPartBody>
        <w:p w:rsidR="00520FF7" w:rsidRDefault="00B254B9" w:rsidP="00B254B9">
          <w:pPr>
            <w:pStyle w:val="6127C7FD1C753441A347635679652A2B"/>
          </w:pPr>
          <w:r w:rsidRPr="002C05FE">
            <w:rPr>
              <w:lang w:bidi="pt-BR"/>
            </w:rPr>
            <w:t>R$ 0</w:t>
          </w:r>
        </w:p>
      </w:docPartBody>
    </w:docPart>
    <w:docPart>
      <w:docPartPr>
        <w:name w:val="0BF00F24538E0F4787824B69C620C751"/>
        <w:category>
          <w:name w:val="General"/>
          <w:gallery w:val="placeholder"/>
        </w:category>
        <w:types>
          <w:type w:val="bbPlcHdr"/>
        </w:types>
        <w:behaviors>
          <w:behavior w:val="content"/>
        </w:behaviors>
        <w:guid w:val="{764812EF-A5A5-E644-B19C-D2F2292C7677}"/>
      </w:docPartPr>
      <w:docPartBody>
        <w:p w:rsidR="00520FF7" w:rsidRDefault="00B254B9" w:rsidP="00B254B9">
          <w:pPr>
            <w:pStyle w:val="0BF00F24538E0F4787824B69C620C751"/>
          </w:pPr>
          <w:r w:rsidRPr="002C05FE">
            <w:rPr>
              <w:lang w:bidi="pt-BR"/>
            </w:rPr>
            <w:t>R$ 0</w:t>
          </w:r>
        </w:p>
      </w:docPartBody>
    </w:docPart>
    <w:docPart>
      <w:docPartPr>
        <w:name w:val="D6F10EAB0959D34D972EED0FD44F2DE7"/>
        <w:category>
          <w:name w:val="General"/>
          <w:gallery w:val="placeholder"/>
        </w:category>
        <w:types>
          <w:type w:val="bbPlcHdr"/>
        </w:types>
        <w:behaviors>
          <w:behavior w:val="content"/>
        </w:behaviors>
        <w:guid w:val="{131B5487-813C-7245-B8BA-E3D24708EC67}"/>
      </w:docPartPr>
      <w:docPartBody>
        <w:p w:rsidR="00520FF7" w:rsidRDefault="00B254B9" w:rsidP="00B254B9">
          <w:pPr>
            <w:pStyle w:val="D6F10EAB0959D34D972EED0FD44F2DE7"/>
          </w:pPr>
          <w:r w:rsidRPr="002C05FE">
            <w:rPr>
              <w:lang w:bidi="pt-BR"/>
            </w:rPr>
            <w:t>R$ 0</w:t>
          </w:r>
        </w:p>
      </w:docPartBody>
    </w:docPart>
    <w:docPart>
      <w:docPartPr>
        <w:name w:val="5FB0C31E8198AB41B63E41F47C103B49"/>
        <w:category>
          <w:name w:val="General"/>
          <w:gallery w:val="placeholder"/>
        </w:category>
        <w:types>
          <w:type w:val="bbPlcHdr"/>
        </w:types>
        <w:behaviors>
          <w:behavior w:val="content"/>
        </w:behaviors>
        <w:guid w:val="{49149E6F-C9D2-B645-85BE-83D859FF4335}"/>
      </w:docPartPr>
      <w:docPartBody>
        <w:p w:rsidR="00520FF7" w:rsidRDefault="00B254B9" w:rsidP="00B254B9">
          <w:pPr>
            <w:pStyle w:val="5FB0C31E8198AB41B63E41F47C103B49"/>
          </w:pPr>
          <w:r w:rsidRPr="002C05FE">
            <w:rPr>
              <w:lang w:bidi="pt-BR"/>
            </w:rPr>
            <w:t>R$ 0</w:t>
          </w:r>
        </w:p>
      </w:docPartBody>
    </w:docPart>
    <w:docPart>
      <w:docPartPr>
        <w:name w:val="C4C86CDDAB86B6449024D50E53D76858"/>
        <w:category>
          <w:name w:val="General"/>
          <w:gallery w:val="placeholder"/>
        </w:category>
        <w:types>
          <w:type w:val="bbPlcHdr"/>
        </w:types>
        <w:behaviors>
          <w:behavior w:val="content"/>
        </w:behaviors>
        <w:guid w:val="{0AA4F6B2-5965-704D-9CD0-62EBDB715DD8}"/>
      </w:docPartPr>
      <w:docPartBody>
        <w:p w:rsidR="00520FF7" w:rsidRDefault="00B254B9" w:rsidP="00B254B9">
          <w:pPr>
            <w:pStyle w:val="C4C86CDDAB86B6449024D50E53D76858"/>
          </w:pPr>
          <w:r w:rsidRPr="002C05FE">
            <w:rPr>
              <w:lang w:bidi="pt-BR"/>
            </w:rPr>
            <w:t>R$ 0</w:t>
          </w:r>
        </w:p>
      </w:docPartBody>
    </w:docPart>
    <w:docPart>
      <w:docPartPr>
        <w:name w:val="B3DB584A8E6C434DB7AF20C8619265B6"/>
        <w:category>
          <w:name w:val="General"/>
          <w:gallery w:val="placeholder"/>
        </w:category>
        <w:types>
          <w:type w:val="bbPlcHdr"/>
        </w:types>
        <w:behaviors>
          <w:behavior w:val="content"/>
        </w:behaviors>
        <w:guid w:val="{197E6921-992A-D940-B4BF-8D44CD5A1E97}"/>
      </w:docPartPr>
      <w:docPartBody>
        <w:p w:rsidR="00520FF7" w:rsidRDefault="00B254B9" w:rsidP="00B254B9">
          <w:pPr>
            <w:pStyle w:val="B3DB584A8E6C434DB7AF20C8619265B6"/>
          </w:pPr>
          <w:r w:rsidRPr="002C05FE">
            <w:rPr>
              <w:lang w:bidi="pt-BR"/>
            </w:rPr>
            <w:t>R$ 0</w:t>
          </w:r>
        </w:p>
      </w:docPartBody>
    </w:docPart>
    <w:docPart>
      <w:docPartPr>
        <w:name w:val="CBA4FCCC53A45D48B1EF76E6A51CEA31"/>
        <w:category>
          <w:name w:val="General"/>
          <w:gallery w:val="placeholder"/>
        </w:category>
        <w:types>
          <w:type w:val="bbPlcHdr"/>
        </w:types>
        <w:behaviors>
          <w:behavior w:val="content"/>
        </w:behaviors>
        <w:guid w:val="{8DEF6A6F-75FD-7045-9E1E-AE9A5F4C0992}"/>
      </w:docPartPr>
      <w:docPartBody>
        <w:p w:rsidR="00520FF7" w:rsidRDefault="00B254B9" w:rsidP="00B254B9">
          <w:pPr>
            <w:pStyle w:val="CBA4FCCC53A45D48B1EF76E6A51CEA31"/>
          </w:pPr>
          <w:r w:rsidRPr="002C05FE">
            <w:rPr>
              <w:lang w:bidi="pt-BR"/>
            </w:rPr>
            <w:t>R$ 0</w:t>
          </w:r>
        </w:p>
      </w:docPartBody>
    </w:docPart>
    <w:docPart>
      <w:docPartPr>
        <w:name w:val="730D9630505A4845B68236E8628D2EEE"/>
        <w:category>
          <w:name w:val="General"/>
          <w:gallery w:val="placeholder"/>
        </w:category>
        <w:types>
          <w:type w:val="bbPlcHdr"/>
        </w:types>
        <w:behaviors>
          <w:behavior w:val="content"/>
        </w:behaviors>
        <w:guid w:val="{0EA683D6-3570-7D4F-BE1F-544D7D87DFF3}"/>
      </w:docPartPr>
      <w:docPartBody>
        <w:p w:rsidR="00520FF7" w:rsidRDefault="00B254B9" w:rsidP="00B254B9">
          <w:pPr>
            <w:pStyle w:val="730D9630505A4845B68236E8628D2EEE"/>
          </w:pPr>
          <w:r w:rsidRPr="002C05FE">
            <w:rPr>
              <w:lang w:bidi="pt-BR"/>
            </w:rPr>
            <w:t>R$ 0</w:t>
          </w:r>
        </w:p>
      </w:docPartBody>
    </w:docPart>
    <w:docPart>
      <w:docPartPr>
        <w:name w:val="4D8FC77751F5BB49B5582AFBFB0315B9"/>
        <w:category>
          <w:name w:val="General"/>
          <w:gallery w:val="placeholder"/>
        </w:category>
        <w:types>
          <w:type w:val="bbPlcHdr"/>
        </w:types>
        <w:behaviors>
          <w:behavior w:val="content"/>
        </w:behaviors>
        <w:guid w:val="{C82EBA62-5863-544A-A545-C5EEA8BCBFD7}"/>
      </w:docPartPr>
      <w:docPartBody>
        <w:p w:rsidR="00520FF7" w:rsidRDefault="00B254B9" w:rsidP="00B254B9">
          <w:pPr>
            <w:pStyle w:val="4D8FC77751F5BB49B5582AFBFB0315B9"/>
          </w:pPr>
          <w:r w:rsidRPr="002C05FE">
            <w:rPr>
              <w:lang w:bidi="pt-BR"/>
            </w:rPr>
            <w:t>R$ 0</w:t>
          </w:r>
        </w:p>
      </w:docPartBody>
    </w:docPart>
    <w:docPart>
      <w:docPartPr>
        <w:name w:val="CC6C97C11619BE46B19976BAC428D265"/>
        <w:category>
          <w:name w:val="General"/>
          <w:gallery w:val="placeholder"/>
        </w:category>
        <w:types>
          <w:type w:val="bbPlcHdr"/>
        </w:types>
        <w:behaviors>
          <w:behavior w:val="content"/>
        </w:behaviors>
        <w:guid w:val="{4484FF35-8361-AA40-8D39-26FF877235BB}"/>
      </w:docPartPr>
      <w:docPartBody>
        <w:p w:rsidR="00520FF7" w:rsidRDefault="00B254B9" w:rsidP="00B254B9">
          <w:pPr>
            <w:pStyle w:val="CC6C97C11619BE46B19976BAC428D265"/>
          </w:pPr>
          <w:r w:rsidRPr="002C05FE">
            <w:rPr>
              <w:lang w:bidi="pt-BR"/>
            </w:rPr>
            <w:t>Vendas líquidas</w:t>
          </w:r>
        </w:p>
      </w:docPartBody>
    </w:docPart>
    <w:docPart>
      <w:docPartPr>
        <w:name w:val="17C0D402A9A76F488C1CD996B3AA2473"/>
        <w:category>
          <w:name w:val="General"/>
          <w:gallery w:val="placeholder"/>
        </w:category>
        <w:types>
          <w:type w:val="bbPlcHdr"/>
        </w:types>
        <w:behaviors>
          <w:behavior w:val="content"/>
        </w:behaviors>
        <w:guid w:val="{EA0EB3A9-6F9D-994D-8B50-1B5237C79018}"/>
      </w:docPartPr>
      <w:docPartBody>
        <w:p w:rsidR="00520FF7" w:rsidRDefault="00B254B9" w:rsidP="00B254B9">
          <w:pPr>
            <w:pStyle w:val="17C0D402A9A76F488C1CD996B3AA2473"/>
          </w:pPr>
          <w:r w:rsidRPr="002C05FE">
            <w:rPr>
              <w:lang w:bidi="pt-BR"/>
            </w:rPr>
            <w:t>R$75.000</w:t>
          </w:r>
        </w:p>
      </w:docPartBody>
    </w:docPart>
    <w:docPart>
      <w:docPartPr>
        <w:name w:val="CF6FB75E8D0A1641A9291FA671BCDF40"/>
        <w:category>
          <w:name w:val="General"/>
          <w:gallery w:val="placeholder"/>
        </w:category>
        <w:types>
          <w:type w:val="bbPlcHdr"/>
        </w:types>
        <w:behaviors>
          <w:behavior w:val="content"/>
        </w:behaviors>
        <w:guid w:val="{6D2C183E-C965-FD42-BB71-477194E00AEE}"/>
      </w:docPartPr>
      <w:docPartBody>
        <w:p w:rsidR="00520FF7" w:rsidRDefault="00B254B9" w:rsidP="00B254B9">
          <w:pPr>
            <w:pStyle w:val="CF6FB75E8D0A1641A9291FA671BCDF40"/>
          </w:pPr>
          <w:r w:rsidRPr="002C05FE">
            <w:rPr>
              <w:lang w:bidi="pt-BR"/>
            </w:rPr>
            <w:t>R$75.000</w:t>
          </w:r>
        </w:p>
      </w:docPartBody>
    </w:docPart>
    <w:docPart>
      <w:docPartPr>
        <w:name w:val="83CC367FA2B31847AFD7749AD0AB0960"/>
        <w:category>
          <w:name w:val="General"/>
          <w:gallery w:val="placeholder"/>
        </w:category>
        <w:types>
          <w:type w:val="bbPlcHdr"/>
        </w:types>
        <w:behaviors>
          <w:behavior w:val="content"/>
        </w:behaviors>
        <w:guid w:val="{72C8FDF1-9963-7649-8DD2-351B8492A428}"/>
      </w:docPartPr>
      <w:docPartBody>
        <w:p w:rsidR="00520FF7" w:rsidRDefault="00B254B9" w:rsidP="00B254B9">
          <w:pPr>
            <w:pStyle w:val="83CC367FA2B31847AFD7749AD0AB0960"/>
          </w:pPr>
          <w:r w:rsidRPr="002C05FE">
            <w:rPr>
              <w:lang w:bidi="pt-BR"/>
            </w:rPr>
            <w:t>R$75.000</w:t>
          </w:r>
        </w:p>
      </w:docPartBody>
    </w:docPart>
    <w:docPart>
      <w:docPartPr>
        <w:name w:val="3F7681C88FC1034FBD86EE38D672A81B"/>
        <w:category>
          <w:name w:val="General"/>
          <w:gallery w:val="placeholder"/>
        </w:category>
        <w:types>
          <w:type w:val="bbPlcHdr"/>
        </w:types>
        <w:behaviors>
          <w:behavior w:val="content"/>
        </w:behaviors>
        <w:guid w:val="{8FBB048C-EDD9-D240-A12B-A045029D43EC}"/>
      </w:docPartPr>
      <w:docPartBody>
        <w:p w:rsidR="00520FF7" w:rsidRDefault="00B254B9" w:rsidP="00B254B9">
          <w:pPr>
            <w:pStyle w:val="3F7681C88FC1034FBD86EE38D672A81B"/>
          </w:pPr>
          <w:r w:rsidRPr="002C05FE">
            <w:rPr>
              <w:lang w:bidi="pt-BR"/>
            </w:rPr>
            <w:t>R$75.000</w:t>
          </w:r>
        </w:p>
      </w:docPartBody>
    </w:docPart>
    <w:docPart>
      <w:docPartPr>
        <w:name w:val="3F69404C2E7CC843AB9B891BF628705E"/>
        <w:category>
          <w:name w:val="General"/>
          <w:gallery w:val="placeholder"/>
        </w:category>
        <w:types>
          <w:type w:val="bbPlcHdr"/>
        </w:types>
        <w:behaviors>
          <w:behavior w:val="content"/>
        </w:behaviors>
        <w:guid w:val="{1C2304A2-7851-1E4C-BFD1-4980742D9232}"/>
      </w:docPartPr>
      <w:docPartBody>
        <w:p w:rsidR="00520FF7" w:rsidRDefault="00B254B9" w:rsidP="00B254B9">
          <w:pPr>
            <w:pStyle w:val="3F69404C2E7CC843AB9B891BF628705E"/>
          </w:pPr>
          <w:r w:rsidRPr="002C05FE">
            <w:rPr>
              <w:lang w:bidi="pt-BR"/>
            </w:rPr>
            <w:t>R$75.000</w:t>
          </w:r>
        </w:p>
      </w:docPartBody>
    </w:docPart>
    <w:docPart>
      <w:docPartPr>
        <w:name w:val="266E96923D7DA847A95864095940A5D6"/>
        <w:category>
          <w:name w:val="General"/>
          <w:gallery w:val="placeholder"/>
        </w:category>
        <w:types>
          <w:type w:val="bbPlcHdr"/>
        </w:types>
        <w:behaviors>
          <w:behavior w:val="content"/>
        </w:behaviors>
        <w:guid w:val="{CF278DDF-281F-AA4E-A373-D8A979589473}"/>
      </w:docPartPr>
      <w:docPartBody>
        <w:p w:rsidR="00520FF7" w:rsidRDefault="00B254B9" w:rsidP="00B254B9">
          <w:pPr>
            <w:pStyle w:val="266E96923D7DA847A95864095940A5D6"/>
          </w:pPr>
          <w:r w:rsidRPr="002C05FE">
            <w:rPr>
              <w:lang w:bidi="pt-BR"/>
            </w:rPr>
            <w:t>R$75.000</w:t>
          </w:r>
        </w:p>
      </w:docPartBody>
    </w:docPart>
    <w:docPart>
      <w:docPartPr>
        <w:name w:val="5F0ACB411599F147A043342C7B2969EB"/>
        <w:category>
          <w:name w:val="General"/>
          <w:gallery w:val="placeholder"/>
        </w:category>
        <w:types>
          <w:type w:val="bbPlcHdr"/>
        </w:types>
        <w:behaviors>
          <w:behavior w:val="content"/>
        </w:behaviors>
        <w:guid w:val="{7CC4FB71-F71E-A042-9DC9-8EAAA47B06A9}"/>
      </w:docPartPr>
      <w:docPartBody>
        <w:p w:rsidR="00520FF7" w:rsidRDefault="00B254B9" w:rsidP="00B254B9">
          <w:pPr>
            <w:pStyle w:val="5F0ACB411599F147A043342C7B2969EB"/>
          </w:pPr>
          <w:r w:rsidRPr="002C05FE">
            <w:rPr>
              <w:lang w:bidi="pt-BR"/>
            </w:rPr>
            <w:t>R$75.000</w:t>
          </w:r>
        </w:p>
      </w:docPartBody>
    </w:docPart>
    <w:docPart>
      <w:docPartPr>
        <w:name w:val="84BF454918659A48B541D144F494950A"/>
        <w:category>
          <w:name w:val="General"/>
          <w:gallery w:val="placeholder"/>
        </w:category>
        <w:types>
          <w:type w:val="bbPlcHdr"/>
        </w:types>
        <w:behaviors>
          <w:behavior w:val="content"/>
        </w:behaviors>
        <w:guid w:val="{4E4929CD-E74D-7542-BFB6-4717DC3CD6B0}"/>
      </w:docPartPr>
      <w:docPartBody>
        <w:p w:rsidR="00520FF7" w:rsidRDefault="00B254B9" w:rsidP="00B254B9">
          <w:pPr>
            <w:pStyle w:val="84BF454918659A48B541D144F494950A"/>
          </w:pPr>
          <w:r w:rsidRPr="002C05FE">
            <w:rPr>
              <w:lang w:bidi="pt-BR"/>
            </w:rPr>
            <w:t>R$75.000</w:t>
          </w:r>
        </w:p>
      </w:docPartBody>
    </w:docPart>
    <w:docPart>
      <w:docPartPr>
        <w:name w:val="323C0E8B69C78540A36E544768C04968"/>
        <w:category>
          <w:name w:val="General"/>
          <w:gallery w:val="placeholder"/>
        </w:category>
        <w:types>
          <w:type w:val="bbPlcHdr"/>
        </w:types>
        <w:behaviors>
          <w:behavior w:val="content"/>
        </w:behaviors>
        <w:guid w:val="{7B50D352-79D1-3843-BA80-CE9766FFFF59}"/>
      </w:docPartPr>
      <w:docPartBody>
        <w:p w:rsidR="00520FF7" w:rsidRDefault="00B254B9" w:rsidP="00B254B9">
          <w:pPr>
            <w:pStyle w:val="323C0E8B69C78540A36E544768C04968"/>
          </w:pPr>
          <w:r w:rsidRPr="002C05FE">
            <w:rPr>
              <w:lang w:bidi="pt-BR"/>
            </w:rPr>
            <w:t>R$75.000</w:t>
          </w:r>
        </w:p>
      </w:docPartBody>
    </w:docPart>
    <w:docPart>
      <w:docPartPr>
        <w:name w:val="4690E99E794E884CAD383A28061688B2"/>
        <w:category>
          <w:name w:val="General"/>
          <w:gallery w:val="placeholder"/>
        </w:category>
        <w:types>
          <w:type w:val="bbPlcHdr"/>
        </w:types>
        <w:behaviors>
          <w:behavior w:val="content"/>
        </w:behaviors>
        <w:guid w:val="{3DE547D6-4459-8349-9DE0-1BA4A1204AE2}"/>
      </w:docPartPr>
      <w:docPartBody>
        <w:p w:rsidR="00520FF7" w:rsidRDefault="00B254B9" w:rsidP="00B254B9">
          <w:pPr>
            <w:pStyle w:val="4690E99E794E884CAD383A28061688B2"/>
          </w:pPr>
          <w:r w:rsidRPr="002C05FE">
            <w:rPr>
              <w:lang w:bidi="pt-BR"/>
            </w:rPr>
            <w:t>R$75.000</w:t>
          </w:r>
        </w:p>
      </w:docPartBody>
    </w:docPart>
    <w:docPart>
      <w:docPartPr>
        <w:name w:val="9FD4042050CDE44FA6BF1FE69FCD8286"/>
        <w:category>
          <w:name w:val="General"/>
          <w:gallery w:val="placeholder"/>
        </w:category>
        <w:types>
          <w:type w:val="bbPlcHdr"/>
        </w:types>
        <w:behaviors>
          <w:behavior w:val="content"/>
        </w:behaviors>
        <w:guid w:val="{8F543E3D-8018-3448-AE1B-1075E8575330}"/>
      </w:docPartPr>
      <w:docPartBody>
        <w:p w:rsidR="00520FF7" w:rsidRDefault="00B254B9" w:rsidP="00B254B9">
          <w:pPr>
            <w:pStyle w:val="9FD4042050CDE44FA6BF1FE69FCD8286"/>
          </w:pPr>
          <w:r w:rsidRPr="002C05FE">
            <w:rPr>
              <w:lang w:bidi="pt-BR"/>
            </w:rPr>
            <w:t>R$75.000</w:t>
          </w:r>
        </w:p>
      </w:docPartBody>
    </w:docPart>
    <w:docPart>
      <w:docPartPr>
        <w:name w:val="AEB2F38C72C3D243B402F4BD6433504B"/>
        <w:category>
          <w:name w:val="General"/>
          <w:gallery w:val="placeholder"/>
        </w:category>
        <w:types>
          <w:type w:val="bbPlcHdr"/>
        </w:types>
        <w:behaviors>
          <w:behavior w:val="content"/>
        </w:behaviors>
        <w:guid w:val="{FFA5F1B0-865C-694C-BCAE-DC102B1F6281}"/>
      </w:docPartPr>
      <w:docPartBody>
        <w:p w:rsidR="00520FF7" w:rsidRDefault="00B254B9" w:rsidP="00B254B9">
          <w:pPr>
            <w:pStyle w:val="AEB2F38C72C3D243B402F4BD6433504B"/>
          </w:pPr>
          <w:r w:rsidRPr="002C05FE">
            <w:rPr>
              <w:lang w:bidi="pt-BR"/>
            </w:rPr>
            <w:t>R$75.000</w:t>
          </w:r>
        </w:p>
      </w:docPartBody>
    </w:docPart>
    <w:docPart>
      <w:docPartPr>
        <w:name w:val="E076A4824A9BB141A9041E4CF684E7B6"/>
        <w:category>
          <w:name w:val="General"/>
          <w:gallery w:val="placeholder"/>
        </w:category>
        <w:types>
          <w:type w:val="bbPlcHdr"/>
        </w:types>
        <w:behaviors>
          <w:behavior w:val="content"/>
        </w:behaviors>
        <w:guid w:val="{BC2E2D41-9B14-6E41-8836-BE42EE19590D}"/>
      </w:docPartPr>
      <w:docPartBody>
        <w:p w:rsidR="00520FF7" w:rsidRDefault="00B254B9" w:rsidP="00B254B9">
          <w:pPr>
            <w:pStyle w:val="E076A4824A9BB141A9041E4CF684E7B6"/>
          </w:pPr>
          <w:r w:rsidRPr="002C05FE">
            <w:rPr>
              <w:lang w:bidi="pt-BR"/>
            </w:rPr>
            <w:t>R$ 900.000</w:t>
          </w:r>
        </w:p>
      </w:docPartBody>
    </w:docPart>
    <w:docPart>
      <w:docPartPr>
        <w:name w:val="36A97043AD5A9440BCF31A14700D4C7C"/>
        <w:category>
          <w:name w:val="General"/>
          <w:gallery w:val="placeholder"/>
        </w:category>
        <w:types>
          <w:type w:val="bbPlcHdr"/>
        </w:types>
        <w:behaviors>
          <w:behavior w:val="content"/>
        </w:behaviors>
        <w:guid w:val="{3FE025C6-476A-004E-83EC-F47FA01C3B28}"/>
      </w:docPartPr>
      <w:docPartBody>
        <w:p w:rsidR="00520FF7" w:rsidRDefault="00B254B9" w:rsidP="00B254B9">
          <w:pPr>
            <w:pStyle w:val="36A97043AD5A9440BCF31A14700D4C7C"/>
          </w:pPr>
          <w:r w:rsidRPr="002C05FE">
            <w:rPr>
              <w:lang w:bidi="pt-BR"/>
            </w:rPr>
            <w:t>Custo das Mercadorias Vendidas</w:t>
          </w:r>
        </w:p>
      </w:docPartBody>
    </w:docPart>
    <w:docPart>
      <w:docPartPr>
        <w:name w:val="89630D7082A8494AA6D14B2CCD082FB4"/>
        <w:category>
          <w:name w:val="General"/>
          <w:gallery w:val="placeholder"/>
        </w:category>
        <w:types>
          <w:type w:val="bbPlcHdr"/>
        </w:types>
        <w:behaviors>
          <w:behavior w:val="content"/>
        </w:behaviors>
        <w:guid w:val="{EC8249A7-7DFF-314E-9748-1EF98ED6CFEF}"/>
      </w:docPartPr>
      <w:docPartBody>
        <w:p w:rsidR="00520FF7" w:rsidRDefault="00B254B9" w:rsidP="00B254B9">
          <w:pPr>
            <w:pStyle w:val="89630D7082A8494AA6D14B2CCD082FB4"/>
          </w:pPr>
          <w:r w:rsidRPr="002C05FE">
            <w:rPr>
              <w:lang w:bidi="pt-BR"/>
            </w:rPr>
            <w:t>R$ 1.000</w:t>
          </w:r>
        </w:p>
      </w:docPartBody>
    </w:docPart>
    <w:docPart>
      <w:docPartPr>
        <w:name w:val="AFA7C212635E1E448255E1B45F4C9082"/>
        <w:category>
          <w:name w:val="General"/>
          <w:gallery w:val="placeholder"/>
        </w:category>
        <w:types>
          <w:type w:val="bbPlcHdr"/>
        </w:types>
        <w:behaviors>
          <w:behavior w:val="content"/>
        </w:behaviors>
        <w:guid w:val="{1ACDAEEF-37F1-0342-8106-4B1BCDB0F210}"/>
      </w:docPartPr>
      <w:docPartBody>
        <w:p w:rsidR="00520FF7" w:rsidRDefault="00B254B9" w:rsidP="00B254B9">
          <w:pPr>
            <w:pStyle w:val="AFA7C212635E1E448255E1B45F4C9082"/>
          </w:pPr>
          <w:r w:rsidRPr="002C05FE">
            <w:rPr>
              <w:lang w:bidi="pt-BR"/>
            </w:rPr>
            <w:t>R$ 1.000</w:t>
          </w:r>
        </w:p>
      </w:docPartBody>
    </w:docPart>
    <w:docPart>
      <w:docPartPr>
        <w:name w:val="98EC9476B5BD48458933FC94681DC901"/>
        <w:category>
          <w:name w:val="General"/>
          <w:gallery w:val="placeholder"/>
        </w:category>
        <w:types>
          <w:type w:val="bbPlcHdr"/>
        </w:types>
        <w:behaviors>
          <w:behavior w:val="content"/>
        </w:behaviors>
        <w:guid w:val="{B152E507-AADD-5A48-A5B1-CB164349AE14}"/>
      </w:docPartPr>
      <w:docPartBody>
        <w:p w:rsidR="00520FF7" w:rsidRDefault="00B254B9" w:rsidP="00B254B9">
          <w:pPr>
            <w:pStyle w:val="98EC9476B5BD48458933FC94681DC901"/>
          </w:pPr>
          <w:r w:rsidRPr="002C05FE">
            <w:rPr>
              <w:lang w:bidi="pt-BR"/>
            </w:rPr>
            <w:t>R$ 1.000</w:t>
          </w:r>
        </w:p>
      </w:docPartBody>
    </w:docPart>
    <w:docPart>
      <w:docPartPr>
        <w:name w:val="64262429EA7EEF4FB030FF548D13B30E"/>
        <w:category>
          <w:name w:val="General"/>
          <w:gallery w:val="placeholder"/>
        </w:category>
        <w:types>
          <w:type w:val="bbPlcHdr"/>
        </w:types>
        <w:behaviors>
          <w:behavior w:val="content"/>
        </w:behaviors>
        <w:guid w:val="{BE02A776-D694-E54A-A691-3A49C0B070CF}"/>
      </w:docPartPr>
      <w:docPartBody>
        <w:p w:rsidR="00520FF7" w:rsidRDefault="00B254B9" w:rsidP="00B254B9">
          <w:pPr>
            <w:pStyle w:val="64262429EA7EEF4FB030FF548D13B30E"/>
          </w:pPr>
          <w:r w:rsidRPr="002C05FE">
            <w:rPr>
              <w:lang w:bidi="pt-BR"/>
            </w:rPr>
            <w:t>R$ 1.000</w:t>
          </w:r>
        </w:p>
      </w:docPartBody>
    </w:docPart>
    <w:docPart>
      <w:docPartPr>
        <w:name w:val="21F669884CFC3146AAC303564ADFCF47"/>
        <w:category>
          <w:name w:val="General"/>
          <w:gallery w:val="placeholder"/>
        </w:category>
        <w:types>
          <w:type w:val="bbPlcHdr"/>
        </w:types>
        <w:behaviors>
          <w:behavior w:val="content"/>
        </w:behaviors>
        <w:guid w:val="{0ECC576D-E2D6-6D4A-8534-4FBCF047845F}"/>
      </w:docPartPr>
      <w:docPartBody>
        <w:p w:rsidR="00520FF7" w:rsidRDefault="00B254B9" w:rsidP="00B254B9">
          <w:pPr>
            <w:pStyle w:val="21F669884CFC3146AAC303564ADFCF47"/>
          </w:pPr>
          <w:r w:rsidRPr="002C05FE">
            <w:rPr>
              <w:lang w:bidi="pt-BR"/>
            </w:rPr>
            <w:t>R$ 1.000</w:t>
          </w:r>
        </w:p>
      </w:docPartBody>
    </w:docPart>
    <w:docPart>
      <w:docPartPr>
        <w:name w:val="B91E80BFB6000940B70CD425FBE3FAD1"/>
        <w:category>
          <w:name w:val="General"/>
          <w:gallery w:val="placeholder"/>
        </w:category>
        <w:types>
          <w:type w:val="bbPlcHdr"/>
        </w:types>
        <w:behaviors>
          <w:behavior w:val="content"/>
        </w:behaviors>
        <w:guid w:val="{0ECEFAAA-3590-E848-971C-6457AD64B9A5}"/>
      </w:docPartPr>
      <w:docPartBody>
        <w:p w:rsidR="00520FF7" w:rsidRDefault="00B254B9" w:rsidP="00B254B9">
          <w:pPr>
            <w:pStyle w:val="B91E80BFB6000940B70CD425FBE3FAD1"/>
          </w:pPr>
          <w:r w:rsidRPr="002C05FE">
            <w:rPr>
              <w:lang w:bidi="pt-BR"/>
            </w:rPr>
            <w:t>R$ 1.000</w:t>
          </w:r>
        </w:p>
      </w:docPartBody>
    </w:docPart>
    <w:docPart>
      <w:docPartPr>
        <w:name w:val="5C95AF13E62B8C41A0CDC9333A781428"/>
        <w:category>
          <w:name w:val="General"/>
          <w:gallery w:val="placeholder"/>
        </w:category>
        <w:types>
          <w:type w:val="bbPlcHdr"/>
        </w:types>
        <w:behaviors>
          <w:behavior w:val="content"/>
        </w:behaviors>
        <w:guid w:val="{0E74FA33-11C0-5C41-99B2-3DCEFC1EB93D}"/>
      </w:docPartPr>
      <w:docPartBody>
        <w:p w:rsidR="00520FF7" w:rsidRDefault="00B254B9" w:rsidP="00B254B9">
          <w:pPr>
            <w:pStyle w:val="5C95AF13E62B8C41A0CDC9333A781428"/>
          </w:pPr>
          <w:r w:rsidRPr="002C05FE">
            <w:rPr>
              <w:lang w:bidi="pt-BR"/>
            </w:rPr>
            <w:t>R$ 1.000</w:t>
          </w:r>
        </w:p>
      </w:docPartBody>
    </w:docPart>
    <w:docPart>
      <w:docPartPr>
        <w:name w:val="C794BC754A0A7649875048760187B923"/>
        <w:category>
          <w:name w:val="General"/>
          <w:gallery w:val="placeholder"/>
        </w:category>
        <w:types>
          <w:type w:val="bbPlcHdr"/>
        </w:types>
        <w:behaviors>
          <w:behavior w:val="content"/>
        </w:behaviors>
        <w:guid w:val="{F107D24D-5497-F146-BF30-AC9A4BC725DB}"/>
      </w:docPartPr>
      <w:docPartBody>
        <w:p w:rsidR="00520FF7" w:rsidRDefault="00B254B9" w:rsidP="00B254B9">
          <w:pPr>
            <w:pStyle w:val="C794BC754A0A7649875048760187B923"/>
          </w:pPr>
          <w:r w:rsidRPr="002C05FE">
            <w:rPr>
              <w:lang w:bidi="pt-BR"/>
            </w:rPr>
            <w:t>R$ 1.000</w:t>
          </w:r>
        </w:p>
      </w:docPartBody>
    </w:docPart>
    <w:docPart>
      <w:docPartPr>
        <w:name w:val="F8FC04FF009D394DB45CC41049F353D0"/>
        <w:category>
          <w:name w:val="General"/>
          <w:gallery w:val="placeholder"/>
        </w:category>
        <w:types>
          <w:type w:val="bbPlcHdr"/>
        </w:types>
        <w:behaviors>
          <w:behavior w:val="content"/>
        </w:behaviors>
        <w:guid w:val="{4516F0D6-6655-D14E-9C62-0ACCB43A5EBE}"/>
      </w:docPartPr>
      <w:docPartBody>
        <w:p w:rsidR="00520FF7" w:rsidRDefault="00B254B9" w:rsidP="00B254B9">
          <w:pPr>
            <w:pStyle w:val="F8FC04FF009D394DB45CC41049F353D0"/>
          </w:pPr>
          <w:r w:rsidRPr="002C05FE">
            <w:rPr>
              <w:lang w:bidi="pt-BR"/>
            </w:rPr>
            <w:t>R$ 1.000</w:t>
          </w:r>
        </w:p>
      </w:docPartBody>
    </w:docPart>
    <w:docPart>
      <w:docPartPr>
        <w:name w:val="F946AAD873DB8B4AB4388BD3437878F0"/>
        <w:category>
          <w:name w:val="General"/>
          <w:gallery w:val="placeholder"/>
        </w:category>
        <w:types>
          <w:type w:val="bbPlcHdr"/>
        </w:types>
        <w:behaviors>
          <w:behavior w:val="content"/>
        </w:behaviors>
        <w:guid w:val="{D38B29B6-4384-8D4A-8A9B-44515C35ECBE}"/>
      </w:docPartPr>
      <w:docPartBody>
        <w:p w:rsidR="00520FF7" w:rsidRDefault="00B254B9" w:rsidP="00B254B9">
          <w:pPr>
            <w:pStyle w:val="F946AAD873DB8B4AB4388BD3437878F0"/>
          </w:pPr>
          <w:r w:rsidRPr="002C05FE">
            <w:rPr>
              <w:lang w:bidi="pt-BR"/>
            </w:rPr>
            <w:t>R$ 1.000</w:t>
          </w:r>
        </w:p>
      </w:docPartBody>
    </w:docPart>
    <w:docPart>
      <w:docPartPr>
        <w:name w:val="75A30EDC00018B4BAB23219C4E232580"/>
        <w:category>
          <w:name w:val="General"/>
          <w:gallery w:val="placeholder"/>
        </w:category>
        <w:types>
          <w:type w:val="bbPlcHdr"/>
        </w:types>
        <w:behaviors>
          <w:behavior w:val="content"/>
        </w:behaviors>
        <w:guid w:val="{4FF6B3FC-6549-5D47-8FE9-1EC464369337}"/>
      </w:docPartPr>
      <w:docPartBody>
        <w:p w:rsidR="00520FF7" w:rsidRDefault="00B254B9" w:rsidP="00B254B9">
          <w:pPr>
            <w:pStyle w:val="75A30EDC00018B4BAB23219C4E232580"/>
          </w:pPr>
          <w:r w:rsidRPr="002C05FE">
            <w:rPr>
              <w:lang w:bidi="pt-BR"/>
            </w:rPr>
            <w:t>R$ 1.000</w:t>
          </w:r>
        </w:p>
      </w:docPartBody>
    </w:docPart>
    <w:docPart>
      <w:docPartPr>
        <w:name w:val="ACD8B61E5081EA4B9062F2EAFBA4006C"/>
        <w:category>
          <w:name w:val="General"/>
          <w:gallery w:val="placeholder"/>
        </w:category>
        <w:types>
          <w:type w:val="bbPlcHdr"/>
        </w:types>
        <w:behaviors>
          <w:behavior w:val="content"/>
        </w:behaviors>
        <w:guid w:val="{69C955FC-7FA4-4C41-AEE4-6CD0B19AC499}"/>
      </w:docPartPr>
      <w:docPartBody>
        <w:p w:rsidR="00520FF7" w:rsidRDefault="00B254B9" w:rsidP="00B254B9">
          <w:pPr>
            <w:pStyle w:val="ACD8B61E5081EA4B9062F2EAFBA4006C"/>
          </w:pPr>
          <w:r w:rsidRPr="002C05FE">
            <w:rPr>
              <w:lang w:bidi="pt-BR"/>
            </w:rPr>
            <w:t>R$ 1.000</w:t>
          </w:r>
        </w:p>
      </w:docPartBody>
    </w:docPart>
    <w:docPart>
      <w:docPartPr>
        <w:name w:val="3A43A9E14C72C0439FD32740AE7208A7"/>
        <w:category>
          <w:name w:val="General"/>
          <w:gallery w:val="placeholder"/>
        </w:category>
        <w:types>
          <w:type w:val="bbPlcHdr"/>
        </w:types>
        <w:behaviors>
          <w:behavior w:val="content"/>
        </w:behaviors>
        <w:guid w:val="{D2D43E6F-3C39-4942-9CB6-88A8119D562D}"/>
      </w:docPartPr>
      <w:docPartBody>
        <w:p w:rsidR="00520FF7" w:rsidRDefault="00B254B9" w:rsidP="00B254B9">
          <w:pPr>
            <w:pStyle w:val="3A43A9E14C72C0439FD32740AE7208A7"/>
          </w:pPr>
          <w:r w:rsidRPr="002C05FE">
            <w:rPr>
              <w:lang w:bidi="pt-BR"/>
            </w:rPr>
            <w:t>R$12.000</w:t>
          </w:r>
        </w:p>
      </w:docPartBody>
    </w:docPart>
    <w:docPart>
      <w:docPartPr>
        <w:name w:val="3591D9C257E2CB4DB35CF4482DE99D11"/>
        <w:category>
          <w:name w:val="General"/>
          <w:gallery w:val="placeholder"/>
        </w:category>
        <w:types>
          <w:type w:val="bbPlcHdr"/>
        </w:types>
        <w:behaviors>
          <w:behavior w:val="content"/>
        </w:behaviors>
        <w:guid w:val="{1CF25E4D-0CB9-6F45-9E32-86D3ED4EFAC6}"/>
      </w:docPartPr>
      <w:docPartBody>
        <w:p w:rsidR="00520FF7" w:rsidRDefault="00B254B9" w:rsidP="00B254B9">
          <w:pPr>
            <w:pStyle w:val="3591D9C257E2CB4DB35CF4482DE99D11"/>
          </w:pPr>
          <w:r w:rsidRPr="002C05FE">
            <w:rPr>
              <w:lang w:bidi="pt-BR"/>
            </w:rPr>
            <w:t>Lucro Bruto</w:t>
          </w:r>
        </w:p>
      </w:docPartBody>
    </w:docPart>
    <w:docPart>
      <w:docPartPr>
        <w:name w:val="FE2747DCCDF8864086348C21ADA67C17"/>
        <w:category>
          <w:name w:val="General"/>
          <w:gallery w:val="placeholder"/>
        </w:category>
        <w:types>
          <w:type w:val="bbPlcHdr"/>
        </w:types>
        <w:behaviors>
          <w:behavior w:val="content"/>
        </w:behaviors>
        <w:guid w:val="{6B79FC54-8D95-094D-BDC6-CC2A4860622E}"/>
      </w:docPartPr>
      <w:docPartBody>
        <w:p w:rsidR="00520FF7" w:rsidRDefault="00B254B9" w:rsidP="00B254B9">
          <w:pPr>
            <w:pStyle w:val="FE2747DCCDF8864086348C21ADA67C17"/>
          </w:pPr>
          <w:r w:rsidRPr="002C05FE">
            <w:rPr>
              <w:lang w:bidi="pt-BR"/>
            </w:rPr>
            <w:t>R$74.000</w:t>
          </w:r>
        </w:p>
      </w:docPartBody>
    </w:docPart>
    <w:docPart>
      <w:docPartPr>
        <w:name w:val="75B52143D9B03F45AE620F0ADE7A6AED"/>
        <w:category>
          <w:name w:val="General"/>
          <w:gallery w:val="placeholder"/>
        </w:category>
        <w:types>
          <w:type w:val="bbPlcHdr"/>
        </w:types>
        <w:behaviors>
          <w:behavior w:val="content"/>
        </w:behaviors>
        <w:guid w:val="{7A07BAEF-7D1E-4142-8933-0216B34BC472}"/>
      </w:docPartPr>
      <w:docPartBody>
        <w:p w:rsidR="00520FF7" w:rsidRDefault="00B254B9" w:rsidP="00B254B9">
          <w:pPr>
            <w:pStyle w:val="75B52143D9B03F45AE620F0ADE7A6AED"/>
          </w:pPr>
          <w:r w:rsidRPr="002C05FE">
            <w:rPr>
              <w:lang w:bidi="pt-BR"/>
            </w:rPr>
            <w:t>R$74.000</w:t>
          </w:r>
        </w:p>
      </w:docPartBody>
    </w:docPart>
    <w:docPart>
      <w:docPartPr>
        <w:name w:val="55F0C4467AE1F44F95F934198BB83B10"/>
        <w:category>
          <w:name w:val="General"/>
          <w:gallery w:val="placeholder"/>
        </w:category>
        <w:types>
          <w:type w:val="bbPlcHdr"/>
        </w:types>
        <w:behaviors>
          <w:behavior w:val="content"/>
        </w:behaviors>
        <w:guid w:val="{32517187-070A-B048-843E-1DD048E000A9}"/>
      </w:docPartPr>
      <w:docPartBody>
        <w:p w:rsidR="00520FF7" w:rsidRDefault="00B254B9" w:rsidP="00B254B9">
          <w:pPr>
            <w:pStyle w:val="55F0C4467AE1F44F95F934198BB83B10"/>
          </w:pPr>
          <w:r w:rsidRPr="002C05FE">
            <w:rPr>
              <w:lang w:bidi="pt-BR"/>
            </w:rPr>
            <w:t>R$74.000</w:t>
          </w:r>
        </w:p>
      </w:docPartBody>
    </w:docPart>
    <w:docPart>
      <w:docPartPr>
        <w:name w:val="3F066C7C3866AB4189D630A7C18E0BC3"/>
        <w:category>
          <w:name w:val="General"/>
          <w:gallery w:val="placeholder"/>
        </w:category>
        <w:types>
          <w:type w:val="bbPlcHdr"/>
        </w:types>
        <w:behaviors>
          <w:behavior w:val="content"/>
        </w:behaviors>
        <w:guid w:val="{BF4ED70C-FF64-DC4B-8F6F-F9EF0AC05011}"/>
      </w:docPartPr>
      <w:docPartBody>
        <w:p w:rsidR="00520FF7" w:rsidRDefault="00B254B9" w:rsidP="00B254B9">
          <w:pPr>
            <w:pStyle w:val="3F066C7C3866AB4189D630A7C18E0BC3"/>
          </w:pPr>
          <w:r w:rsidRPr="002C05FE">
            <w:rPr>
              <w:lang w:bidi="pt-BR"/>
            </w:rPr>
            <w:t>R$74.000</w:t>
          </w:r>
        </w:p>
      </w:docPartBody>
    </w:docPart>
    <w:docPart>
      <w:docPartPr>
        <w:name w:val="7367D29FF35E924693E3933AF30F5744"/>
        <w:category>
          <w:name w:val="General"/>
          <w:gallery w:val="placeholder"/>
        </w:category>
        <w:types>
          <w:type w:val="bbPlcHdr"/>
        </w:types>
        <w:behaviors>
          <w:behavior w:val="content"/>
        </w:behaviors>
        <w:guid w:val="{6C3221F3-6351-4148-B60D-0093D4502D5B}"/>
      </w:docPartPr>
      <w:docPartBody>
        <w:p w:rsidR="00520FF7" w:rsidRDefault="00B254B9" w:rsidP="00B254B9">
          <w:pPr>
            <w:pStyle w:val="7367D29FF35E924693E3933AF30F5744"/>
          </w:pPr>
          <w:r w:rsidRPr="002C05FE">
            <w:rPr>
              <w:lang w:bidi="pt-BR"/>
            </w:rPr>
            <w:t>R$74.000</w:t>
          </w:r>
        </w:p>
      </w:docPartBody>
    </w:docPart>
    <w:docPart>
      <w:docPartPr>
        <w:name w:val="09E162871AEA4C4C847F95FFFBD503F4"/>
        <w:category>
          <w:name w:val="General"/>
          <w:gallery w:val="placeholder"/>
        </w:category>
        <w:types>
          <w:type w:val="bbPlcHdr"/>
        </w:types>
        <w:behaviors>
          <w:behavior w:val="content"/>
        </w:behaviors>
        <w:guid w:val="{25EC159F-4FD0-054D-800C-8D0729586524}"/>
      </w:docPartPr>
      <w:docPartBody>
        <w:p w:rsidR="00520FF7" w:rsidRDefault="00B254B9" w:rsidP="00B254B9">
          <w:pPr>
            <w:pStyle w:val="09E162871AEA4C4C847F95FFFBD503F4"/>
          </w:pPr>
          <w:r w:rsidRPr="002C05FE">
            <w:rPr>
              <w:lang w:bidi="pt-BR"/>
            </w:rPr>
            <w:t>R$74.000</w:t>
          </w:r>
        </w:p>
      </w:docPartBody>
    </w:docPart>
    <w:docPart>
      <w:docPartPr>
        <w:name w:val="32FAAFCD4D4DF843A439AD56E75C62BF"/>
        <w:category>
          <w:name w:val="General"/>
          <w:gallery w:val="placeholder"/>
        </w:category>
        <w:types>
          <w:type w:val="bbPlcHdr"/>
        </w:types>
        <w:behaviors>
          <w:behavior w:val="content"/>
        </w:behaviors>
        <w:guid w:val="{6CE03733-B194-3947-9D7D-FE5BF103AD0A}"/>
      </w:docPartPr>
      <w:docPartBody>
        <w:p w:rsidR="00520FF7" w:rsidRDefault="00B254B9" w:rsidP="00B254B9">
          <w:pPr>
            <w:pStyle w:val="32FAAFCD4D4DF843A439AD56E75C62BF"/>
          </w:pPr>
          <w:r w:rsidRPr="002C05FE">
            <w:rPr>
              <w:lang w:bidi="pt-BR"/>
            </w:rPr>
            <w:t>R$74.000</w:t>
          </w:r>
        </w:p>
      </w:docPartBody>
    </w:docPart>
    <w:docPart>
      <w:docPartPr>
        <w:name w:val="556BADFC004ACB469BED2D2C34BDF30D"/>
        <w:category>
          <w:name w:val="General"/>
          <w:gallery w:val="placeholder"/>
        </w:category>
        <w:types>
          <w:type w:val="bbPlcHdr"/>
        </w:types>
        <w:behaviors>
          <w:behavior w:val="content"/>
        </w:behaviors>
        <w:guid w:val="{528F2253-DB94-0341-AB8C-BDC6F54B5F33}"/>
      </w:docPartPr>
      <w:docPartBody>
        <w:p w:rsidR="00520FF7" w:rsidRDefault="00B254B9" w:rsidP="00B254B9">
          <w:pPr>
            <w:pStyle w:val="556BADFC004ACB469BED2D2C34BDF30D"/>
          </w:pPr>
          <w:r w:rsidRPr="002C05FE">
            <w:rPr>
              <w:lang w:bidi="pt-BR"/>
            </w:rPr>
            <w:t>R$74.000</w:t>
          </w:r>
        </w:p>
      </w:docPartBody>
    </w:docPart>
    <w:docPart>
      <w:docPartPr>
        <w:name w:val="FB2F2C716A92AF48AC8125C6BC58964B"/>
        <w:category>
          <w:name w:val="General"/>
          <w:gallery w:val="placeholder"/>
        </w:category>
        <w:types>
          <w:type w:val="bbPlcHdr"/>
        </w:types>
        <w:behaviors>
          <w:behavior w:val="content"/>
        </w:behaviors>
        <w:guid w:val="{CD408FCA-9BE7-D145-B2A5-25761F313621}"/>
      </w:docPartPr>
      <w:docPartBody>
        <w:p w:rsidR="00520FF7" w:rsidRDefault="00B254B9" w:rsidP="00B254B9">
          <w:pPr>
            <w:pStyle w:val="FB2F2C716A92AF48AC8125C6BC58964B"/>
          </w:pPr>
          <w:r w:rsidRPr="002C05FE">
            <w:rPr>
              <w:lang w:bidi="pt-BR"/>
            </w:rPr>
            <w:t>R$74.000</w:t>
          </w:r>
        </w:p>
      </w:docPartBody>
    </w:docPart>
    <w:docPart>
      <w:docPartPr>
        <w:name w:val="A4D6AEFB716D514CB193C7FAA478E4B8"/>
        <w:category>
          <w:name w:val="General"/>
          <w:gallery w:val="placeholder"/>
        </w:category>
        <w:types>
          <w:type w:val="bbPlcHdr"/>
        </w:types>
        <w:behaviors>
          <w:behavior w:val="content"/>
        </w:behaviors>
        <w:guid w:val="{72448777-DD5A-8842-8EA1-64682AA027E1}"/>
      </w:docPartPr>
      <w:docPartBody>
        <w:p w:rsidR="00520FF7" w:rsidRDefault="00B254B9" w:rsidP="00B254B9">
          <w:pPr>
            <w:pStyle w:val="A4D6AEFB716D514CB193C7FAA478E4B8"/>
          </w:pPr>
          <w:r w:rsidRPr="002C05FE">
            <w:rPr>
              <w:lang w:bidi="pt-BR"/>
            </w:rPr>
            <w:t>R$74.000</w:t>
          </w:r>
        </w:p>
      </w:docPartBody>
    </w:docPart>
    <w:docPart>
      <w:docPartPr>
        <w:name w:val="3FB2C003CEEFB84DB8B46BC43188DBF9"/>
        <w:category>
          <w:name w:val="General"/>
          <w:gallery w:val="placeholder"/>
        </w:category>
        <w:types>
          <w:type w:val="bbPlcHdr"/>
        </w:types>
        <w:behaviors>
          <w:behavior w:val="content"/>
        </w:behaviors>
        <w:guid w:val="{B0E27799-245F-674E-A750-8FA56F6B271C}"/>
      </w:docPartPr>
      <w:docPartBody>
        <w:p w:rsidR="00520FF7" w:rsidRDefault="00B254B9" w:rsidP="00B254B9">
          <w:pPr>
            <w:pStyle w:val="3FB2C003CEEFB84DB8B46BC43188DBF9"/>
          </w:pPr>
          <w:r w:rsidRPr="002C05FE">
            <w:rPr>
              <w:lang w:bidi="pt-BR"/>
            </w:rPr>
            <w:t>R$74.000</w:t>
          </w:r>
        </w:p>
      </w:docPartBody>
    </w:docPart>
    <w:docPart>
      <w:docPartPr>
        <w:name w:val="5DCD5F4BFD257B4888E2F60C20F3D00A"/>
        <w:category>
          <w:name w:val="General"/>
          <w:gallery w:val="placeholder"/>
        </w:category>
        <w:types>
          <w:type w:val="bbPlcHdr"/>
        </w:types>
        <w:behaviors>
          <w:behavior w:val="content"/>
        </w:behaviors>
        <w:guid w:val="{38145820-9102-584D-AD95-6DAF9959A642}"/>
      </w:docPartPr>
      <w:docPartBody>
        <w:p w:rsidR="00520FF7" w:rsidRDefault="00B254B9" w:rsidP="00B254B9">
          <w:pPr>
            <w:pStyle w:val="5DCD5F4BFD257B4888E2F60C20F3D00A"/>
          </w:pPr>
          <w:r w:rsidRPr="002C05FE">
            <w:rPr>
              <w:lang w:bidi="pt-BR"/>
            </w:rPr>
            <w:t>R$74.000</w:t>
          </w:r>
        </w:p>
      </w:docPartBody>
    </w:docPart>
    <w:docPart>
      <w:docPartPr>
        <w:name w:val="0D439E25784A11438751B5DBD15A7B70"/>
        <w:category>
          <w:name w:val="General"/>
          <w:gallery w:val="placeholder"/>
        </w:category>
        <w:types>
          <w:type w:val="bbPlcHdr"/>
        </w:types>
        <w:behaviors>
          <w:behavior w:val="content"/>
        </w:behaviors>
        <w:guid w:val="{AE98CC9E-FE84-E548-BAEC-2B97084D5CCE}"/>
      </w:docPartPr>
      <w:docPartBody>
        <w:p w:rsidR="00520FF7" w:rsidRDefault="00B254B9" w:rsidP="00B254B9">
          <w:pPr>
            <w:pStyle w:val="0D439E25784A11438751B5DBD15A7B70"/>
          </w:pPr>
          <w:r w:rsidRPr="002C05FE">
            <w:rPr>
              <w:lang w:bidi="pt-BR"/>
            </w:rPr>
            <w:t>R$888.000</w:t>
          </w:r>
        </w:p>
      </w:docPartBody>
    </w:docPart>
    <w:docPart>
      <w:docPartPr>
        <w:name w:val="5C9F9F18FE1E234B997CFBEB6A50E9C1"/>
        <w:category>
          <w:name w:val="General"/>
          <w:gallery w:val="placeholder"/>
        </w:category>
        <w:types>
          <w:type w:val="bbPlcHdr"/>
        </w:types>
        <w:behaviors>
          <w:behavior w:val="content"/>
        </w:behaviors>
        <w:guid w:val="{4A9E57C3-7722-7F44-A7C6-2AB3A6573B92}"/>
      </w:docPartPr>
      <w:docPartBody>
        <w:p w:rsidR="00520FF7" w:rsidRDefault="00B254B9" w:rsidP="00B254B9">
          <w:pPr>
            <w:pStyle w:val="5C9F9F18FE1E234B997CFBEB6A50E9C1"/>
          </w:pPr>
          <w:r w:rsidRPr="002C05FE">
            <w:rPr>
              <w:lang w:bidi="pt-BR"/>
            </w:rPr>
            <w:t>DESPESAS</w:t>
          </w:r>
        </w:p>
      </w:docPartBody>
    </w:docPart>
    <w:docPart>
      <w:docPartPr>
        <w:name w:val="49C40D7332F10F40B40B0EA7E770A4DD"/>
        <w:category>
          <w:name w:val="General"/>
          <w:gallery w:val="placeholder"/>
        </w:category>
        <w:types>
          <w:type w:val="bbPlcHdr"/>
        </w:types>
        <w:behaviors>
          <w:behavior w:val="content"/>
        </w:behaviors>
        <w:guid w:val="{662E481F-566D-7B4F-B463-5D0713BA860E}"/>
      </w:docPartPr>
      <w:docPartBody>
        <w:p w:rsidR="00520FF7" w:rsidRDefault="00B254B9" w:rsidP="00B254B9">
          <w:pPr>
            <w:pStyle w:val="49C40D7332F10F40B40B0EA7E770A4DD"/>
          </w:pPr>
          <w:r w:rsidRPr="002C05FE">
            <w:rPr>
              <w:lang w:bidi="pt-BR"/>
            </w:rPr>
            <w:t>JAN</w:t>
          </w:r>
        </w:p>
      </w:docPartBody>
    </w:docPart>
    <w:docPart>
      <w:docPartPr>
        <w:name w:val="EDFB6D382F291A47A7236AB7B36C1D3C"/>
        <w:category>
          <w:name w:val="General"/>
          <w:gallery w:val="placeholder"/>
        </w:category>
        <w:types>
          <w:type w:val="bbPlcHdr"/>
        </w:types>
        <w:behaviors>
          <w:behavior w:val="content"/>
        </w:behaviors>
        <w:guid w:val="{031F9D7C-7BD4-DC4F-874C-CB9AFE0D8DC8}"/>
      </w:docPartPr>
      <w:docPartBody>
        <w:p w:rsidR="00520FF7" w:rsidRDefault="00B254B9" w:rsidP="00B254B9">
          <w:pPr>
            <w:pStyle w:val="EDFB6D382F291A47A7236AB7B36C1D3C"/>
          </w:pPr>
          <w:r w:rsidRPr="002C05FE">
            <w:rPr>
              <w:lang w:bidi="pt-BR"/>
            </w:rPr>
            <w:t>FEV</w:t>
          </w:r>
        </w:p>
      </w:docPartBody>
    </w:docPart>
    <w:docPart>
      <w:docPartPr>
        <w:name w:val="F4D70E54E866E644BC77A5737DA61666"/>
        <w:category>
          <w:name w:val="General"/>
          <w:gallery w:val="placeholder"/>
        </w:category>
        <w:types>
          <w:type w:val="bbPlcHdr"/>
        </w:types>
        <w:behaviors>
          <w:behavior w:val="content"/>
        </w:behaviors>
        <w:guid w:val="{1C2CAF2B-9C3D-734A-A0C6-286B768F30AB}"/>
      </w:docPartPr>
      <w:docPartBody>
        <w:p w:rsidR="00520FF7" w:rsidRDefault="00B254B9" w:rsidP="00B254B9">
          <w:pPr>
            <w:pStyle w:val="F4D70E54E866E644BC77A5737DA61666"/>
          </w:pPr>
          <w:r w:rsidRPr="002C05FE">
            <w:rPr>
              <w:lang w:bidi="pt-BR"/>
            </w:rPr>
            <w:t>MAR</w:t>
          </w:r>
        </w:p>
      </w:docPartBody>
    </w:docPart>
    <w:docPart>
      <w:docPartPr>
        <w:name w:val="3F4FA01FCF22544F9A92992BC17EC769"/>
        <w:category>
          <w:name w:val="General"/>
          <w:gallery w:val="placeholder"/>
        </w:category>
        <w:types>
          <w:type w:val="bbPlcHdr"/>
        </w:types>
        <w:behaviors>
          <w:behavior w:val="content"/>
        </w:behaviors>
        <w:guid w:val="{F4DEEF54-B51C-B342-8A94-0FEACA89F3D6}"/>
      </w:docPartPr>
      <w:docPartBody>
        <w:p w:rsidR="00520FF7" w:rsidRDefault="00B254B9" w:rsidP="00B254B9">
          <w:pPr>
            <w:pStyle w:val="3F4FA01FCF22544F9A92992BC17EC769"/>
          </w:pPr>
          <w:r w:rsidRPr="002C05FE">
            <w:rPr>
              <w:lang w:bidi="pt-BR"/>
            </w:rPr>
            <w:t>ABR</w:t>
          </w:r>
        </w:p>
      </w:docPartBody>
    </w:docPart>
    <w:docPart>
      <w:docPartPr>
        <w:name w:val="7F9A569C8AE6074990A437D61C5AD2BB"/>
        <w:category>
          <w:name w:val="General"/>
          <w:gallery w:val="placeholder"/>
        </w:category>
        <w:types>
          <w:type w:val="bbPlcHdr"/>
        </w:types>
        <w:behaviors>
          <w:behavior w:val="content"/>
        </w:behaviors>
        <w:guid w:val="{5AB357A8-900C-DD46-A852-5C97E6798222}"/>
      </w:docPartPr>
      <w:docPartBody>
        <w:p w:rsidR="00520FF7" w:rsidRDefault="00B254B9" w:rsidP="00B254B9">
          <w:pPr>
            <w:pStyle w:val="7F9A569C8AE6074990A437D61C5AD2BB"/>
          </w:pPr>
          <w:r w:rsidRPr="002C05FE">
            <w:rPr>
              <w:lang w:bidi="pt-BR"/>
            </w:rPr>
            <w:t>MAIO</w:t>
          </w:r>
        </w:p>
      </w:docPartBody>
    </w:docPart>
    <w:docPart>
      <w:docPartPr>
        <w:name w:val="6FFF7B8B0833D34BA19369D2EB9F23E0"/>
        <w:category>
          <w:name w:val="General"/>
          <w:gallery w:val="placeholder"/>
        </w:category>
        <w:types>
          <w:type w:val="bbPlcHdr"/>
        </w:types>
        <w:behaviors>
          <w:behavior w:val="content"/>
        </w:behaviors>
        <w:guid w:val="{F72D04F7-5438-A949-A866-5810F5E8226D}"/>
      </w:docPartPr>
      <w:docPartBody>
        <w:p w:rsidR="00520FF7" w:rsidRDefault="00B254B9" w:rsidP="00B254B9">
          <w:pPr>
            <w:pStyle w:val="6FFF7B8B0833D34BA19369D2EB9F23E0"/>
          </w:pPr>
          <w:r w:rsidRPr="002C05FE">
            <w:rPr>
              <w:lang w:bidi="pt-BR"/>
            </w:rPr>
            <w:t>JUN</w:t>
          </w:r>
        </w:p>
      </w:docPartBody>
    </w:docPart>
    <w:docPart>
      <w:docPartPr>
        <w:name w:val="5EC81BA3BF2B0E47A3B6D95E14936404"/>
        <w:category>
          <w:name w:val="General"/>
          <w:gallery w:val="placeholder"/>
        </w:category>
        <w:types>
          <w:type w:val="bbPlcHdr"/>
        </w:types>
        <w:behaviors>
          <w:behavior w:val="content"/>
        </w:behaviors>
        <w:guid w:val="{27723950-A9DB-994C-B649-5120741156B5}"/>
      </w:docPartPr>
      <w:docPartBody>
        <w:p w:rsidR="00520FF7" w:rsidRDefault="00B254B9" w:rsidP="00B254B9">
          <w:pPr>
            <w:pStyle w:val="5EC81BA3BF2B0E47A3B6D95E14936404"/>
          </w:pPr>
          <w:r w:rsidRPr="002C05FE">
            <w:rPr>
              <w:lang w:bidi="pt-BR"/>
            </w:rPr>
            <w:t>JUL</w:t>
          </w:r>
        </w:p>
      </w:docPartBody>
    </w:docPart>
    <w:docPart>
      <w:docPartPr>
        <w:name w:val="DA7FBFC6F3A3E645B0AC617ABB721E76"/>
        <w:category>
          <w:name w:val="General"/>
          <w:gallery w:val="placeholder"/>
        </w:category>
        <w:types>
          <w:type w:val="bbPlcHdr"/>
        </w:types>
        <w:behaviors>
          <w:behavior w:val="content"/>
        </w:behaviors>
        <w:guid w:val="{24C123B2-A5A6-884B-B056-3022D3243BD0}"/>
      </w:docPartPr>
      <w:docPartBody>
        <w:p w:rsidR="00520FF7" w:rsidRDefault="00B254B9" w:rsidP="00B254B9">
          <w:pPr>
            <w:pStyle w:val="DA7FBFC6F3A3E645B0AC617ABB721E76"/>
          </w:pPr>
          <w:r w:rsidRPr="002C05FE">
            <w:rPr>
              <w:lang w:bidi="pt-BR"/>
            </w:rPr>
            <w:t>AGO</w:t>
          </w:r>
        </w:p>
      </w:docPartBody>
    </w:docPart>
    <w:docPart>
      <w:docPartPr>
        <w:name w:val="438815C15B8AA447B5E0815F2A0F37FC"/>
        <w:category>
          <w:name w:val="General"/>
          <w:gallery w:val="placeholder"/>
        </w:category>
        <w:types>
          <w:type w:val="bbPlcHdr"/>
        </w:types>
        <w:behaviors>
          <w:behavior w:val="content"/>
        </w:behaviors>
        <w:guid w:val="{7EDABEEC-6A3A-E241-BC7D-0D2B013F64BE}"/>
      </w:docPartPr>
      <w:docPartBody>
        <w:p w:rsidR="00520FF7" w:rsidRDefault="00B254B9" w:rsidP="00B254B9">
          <w:pPr>
            <w:pStyle w:val="438815C15B8AA447B5E0815F2A0F37FC"/>
          </w:pPr>
          <w:r w:rsidRPr="002C05FE">
            <w:rPr>
              <w:lang w:bidi="pt-BR"/>
            </w:rPr>
            <w:t>SET</w:t>
          </w:r>
        </w:p>
      </w:docPartBody>
    </w:docPart>
    <w:docPart>
      <w:docPartPr>
        <w:name w:val="9ADFACB233408043BE5702D43D0ABDCD"/>
        <w:category>
          <w:name w:val="General"/>
          <w:gallery w:val="placeholder"/>
        </w:category>
        <w:types>
          <w:type w:val="bbPlcHdr"/>
        </w:types>
        <w:behaviors>
          <w:behavior w:val="content"/>
        </w:behaviors>
        <w:guid w:val="{C747FD0D-9F0C-5E4F-A765-0E76E8E1BCE6}"/>
      </w:docPartPr>
      <w:docPartBody>
        <w:p w:rsidR="00520FF7" w:rsidRDefault="00B254B9" w:rsidP="00B254B9">
          <w:pPr>
            <w:pStyle w:val="9ADFACB233408043BE5702D43D0ABDCD"/>
          </w:pPr>
          <w:r w:rsidRPr="002C05FE">
            <w:rPr>
              <w:lang w:bidi="pt-BR"/>
            </w:rPr>
            <w:t>OUT</w:t>
          </w:r>
        </w:p>
      </w:docPartBody>
    </w:docPart>
    <w:docPart>
      <w:docPartPr>
        <w:name w:val="3B98659F007C2A4BB3895377F26E3418"/>
        <w:category>
          <w:name w:val="General"/>
          <w:gallery w:val="placeholder"/>
        </w:category>
        <w:types>
          <w:type w:val="bbPlcHdr"/>
        </w:types>
        <w:behaviors>
          <w:behavior w:val="content"/>
        </w:behaviors>
        <w:guid w:val="{5940BDE1-4613-A848-B8F4-312EC6E42CD6}"/>
      </w:docPartPr>
      <w:docPartBody>
        <w:p w:rsidR="00520FF7" w:rsidRDefault="00B254B9" w:rsidP="00B254B9">
          <w:pPr>
            <w:pStyle w:val="3B98659F007C2A4BB3895377F26E3418"/>
          </w:pPr>
          <w:r w:rsidRPr="002C05FE">
            <w:rPr>
              <w:lang w:bidi="pt-BR"/>
            </w:rPr>
            <w:t>NOV</w:t>
          </w:r>
        </w:p>
      </w:docPartBody>
    </w:docPart>
    <w:docPart>
      <w:docPartPr>
        <w:name w:val="DDF59349A1F5CB4EAC4AB82C114EE580"/>
        <w:category>
          <w:name w:val="General"/>
          <w:gallery w:val="placeholder"/>
        </w:category>
        <w:types>
          <w:type w:val="bbPlcHdr"/>
        </w:types>
        <w:behaviors>
          <w:behavior w:val="content"/>
        </w:behaviors>
        <w:guid w:val="{B8E50A2E-F851-9847-95BA-9F67B5E98B89}"/>
      </w:docPartPr>
      <w:docPartBody>
        <w:p w:rsidR="00520FF7" w:rsidRDefault="00B254B9" w:rsidP="00B254B9">
          <w:pPr>
            <w:pStyle w:val="DDF59349A1F5CB4EAC4AB82C114EE580"/>
          </w:pPr>
          <w:r w:rsidRPr="002C05FE">
            <w:rPr>
              <w:lang w:bidi="pt-BR"/>
            </w:rPr>
            <w:t>DEZ</w:t>
          </w:r>
        </w:p>
      </w:docPartBody>
    </w:docPart>
    <w:docPart>
      <w:docPartPr>
        <w:name w:val="7144BBB8428D294FA3ECEDD024BC3AA2"/>
        <w:category>
          <w:name w:val="General"/>
          <w:gallery w:val="placeholder"/>
        </w:category>
        <w:types>
          <w:type w:val="bbPlcHdr"/>
        </w:types>
        <w:behaviors>
          <w:behavior w:val="content"/>
        </w:behaviors>
        <w:guid w:val="{D6A39940-9D4D-2A45-87D5-F2DF10C8FB4F}"/>
      </w:docPartPr>
      <w:docPartBody>
        <w:p w:rsidR="00520FF7" w:rsidRDefault="00B254B9" w:rsidP="00B254B9">
          <w:pPr>
            <w:pStyle w:val="7144BBB8428D294FA3ECEDD024BC3AA2"/>
          </w:pPr>
          <w:r w:rsidRPr="002C05FE">
            <w:rPr>
              <w:lang w:bidi="pt-BR"/>
            </w:rPr>
            <w:t>AAD</w:t>
          </w:r>
        </w:p>
      </w:docPartBody>
    </w:docPart>
    <w:docPart>
      <w:docPartPr>
        <w:name w:val="A90AC4DA30417346BF052A6EC666D1F0"/>
        <w:category>
          <w:name w:val="General"/>
          <w:gallery w:val="placeholder"/>
        </w:category>
        <w:types>
          <w:type w:val="bbPlcHdr"/>
        </w:types>
        <w:behaviors>
          <w:behavior w:val="content"/>
        </w:behaviors>
        <w:guid w:val="{FF815886-2A5E-6743-92FC-22615F87D646}"/>
      </w:docPartPr>
      <w:docPartBody>
        <w:p w:rsidR="00520FF7" w:rsidRDefault="00B254B9" w:rsidP="00B254B9">
          <w:pPr>
            <w:pStyle w:val="A90AC4DA30417346BF052A6EC666D1F0"/>
          </w:pPr>
          <w:r w:rsidRPr="002C05FE">
            <w:rPr>
              <w:lang w:bidi="pt-BR"/>
            </w:rPr>
            <w:t>Geral Administrativo</w:t>
          </w:r>
        </w:p>
      </w:docPartBody>
    </w:docPart>
    <w:docPart>
      <w:docPartPr>
        <w:name w:val="7D299506E250D0489E60D1AC37B9895B"/>
        <w:category>
          <w:name w:val="General"/>
          <w:gallery w:val="placeholder"/>
        </w:category>
        <w:types>
          <w:type w:val="bbPlcHdr"/>
        </w:types>
        <w:behaviors>
          <w:behavior w:val="content"/>
        </w:behaviors>
        <w:guid w:val="{A0D39378-6D93-9C49-AFDC-5E9D7795193E}"/>
      </w:docPartPr>
      <w:docPartBody>
        <w:p w:rsidR="00520FF7" w:rsidRDefault="00B254B9" w:rsidP="00B254B9">
          <w:pPr>
            <w:pStyle w:val="7D299506E250D0489E60D1AC37B9895B"/>
          </w:pPr>
          <w:r w:rsidRPr="002C05FE">
            <w:rPr>
              <w:lang w:bidi="pt-BR"/>
            </w:rPr>
            <w:t>R$ 913</w:t>
          </w:r>
        </w:p>
      </w:docPartBody>
    </w:docPart>
    <w:docPart>
      <w:docPartPr>
        <w:name w:val="C6984629495C834AB8BD36B63691073A"/>
        <w:category>
          <w:name w:val="General"/>
          <w:gallery w:val="placeholder"/>
        </w:category>
        <w:types>
          <w:type w:val="bbPlcHdr"/>
        </w:types>
        <w:behaviors>
          <w:behavior w:val="content"/>
        </w:behaviors>
        <w:guid w:val="{36D14588-1EBB-A14D-8569-94E4594104A9}"/>
      </w:docPartPr>
      <w:docPartBody>
        <w:p w:rsidR="00520FF7" w:rsidRDefault="00B254B9" w:rsidP="00B254B9">
          <w:pPr>
            <w:pStyle w:val="C6984629495C834AB8BD36B63691073A"/>
          </w:pPr>
          <w:r w:rsidRPr="002C05FE">
            <w:rPr>
              <w:lang w:bidi="pt-BR"/>
            </w:rPr>
            <w:t>R$ 913</w:t>
          </w:r>
        </w:p>
      </w:docPartBody>
    </w:docPart>
    <w:docPart>
      <w:docPartPr>
        <w:name w:val="E717163F43959F46A7B4EB30E19BF2CA"/>
        <w:category>
          <w:name w:val="General"/>
          <w:gallery w:val="placeholder"/>
        </w:category>
        <w:types>
          <w:type w:val="bbPlcHdr"/>
        </w:types>
        <w:behaviors>
          <w:behavior w:val="content"/>
        </w:behaviors>
        <w:guid w:val="{197AEBDC-CEAB-294A-88E6-B2C3E6B765C1}"/>
      </w:docPartPr>
      <w:docPartBody>
        <w:p w:rsidR="00520FF7" w:rsidRDefault="00B254B9" w:rsidP="00B254B9">
          <w:pPr>
            <w:pStyle w:val="E717163F43959F46A7B4EB30E19BF2CA"/>
          </w:pPr>
          <w:r w:rsidRPr="002C05FE">
            <w:rPr>
              <w:lang w:bidi="pt-BR"/>
            </w:rPr>
            <w:t>R$ 913</w:t>
          </w:r>
        </w:p>
      </w:docPartBody>
    </w:docPart>
    <w:docPart>
      <w:docPartPr>
        <w:name w:val="FB854E8A4608A54B809835E79A356E0B"/>
        <w:category>
          <w:name w:val="General"/>
          <w:gallery w:val="placeholder"/>
        </w:category>
        <w:types>
          <w:type w:val="bbPlcHdr"/>
        </w:types>
        <w:behaviors>
          <w:behavior w:val="content"/>
        </w:behaviors>
        <w:guid w:val="{502102CB-6934-3742-9A4A-162B7853E2CE}"/>
      </w:docPartPr>
      <w:docPartBody>
        <w:p w:rsidR="00520FF7" w:rsidRDefault="00B254B9" w:rsidP="00B254B9">
          <w:pPr>
            <w:pStyle w:val="FB854E8A4608A54B809835E79A356E0B"/>
          </w:pPr>
          <w:r w:rsidRPr="002C05FE">
            <w:rPr>
              <w:lang w:bidi="pt-BR"/>
            </w:rPr>
            <w:t>R$ 913</w:t>
          </w:r>
        </w:p>
      </w:docPartBody>
    </w:docPart>
    <w:docPart>
      <w:docPartPr>
        <w:name w:val="C49FA0F79FF17049BA51877BD2302A98"/>
        <w:category>
          <w:name w:val="General"/>
          <w:gallery w:val="placeholder"/>
        </w:category>
        <w:types>
          <w:type w:val="bbPlcHdr"/>
        </w:types>
        <w:behaviors>
          <w:behavior w:val="content"/>
        </w:behaviors>
        <w:guid w:val="{86CFD6D3-AEA2-F045-B879-309623F6035F}"/>
      </w:docPartPr>
      <w:docPartBody>
        <w:p w:rsidR="00520FF7" w:rsidRDefault="00B254B9" w:rsidP="00B254B9">
          <w:pPr>
            <w:pStyle w:val="C49FA0F79FF17049BA51877BD2302A98"/>
          </w:pPr>
          <w:r w:rsidRPr="002C05FE">
            <w:rPr>
              <w:lang w:bidi="pt-BR"/>
            </w:rPr>
            <w:t>R$ 913</w:t>
          </w:r>
        </w:p>
      </w:docPartBody>
    </w:docPart>
    <w:docPart>
      <w:docPartPr>
        <w:name w:val="80E8C2004F448B409E909D43D4AAA55F"/>
        <w:category>
          <w:name w:val="General"/>
          <w:gallery w:val="placeholder"/>
        </w:category>
        <w:types>
          <w:type w:val="bbPlcHdr"/>
        </w:types>
        <w:behaviors>
          <w:behavior w:val="content"/>
        </w:behaviors>
        <w:guid w:val="{F1D36817-2454-E149-B555-BFC8945F81B5}"/>
      </w:docPartPr>
      <w:docPartBody>
        <w:p w:rsidR="00520FF7" w:rsidRDefault="00B254B9" w:rsidP="00B254B9">
          <w:pPr>
            <w:pStyle w:val="80E8C2004F448B409E909D43D4AAA55F"/>
          </w:pPr>
          <w:r w:rsidRPr="002C05FE">
            <w:rPr>
              <w:lang w:bidi="pt-BR"/>
            </w:rPr>
            <w:t>R$ 913</w:t>
          </w:r>
        </w:p>
      </w:docPartBody>
    </w:docPart>
    <w:docPart>
      <w:docPartPr>
        <w:name w:val="9F3C03CD476EDD4BA4BB7FF95710145E"/>
        <w:category>
          <w:name w:val="General"/>
          <w:gallery w:val="placeholder"/>
        </w:category>
        <w:types>
          <w:type w:val="bbPlcHdr"/>
        </w:types>
        <w:behaviors>
          <w:behavior w:val="content"/>
        </w:behaviors>
        <w:guid w:val="{79A0287A-FF06-1C4B-9514-AD7C057D7713}"/>
      </w:docPartPr>
      <w:docPartBody>
        <w:p w:rsidR="00520FF7" w:rsidRDefault="00B254B9" w:rsidP="00B254B9">
          <w:pPr>
            <w:pStyle w:val="9F3C03CD476EDD4BA4BB7FF95710145E"/>
          </w:pPr>
          <w:r w:rsidRPr="002C05FE">
            <w:rPr>
              <w:lang w:bidi="pt-BR"/>
            </w:rPr>
            <w:t>R$ 913</w:t>
          </w:r>
        </w:p>
      </w:docPartBody>
    </w:docPart>
    <w:docPart>
      <w:docPartPr>
        <w:name w:val="7C595DC3FD87654CBD2D61A79BEE6329"/>
        <w:category>
          <w:name w:val="General"/>
          <w:gallery w:val="placeholder"/>
        </w:category>
        <w:types>
          <w:type w:val="bbPlcHdr"/>
        </w:types>
        <w:behaviors>
          <w:behavior w:val="content"/>
        </w:behaviors>
        <w:guid w:val="{9F61CF32-DDEA-F34B-A038-07949C0C986F}"/>
      </w:docPartPr>
      <w:docPartBody>
        <w:p w:rsidR="00520FF7" w:rsidRDefault="00B254B9" w:rsidP="00B254B9">
          <w:pPr>
            <w:pStyle w:val="7C595DC3FD87654CBD2D61A79BEE6329"/>
          </w:pPr>
          <w:r w:rsidRPr="002C05FE">
            <w:rPr>
              <w:lang w:bidi="pt-BR"/>
            </w:rPr>
            <w:t>R$ 913</w:t>
          </w:r>
        </w:p>
      </w:docPartBody>
    </w:docPart>
    <w:docPart>
      <w:docPartPr>
        <w:name w:val="638B26D0582A3E4FB097FBB323928CAD"/>
        <w:category>
          <w:name w:val="General"/>
          <w:gallery w:val="placeholder"/>
        </w:category>
        <w:types>
          <w:type w:val="bbPlcHdr"/>
        </w:types>
        <w:behaviors>
          <w:behavior w:val="content"/>
        </w:behaviors>
        <w:guid w:val="{A7869F79-150C-3841-8EB5-4E487833EA3B}"/>
      </w:docPartPr>
      <w:docPartBody>
        <w:p w:rsidR="00520FF7" w:rsidRDefault="00B254B9" w:rsidP="00B254B9">
          <w:pPr>
            <w:pStyle w:val="638B26D0582A3E4FB097FBB323928CAD"/>
          </w:pPr>
          <w:r w:rsidRPr="002C05FE">
            <w:rPr>
              <w:lang w:bidi="pt-BR"/>
            </w:rPr>
            <w:t>R$ 913</w:t>
          </w:r>
        </w:p>
      </w:docPartBody>
    </w:docPart>
    <w:docPart>
      <w:docPartPr>
        <w:name w:val="515151E8795EFA44A4413552C1353CF7"/>
        <w:category>
          <w:name w:val="General"/>
          <w:gallery w:val="placeholder"/>
        </w:category>
        <w:types>
          <w:type w:val="bbPlcHdr"/>
        </w:types>
        <w:behaviors>
          <w:behavior w:val="content"/>
        </w:behaviors>
        <w:guid w:val="{BB764914-D78E-444B-9C43-6E6804EF1739}"/>
      </w:docPartPr>
      <w:docPartBody>
        <w:p w:rsidR="00520FF7" w:rsidRDefault="00B254B9" w:rsidP="00B254B9">
          <w:pPr>
            <w:pStyle w:val="515151E8795EFA44A4413552C1353CF7"/>
          </w:pPr>
          <w:r w:rsidRPr="002C05FE">
            <w:rPr>
              <w:lang w:bidi="pt-BR"/>
            </w:rPr>
            <w:t>R$ 913</w:t>
          </w:r>
        </w:p>
      </w:docPartBody>
    </w:docPart>
    <w:docPart>
      <w:docPartPr>
        <w:name w:val="AD7E5B74E68DB544A80A96C6FCB9410F"/>
        <w:category>
          <w:name w:val="General"/>
          <w:gallery w:val="placeholder"/>
        </w:category>
        <w:types>
          <w:type w:val="bbPlcHdr"/>
        </w:types>
        <w:behaviors>
          <w:behavior w:val="content"/>
        </w:behaviors>
        <w:guid w:val="{EAA0EB11-D8E4-F14C-9E2F-75D0C6E00214}"/>
      </w:docPartPr>
      <w:docPartBody>
        <w:p w:rsidR="00520FF7" w:rsidRDefault="00B254B9" w:rsidP="00B254B9">
          <w:pPr>
            <w:pStyle w:val="AD7E5B74E68DB544A80A96C6FCB9410F"/>
          </w:pPr>
          <w:r w:rsidRPr="002C05FE">
            <w:rPr>
              <w:lang w:bidi="pt-BR"/>
            </w:rPr>
            <w:t>R$ 913</w:t>
          </w:r>
        </w:p>
      </w:docPartBody>
    </w:docPart>
    <w:docPart>
      <w:docPartPr>
        <w:name w:val="B4AC89170958EA40B90987269F7A6BC9"/>
        <w:category>
          <w:name w:val="General"/>
          <w:gallery w:val="placeholder"/>
        </w:category>
        <w:types>
          <w:type w:val="bbPlcHdr"/>
        </w:types>
        <w:behaviors>
          <w:behavior w:val="content"/>
        </w:behaviors>
        <w:guid w:val="{E233BC76-A03B-8E43-A687-3580DFA88875}"/>
      </w:docPartPr>
      <w:docPartBody>
        <w:p w:rsidR="00520FF7" w:rsidRDefault="00B254B9" w:rsidP="00B254B9">
          <w:pPr>
            <w:pStyle w:val="B4AC89170958EA40B90987269F7A6BC9"/>
          </w:pPr>
          <w:r w:rsidRPr="002C05FE">
            <w:rPr>
              <w:lang w:bidi="pt-BR"/>
            </w:rPr>
            <w:t>R$ 913</w:t>
          </w:r>
        </w:p>
      </w:docPartBody>
    </w:docPart>
    <w:docPart>
      <w:docPartPr>
        <w:name w:val="46925CB053A7BB48B63B6E0D1BC7D091"/>
        <w:category>
          <w:name w:val="General"/>
          <w:gallery w:val="placeholder"/>
        </w:category>
        <w:types>
          <w:type w:val="bbPlcHdr"/>
        </w:types>
        <w:behaviors>
          <w:behavior w:val="content"/>
        </w:behaviors>
        <w:guid w:val="{BD0AD427-CAA6-D04F-8467-860037D11506}"/>
      </w:docPartPr>
      <w:docPartBody>
        <w:p w:rsidR="00520FF7" w:rsidRDefault="00B254B9" w:rsidP="00B254B9">
          <w:pPr>
            <w:pStyle w:val="46925CB053A7BB48B63B6E0D1BC7D091"/>
          </w:pPr>
          <w:r w:rsidRPr="002C05FE">
            <w:rPr>
              <w:lang w:bidi="pt-BR"/>
            </w:rPr>
            <w:t>R$ 10.950</w:t>
          </w:r>
        </w:p>
      </w:docPartBody>
    </w:docPart>
    <w:docPart>
      <w:docPartPr>
        <w:name w:val="132CD28C5C82794CA7A1F5D74D449FE3"/>
        <w:category>
          <w:name w:val="General"/>
          <w:gallery w:val="placeholder"/>
        </w:category>
        <w:types>
          <w:type w:val="bbPlcHdr"/>
        </w:types>
        <w:behaviors>
          <w:behavior w:val="content"/>
        </w:behaviors>
        <w:guid w:val="{6791CEE9-E43C-634B-AFB3-3DD617D1E09C}"/>
      </w:docPartPr>
      <w:docPartBody>
        <w:p w:rsidR="00520FF7" w:rsidRDefault="00B254B9" w:rsidP="00B254B9">
          <w:pPr>
            <w:pStyle w:val="132CD28C5C82794CA7A1F5D74D449FE3"/>
          </w:pPr>
          <w:r w:rsidRPr="002C05FE">
            <w:rPr>
              <w:lang w:bidi="pt-BR"/>
            </w:rPr>
            <w:t>Localização/Escritório</w:t>
          </w:r>
        </w:p>
      </w:docPartBody>
    </w:docPart>
    <w:docPart>
      <w:docPartPr>
        <w:name w:val="F4B894E3FFE62C4A9DE9D75D3C08E13C"/>
        <w:category>
          <w:name w:val="General"/>
          <w:gallery w:val="placeholder"/>
        </w:category>
        <w:types>
          <w:type w:val="bbPlcHdr"/>
        </w:types>
        <w:behaviors>
          <w:behavior w:val="content"/>
        </w:behaviors>
        <w:guid w:val="{2ED247A0-585C-1743-A25B-F69CF0AD59D2}"/>
      </w:docPartPr>
      <w:docPartBody>
        <w:p w:rsidR="00520FF7" w:rsidRDefault="00B254B9" w:rsidP="00B254B9">
          <w:pPr>
            <w:pStyle w:val="F4B894E3FFE62C4A9DE9D75D3C08E13C"/>
          </w:pPr>
          <w:r w:rsidRPr="002C05FE">
            <w:rPr>
              <w:lang w:bidi="pt-BR"/>
            </w:rPr>
            <w:t>R$ 29.575</w:t>
          </w:r>
        </w:p>
      </w:docPartBody>
    </w:docPart>
    <w:docPart>
      <w:docPartPr>
        <w:name w:val="C94B848BD2B5AE458E254548B033D267"/>
        <w:category>
          <w:name w:val="General"/>
          <w:gallery w:val="placeholder"/>
        </w:category>
        <w:types>
          <w:type w:val="bbPlcHdr"/>
        </w:types>
        <w:behaviors>
          <w:behavior w:val="content"/>
        </w:behaviors>
        <w:guid w:val="{49A0CA24-AD59-0749-9501-774E3528ABD9}"/>
      </w:docPartPr>
      <w:docPartBody>
        <w:p w:rsidR="00520FF7" w:rsidRDefault="00B254B9" w:rsidP="00B254B9">
          <w:pPr>
            <w:pStyle w:val="C94B848BD2B5AE458E254548B033D267"/>
          </w:pPr>
          <w:r w:rsidRPr="002C05FE">
            <w:rPr>
              <w:lang w:bidi="pt-BR"/>
            </w:rPr>
            <w:t>R$ 29.575</w:t>
          </w:r>
        </w:p>
      </w:docPartBody>
    </w:docPart>
    <w:docPart>
      <w:docPartPr>
        <w:name w:val="2F8E6FF5FABD8C48967144867EFEF701"/>
        <w:category>
          <w:name w:val="General"/>
          <w:gallery w:val="placeholder"/>
        </w:category>
        <w:types>
          <w:type w:val="bbPlcHdr"/>
        </w:types>
        <w:behaviors>
          <w:behavior w:val="content"/>
        </w:behaviors>
        <w:guid w:val="{A3953D34-A31E-764E-AAA7-7BA86A5387B5}"/>
      </w:docPartPr>
      <w:docPartBody>
        <w:p w:rsidR="00520FF7" w:rsidRDefault="00B254B9" w:rsidP="00B254B9">
          <w:pPr>
            <w:pStyle w:val="2F8E6FF5FABD8C48967144867EFEF701"/>
          </w:pPr>
          <w:r w:rsidRPr="002C05FE">
            <w:rPr>
              <w:lang w:bidi="pt-BR"/>
            </w:rPr>
            <w:t>R$ 29.575</w:t>
          </w:r>
        </w:p>
      </w:docPartBody>
    </w:docPart>
    <w:docPart>
      <w:docPartPr>
        <w:name w:val="A138188F602CB143BB636C921FE64269"/>
        <w:category>
          <w:name w:val="General"/>
          <w:gallery w:val="placeholder"/>
        </w:category>
        <w:types>
          <w:type w:val="bbPlcHdr"/>
        </w:types>
        <w:behaviors>
          <w:behavior w:val="content"/>
        </w:behaviors>
        <w:guid w:val="{DB6DA05B-9B91-3F48-AFDD-297A06249373}"/>
      </w:docPartPr>
      <w:docPartBody>
        <w:p w:rsidR="00520FF7" w:rsidRDefault="00B254B9" w:rsidP="00B254B9">
          <w:pPr>
            <w:pStyle w:val="A138188F602CB143BB636C921FE64269"/>
          </w:pPr>
          <w:r w:rsidRPr="002C05FE">
            <w:rPr>
              <w:lang w:bidi="pt-BR"/>
            </w:rPr>
            <w:t>R$ 29.575</w:t>
          </w:r>
        </w:p>
      </w:docPartBody>
    </w:docPart>
    <w:docPart>
      <w:docPartPr>
        <w:name w:val="F690EC2EDC0A3B4482CB18599C09F39E"/>
        <w:category>
          <w:name w:val="General"/>
          <w:gallery w:val="placeholder"/>
        </w:category>
        <w:types>
          <w:type w:val="bbPlcHdr"/>
        </w:types>
        <w:behaviors>
          <w:behavior w:val="content"/>
        </w:behaviors>
        <w:guid w:val="{ADD149B1-B81D-9F4A-952B-4B85AC04EB40}"/>
      </w:docPartPr>
      <w:docPartBody>
        <w:p w:rsidR="00520FF7" w:rsidRDefault="00B254B9" w:rsidP="00B254B9">
          <w:pPr>
            <w:pStyle w:val="F690EC2EDC0A3B4482CB18599C09F39E"/>
          </w:pPr>
          <w:r w:rsidRPr="002C05FE">
            <w:rPr>
              <w:lang w:bidi="pt-BR"/>
            </w:rPr>
            <w:t>R$ 29.575</w:t>
          </w:r>
        </w:p>
      </w:docPartBody>
    </w:docPart>
    <w:docPart>
      <w:docPartPr>
        <w:name w:val="D99145D40E1C754C9A8327218AE7A3A9"/>
        <w:category>
          <w:name w:val="General"/>
          <w:gallery w:val="placeholder"/>
        </w:category>
        <w:types>
          <w:type w:val="bbPlcHdr"/>
        </w:types>
        <w:behaviors>
          <w:behavior w:val="content"/>
        </w:behaviors>
        <w:guid w:val="{1D153D43-B1A5-4149-8FF6-AB190EF00399}"/>
      </w:docPartPr>
      <w:docPartBody>
        <w:p w:rsidR="00520FF7" w:rsidRDefault="00B254B9" w:rsidP="00B254B9">
          <w:pPr>
            <w:pStyle w:val="D99145D40E1C754C9A8327218AE7A3A9"/>
          </w:pPr>
          <w:r w:rsidRPr="002C05FE">
            <w:rPr>
              <w:lang w:bidi="pt-BR"/>
            </w:rPr>
            <w:t>R$ 29.575</w:t>
          </w:r>
        </w:p>
      </w:docPartBody>
    </w:docPart>
    <w:docPart>
      <w:docPartPr>
        <w:name w:val="878DFA5381765C4D9CF2F7F2EF275D9D"/>
        <w:category>
          <w:name w:val="General"/>
          <w:gallery w:val="placeholder"/>
        </w:category>
        <w:types>
          <w:type w:val="bbPlcHdr"/>
        </w:types>
        <w:behaviors>
          <w:behavior w:val="content"/>
        </w:behaviors>
        <w:guid w:val="{119EDCFC-66E0-DC4B-B428-A96817A2519A}"/>
      </w:docPartPr>
      <w:docPartBody>
        <w:p w:rsidR="00520FF7" w:rsidRDefault="00B254B9" w:rsidP="00B254B9">
          <w:pPr>
            <w:pStyle w:val="878DFA5381765C4D9CF2F7F2EF275D9D"/>
          </w:pPr>
          <w:r w:rsidRPr="002C05FE">
            <w:rPr>
              <w:lang w:bidi="pt-BR"/>
            </w:rPr>
            <w:t>R$ 29.575</w:t>
          </w:r>
        </w:p>
      </w:docPartBody>
    </w:docPart>
    <w:docPart>
      <w:docPartPr>
        <w:name w:val="DB05408DCACB5742A72AC5AAE6A16382"/>
        <w:category>
          <w:name w:val="General"/>
          <w:gallery w:val="placeholder"/>
        </w:category>
        <w:types>
          <w:type w:val="bbPlcHdr"/>
        </w:types>
        <w:behaviors>
          <w:behavior w:val="content"/>
        </w:behaviors>
        <w:guid w:val="{E1BA7D72-703D-534C-BB42-8673A2C14553}"/>
      </w:docPartPr>
      <w:docPartBody>
        <w:p w:rsidR="00520FF7" w:rsidRDefault="00B254B9" w:rsidP="00B254B9">
          <w:pPr>
            <w:pStyle w:val="DB05408DCACB5742A72AC5AAE6A16382"/>
          </w:pPr>
          <w:r w:rsidRPr="002C05FE">
            <w:rPr>
              <w:lang w:bidi="pt-BR"/>
            </w:rPr>
            <w:t>R$ 29.575</w:t>
          </w:r>
        </w:p>
      </w:docPartBody>
    </w:docPart>
    <w:docPart>
      <w:docPartPr>
        <w:name w:val="AB89BC5191ABA74CB3B6A8648DAB3BD3"/>
        <w:category>
          <w:name w:val="General"/>
          <w:gallery w:val="placeholder"/>
        </w:category>
        <w:types>
          <w:type w:val="bbPlcHdr"/>
        </w:types>
        <w:behaviors>
          <w:behavior w:val="content"/>
        </w:behaviors>
        <w:guid w:val="{298B6F5D-C6EF-0B4E-AED5-ECE0A83CF42E}"/>
      </w:docPartPr>
      <w:docPartBody>
        <w:p w:rsidR="00520FF7" w:rsidRDefault="00B254B9" w:rsidP="00B254B9">
          <w:pPr>
            <w:pStyle w:val="AB89BC5191ABA74CB3B6A8648DAB3BD3"/>
          </w:pPr>
          <w:r w:rsidRPr="002C05FE">
            <w:rPr>
              <w:lang w:bidi="pt-BR"/>
            </w:rPr>
            <w:t>R$ 29.575</w:t>
          </w:r>
        </w:p>
      </w:docPartBody>
    </w:docPart>
    <w:docPart>
      <w:docPartPr>
        <w:name w:val="908A2D23B87E684CA789CC6E6380349D"/>
        <w:category>
          <w:name w:val="General"/>
          <w:gallery w:val="placeholder"/>
        </w:category>
        <w:types>
          <w:type w:val="bbPlcHdr"/>
        </w:types>
        <w:behaviors>
          <w:behavior w:val="content"/>
        </w:behaviors>
        <w:guid w:val="{E6CACA64-AD0A-F643-BDB1-82EBBF357EAA}"/>
      </w:docPartPr>
      <w:docPartBody>
        <w:p w:rsidR="00520FF7" w:rsidRDefault="00B254B9" w:rsidP="00B254B9">
          <w:pPr>
            <w:pStyle w:val="908A2D23B87E684CA789CC6E6380349D"/>
          </w:pPr>
          <w:r w:rsidRPr="002C05FE">
            <w:rPr>
              <w:lang w:bidi="pt-BR"/>
            </w:rPr>
            <w:t>R$ 29.575</w:t>
          </w:r>
        </w:p>
      </w:docPartBody>
    </w:docPart>
    <w:docPart>
      <w:docPartPr>
        <w:name w:val="3F72DFA9284FD646BD83571FE10F6F58"/>
        <w:category>
          <w:name w:val="General"/>
          <w:gallery w:val="placeholder"/>
        </w:category>
        <w:types>
          <w:type w:val="bbPlcHdr"/>
        </w:types>
        <w:behaviors>
          <w:behavior w:val="content"/>
        </w:behaviors>
        <w:guid w:val="{36E980A9-B2CF-404E-88EB-12567BC4C124}"/>
      </w:docPartPr>
      <w:docPartBody>
        <w:p w:rsidR="00520FF7" w:rsidRDefault="00B254B9" w:rsidP="00B254B9">
          <w:pPr>
            <w:pStyle w:val="3F72DFA9284FD646BD83571FE10F6F58"/>
          </w:pPr>
          <w:r w:rsidRPr="002C05FE">
            <w:rPr>
              <w:lang w:bidi="pt-BR"/>
            </w:rPr>
            <w:t>R$ 29.575</w:t>
          </w:r>
        </w:p>
      </w:docPartBody>
    </w:docPart>
    <w:docPart>
      <w:docPartPr>
        <w:name w:val="9EC81EAEC9341F459CA786FA865CC78A"/>
        <w:category>
          <w:name w:val="General"/>
          <w:gallery w:val="placeholder"/>
        </w:category>
        <w:types>
          <w:type w:val="bbPlcHdr"/>
        </w:types>
        <w:behaviors>
          <w:behavior w:val="content"/>
        </w:behaviors>
        <w:guid w:val="{99AF88B7-9BD5-154E-95C1-A2001B061A7B}"/>
      </w:docPartPr>
      <w:docPartBody>
        <w:p w:rsidR="00520FF7" w:rsidRDefault="00B254B9" w:rsidP="00B254B9">
          <w:pPr>
            <w:pStyle w:val="9EC81EAEC9341F459CA786FA865CC78A"/>
          </w:pPr>
          <w:r w:rsidRPr="002C05FE">
            <w:rPr>
              <w:lang w:bidi="pt-BR"/>
            </w:rPr>
            <w:t>R$ 29.575</w:t>
          </w:r>
        </w:p>
      </w:docPartBody>
    </w:docPart>
    <w:docPart>
      <w:docPartPr>
        <w:name w:val="144791A75016624D8D2A144B4B8B7753"/>
        <w:category>
          <w:name w:val="General"/>
          <w:gallery w:val="placeholder"/>
        </w:category>
        <w:types>
          <w:type w:val="bbPlcHdr"/>
        </w:types>
        <w:behaviors>
          <w:behavior w:val="content"/>
        </w:behaviors>
        <w:guid w:val="{03E32E8C-79F7-304B-9DCA-143123C88A4E}"/>
      </w:docPartPr>
      <w:docPartBody>
        <w:p w:rsidR="00520FF7" w:rsidRDefault="00B254B9" w:rsidP="00B254B9">
          <w:pPr>
            <w:pStyle w:val="144791A75016624D8D2A144B4B8B7753"/>
          </w:pPr>
          <w:r w:rsidRPr="002C05FE">
            <w:rPr>
              <w:lang w:bidi="pt-BR"/>
            </w:rPr>
            <w:t>R$ 354.900</w:t>
          </w:r>
        </w:p>
      </w:docPartBody>
    </w:docPart>
    <w:docPart>
      <w:docPartPr>
        <w:name w:val="1395B5CFE52B5144A08FA1298CB15696"/>
        <w:category>
          <w:name w:val="General"/>
          <w:gallery w:val="placeholder"/>
        </w:category>
        <w:types>
          <w:type w:val="bbPlcHdr"/>
        </w:types>
        <w:behaviors>
          <w:behavior w:val="content"/>
        </w:behaviors>
        <w:guid w:val="{F2E383F0-AA22-D54C-A057-4ECCBD63B689}"/>
      </w:docPartPr>
      <w:docPartBody>
        <w:p w:rsidR="00520FF7" w:rsidRDefault="00B254B9" w:rsidP="00B254B9">
          <w:pPr>
            <w:pStyle w:val="1395B5CFE52B5144A08FA1298CB15696"/>
          </w:pPr>
          <w:r w:rsidRPr="002C05FE">
            <w:rPr>
              <w:lang w:bidi="pt-BR"/>
            </w:rPr>
            <w:t>Marketing</w:t>
          </w:r>
        </w:p>
      </w:docPartBody>
    </w:docPart>
    <w:docPart>
      <w:docPartPr>
        <w:name w:val="7DF0ABCA9306AA4F9A276AD1523136F6"/>
        <w:category>
          <w:name w:val="General"/>
          <w:gallery w:val="placeholder"/>
        </w:category>
        <w:types>
          <w:type w:val="bbPlcHdr"/>
        </w:types>
        <w:behaviors>
          <w:behavior w:val="content"/>
        </w:behaviors>
        <w:guid w:val="{EB24B5DD-4912-B44D-9DA2-6C8E3DC8FB94}"/>
      </w:docPartPr>
      <w:docPartBody>
        <w:p w:rsidR="00520FF7" w:rsidRDefault="00B254B9" w:rsidP="00B254B9">
          <w:pPr>
            <w:pStyle w:val="7DF0ABCA9306AA4F9A276AD1523136F6"/>
          </w:pPr>
          <w:r w:rsidRPr="002C05FE">
            <w:rPr>
              <w:lang w:bidi="pt-BR"/>
            </w:rPr>
            <w:t>R$ 1.108</w:t>
          </w:r>
        </w:p>
      </w:docPartBody>
    </w:docPart>
    <w:docPart>
      <w:docPartPr>
        <w:name w:val="9CEFB8E04989B64D8FED857B41024656"/>
        <w:category>
          <w:name w:val="General"/>
          <w:gallery w:val="placeholder"/>
        </w:category>
        <w:types>
          <w:type w:val="bbPlcHdr"/>
        </w:types>
        <w:behaviors>
          <w:behavior w:val="content"/>
        </w:behaviors>
        <w:guid w:val="{9B41C898-D874-2945-86E2-C2004C070E45}"/>
      </w:docPartPr>
      <w:docPartBody>
        <w:p w:rsidR="00520FF7" w:rsidRDefault="00B254B9" w:rsidP="00B254B9">
          <w:pPr>
            <w:pStyle w:val="9CEFB8E04989B64D8FED857B41024656"/>
          </w:pPr>
          <w:r w:rsidRPr="002C05FE">
            <w:rPr>
              <w:lang w:bidi="pt-BR"/>
            </w:rPr>
            <w:t>R$ 1.108</w:t>
          </w:r>
        </w:p>
      </w:docPartBody>
    </w:docPart>
    <w:docPart>
      <w:docPartPr>
        <w:name w:val="7025019E5D00C64BB2981566355B2F68"/>
        <w:category>
          <w:name w:val="General"/>
          <w:gallery w:val="placeholder"/>
        </w:category>
        <w:types>
          <w:type w:val="bbPlcHdr"/>
        </w:types>
        <w:behaviors>
          <w:behavior w:val="content"/>
        </w:behaviors>
        <w:guid w:val="{7C7A8EDF-C319-F245-8F6B-B0D432D1D72B}"/>
      </w:docPartPr>
      <w:docPartBody>
        <w:p w:rsidR="00520FF7" w:rsidRDefault="00B254B9" w:rsidP="00B254B9">
          <w:pPr>
            <w:pStyle w:val="7025019E5D00C64BB2981566355B2F68"/>
          </w:pPr>
          <w:r w:rsidRPr="002C05FE">
            <w:rPr>
              <w:lang w:bidi="pt-BR"/>
            </w:rPr>
            <w:t>R$ 1.108</w:t>
          </w:r>
        </w:p>
      </w:docPartBody>
    </w:docPart>
    <w:docPart>
      <w:docPartPr>
        <w:name w:val="F38DC3C18610BE4AB1C27E28C040F916"/>
        <w:category>
          <w:name w:val="General"/>
          <w:gallery w:val="placeholder"/>
        </w:category>
        <w:types>
          <w:type w:val="bbPlcHdr"/>
        </w:types>
        <w:behaviors>
          <w:behavior w:val="content"/>
        </w:behaviors>
        <w:guid w:val="{1D8F0193-BA7F-5D4D-8115-198258BE6B0F}"/>
      </w:docPartPr>
      <w:docPartBody>
        <w:p w:rsidR="00520FF7" w:rsidRDefault="00B254B9" w:rsidP="00B254B9">
          <w:pPr>
            <w:pStyle w:val="F38DC3C18610BE4AB1C27E28C040F916"/>
          </w:pPr>
          <w:r w:rsidRPr="002C05FE">
            <w:rPr>
              <w:lang w:bidi="pt-BR"/>
            </w:rPr>
            <w:t>R$ 1.108</w:t>
          </w:r>
        </w:p>
      </w:docPartBody>
    </w:docPart>
    <w:docPart>
      <w:docPartPr>
        <w:name w:val="8E44DBCCEAA60E43B1A005C511B626B0"/>
        <w:category>
          <w:name w:val="General"/>
          <w:gallery w:val="placeholder"/>
        </w:category>
        <w:types>
          <w:type w:val="bbPlcHdr"/>
        </w:types>
        <w:behaviors>
          <w:behavior w:val="content"/>
        </w:behaviors>
        <w:guid w:val="{E9704E1D-1800-D242-8565-9E348093F874}"/>
      </w:docPartPr>
      <w:docPartBody>
        <w:p w:rsidR="00520FF7" w:rsidRDefault="00B254B9" w:rsidP="00B254B9">
          <w:pPr>
            <w:pStyle w:val="8E44DBCCEAA60E43B1A005C511B626B0"/>
          </w:pPr>
          <w:r w:rsidRPr="002C05FE">
            <w:rPr>
              <w:lang w:bidi="pt-BR"/>
            </w:rPr>
            <w:t>R$ 1.108</w:t>
          </w:r>
        </w:p>
      </w:docPartBody>
    </w:docPart>
    <w:docPart>
      <w:docPartPr>
        <w:name w:val="3659B9F15BFCF642AA05DFBA41D33996"/>
        <w:category>
          <w:name w:val="General"/>
          <w:gallery w:val="placeholder"/>
        </w:category>
        <w:types>
          <w:type w:val="bbPlcHdr"/>
        </w:types>
        <w:behaviors>
          <w:behavior w:val="content"/>
        </w:behaviors>
        <w:guid w:val="{2F910A8B-A2EA-AB40-B751-EEE9F609FCFA}"/>
      </w:docPartPr>
      <w:docPartBody>
        <w:p w:rsidR="00520FF7" w:rsidRDefault="00B254B9" w:rsidP="00B254B9">
          <w:pPr>
            <w:pStyle w:val="3659B9F15BFCF642AA05DFBA41D33996"/>
          </w:pPr>
          <w:r w:rsidRPr="002C05FE">
            <w:rPr>
              <w:lang w:bidi="pt-BR"/>
            </w:rPr>
            <w:t>R$ 1.108</w:t>
          </w:r>
        </w:p>
      </w:docPartBody>
    </w:docPart>
    <w:docPart>
      <w:docPartPr>
        <w:name w:val="4F7910DF3D969A4C8CF95F0C8AF51D7A"/>
        <w:category>
          <w:name w:val="General"/>
          <w:gallery w:val="placeholder"/>
        </w:category>
        <w:types>
          <w:type w:val="bbPlcHdr"/>
        </w:types>
        <w:behaviors>
          <w:behavior w:val="content"/>
        </w:behaviors>
        <w:guid w:val="{2CFDA44E-9947-9A4F-A9BE-3FE45DE98E34}"/>
      </w:docPartPr>
      <w:docPartBody>
        <w:p w:rsidR="00520FF7" w:rsidRDefault="00B254B9" w:rsidP="00B254B9">
          <w:pPr>
            <w:pStyle w:val="4F7910DF3D969A4C8CF95F0C8AF51D7A"/>
          </w:pPr>
          <w:r w:rsidRPr="002C05FE">
            <w:rPr>
              <w:lang w:bidi="pt-BR"/>
            </w:rPr>
            <w:t>R$ 1.108</w:t>
          </w:r>
        </w:p>
      </w:docPartBody>
    </w:docPart>
    <w:docPart>
      <w:docPartPr>
        <w:name w:val="96FF86AB8E409740909921140B8F6D39"/>
        <w:category>
          <w:name w:val="General"/>
          <w:gallery w:val="placeholder"/>
        </w:category>
        <w:types>
          <w:type w:val="bbPlcHdr"/>
        </w:types>
        <w:behaviors>
          <w:behavior w:val="content"/>
        </w:behaviors>
        <w:guid w:val="{C0C15D6A-28BE-8445-9E8C-66694D96232D}"/>
      </w:docPartPr>
      <w:docPartBody>
        <w:p w:rsidR="00520FF7" w:rsidRDefault="00B254B9" w:rsidP="00B254B9">
          <w:pPr>
            <w:pStyle w:val="96FF86AB8E409740909921140B8F6D39"/>
          </w:pPr>
          <w:r w:rsidRPr="002C05FE">
            <w:rPr>
              <w:lang w:bidi="pt-BR"/>
            </w:rPr>
            <w:t>R$ 1.108</w:t>
          </w:r>
        </w:p>
      </w:docPartBody>
    </w:docPart>
    <w:docPart>
      <w:docPartPr>
        <w:name w:val="9494D2B0BB70474EAE6DE7045337665B"/>
        <w:category>
          <w:name w:val="General"/>
          <w:gallery w:val="placeholder"/>
        </w:category>
        <w:types>
          <w:type w:val="bbPlcHdr"/>
        </w:types>
        <w:behaviors>
          <w:behavior w:val="content"/>
        </w:behaviors>
        <w:guid w:val="{8AA81B24-4131-584D-B8F5-47DFAEB72E19}"/>
      </w:docPartPr>
      <w:docPartBody>
        <w:p w:rsidR="00520FF7" w:rsidRDefault="00B254B9" w:rsidP="00B254B9">
          <w:pPr>
            <w:pStyle w:val="9494D2B0BB70474EAE6DE7045337665B"/>
          </w:pPr>
          <w:r w:rsidRPr="002C05FE">
            <w:rPr>
              <w:lang w:bidi="pt-BR"/>
            </w:rPr>
            <w:t>R$ 1.108</w:t>
          </w:r>
        </w:p>
      </w:docPartBody>
    </w:docPart>
    <w:docPart>
      <w:docPartPr>
        <w:name w:val="CAFCBCE4486F9040A6FAF938C80C9C7E"/>
        <w:category>
          <w:name w:val="General"/>
          <w:gallery w:val="placeholder"/>
        </w:category>
        <w:types>
          <w:type w:val="bbPlcHdr"/>
        </w:types>
        <w:behaviors>
          <w:behavior w:val="content"/>
        </w:behaviors>
        <w:guid w:val="{2D49323A-B4FB-9E4C-92CA-A02D3DCE00E7}"/>
      </w:docPartPr>
      <w:docPartBody>
        <w:p w:rsidR="00520FF7" w:rsidRDefault="00B254B9" w:rsidP="00B254B9">
          <w:pPr>
            <w:pStyle w:val="CAFCBCE4486F9040A6FAF938C80C9C7E"/>
          </w:pPr>
          <w:r w:rsidRPr="002C05FE">
            <w:rPr>
              <w:lang w:bidi="pt-BR"/>
            </w:rPr>
            <w:t>R$ 1.108</w:t>
          </w:r>
        </w:p>
      </w:docPartBody>
    </w:docPart>
    <w:docPart>
      <w:docPartPr>
        <w:name w:val="3401B5C7305FD446B9FDFDE30850B3BB"/>
        <w:category>
          <w:name w:val="General"/>
          <w:gallery w:val="placeholder"/>
        </w:category>
        <w:types>
          <w:type w:val="bbPlcHdr"/>
        </w:types>
        <w:behaviors>
          <w:behavior w:val="content"/>
        </w:behaviors>
        <w:guid w:val="{92073C79-63EC-7744-B0E0-EC25C1F3D897}"/>
      </w:docPartPr>
      <w:docPartBody>
        <w:p w:rsidR="00520FF7" w:rsidRDefault="00B254B9" w:rsidP="00B254B9">
          <w:pPr>
            <w:pStyle w:val="3401B5C7305FD446B9FDFDE30850B3BB"/>
          </w:pPr>
          <w:r w:rsidRPr="002C05FE">
            <w:rPr>
              <w:lang w:bidi="pt-BR"/>
            </w:rPr>
            <w:t>R$ 1.108</w:t>
          </w:r>
        </w:p>
      </w:docPartBody>
    </w:docPart>
    <w:docPart>
      <w:docPartPr>
        <w:name w:val="0CF4662FAEF0BB419F2CB7262018FB86"/>
        <w:category>
          <w:name w:val="General"/>
          <w:gallery w:val="placeholder"/>
        </w:category>
        <w:types>
          <w:type w:val="bbPlcHdr"/>
        </w:types>
        <w:behaviors>
          <w:behavior w:val="content"/>
        </w:behaviors>
        <w:guid w:val="{F9370420-BB3E-1C49-915C-EF35F4748B38}"/>
      </w:docPartPr>
      <w:docPartBody>
        <w:p w:rsidR="00520FF7" w:rsidRDefault="00B254B9" w:rsidP="00B254B9">
          <w:pPr>
            <w:pStyle w:val="0CF4662FAEF0BB419F2CB7262018FB86"/>
          </w:pPr>
          <w:r w:rsidRPr="002C05FE">
            <w:rPr>
              <w:lang w:bidi="pt-BR"/>
            </w:rPr>
            <w:t>R$ 1.108</w:t>
          </w:r>
        </w:p>
      </w:docPartBody>
    </w:docPart>
    <w:docPart>
      <w:docPartPr>
        <w:name w:val="67660BA7C886814DB109A3115820D0B7"/>
        <w:category>
          <w:name w:val="General"/>
          <w:gallery w:val="placeholder"/>
        </w:category>
        <w:types>
          <w:type w:val="bbPlcHdr"/>
        </w:types>
        <w:behaviors>
          <w:behavior w:val="content"/>
        </w:behaviors>
        <w:guid w:val="{6B64F3CF-7B1E-014A-AADE-A43373CD90C6}"/>
      </w:docPartPr>
      <w:docPartBody>
        <w:p w:rsidR="00520FF7" w:rsidRDefault="00B254B9" w:rsidP="00B254B9">
          <w:pPr>
            <w:pStyle w:val="67660BA7C886814DB109A3115820D0B7"/>
          </w:pPr>
          <w:r w:rsidRPr="002C05FE">
            <w:rPr>
              <w:lang w:bidi="pt-BR"/>
            </w:rPr>
            <w:t>R$ 13.296</w:t>
          </w:r>
        </w:p>
      </w:docPartBody>
    </w:docPart>
    <w:docPart>
      <w:docPartPr>
        <w:name w:val="7516DC6B16CD3B4AB7AC994D8ED4FC06"/>
        <w:category>
          <w:name w:val="General"/>
          <w:gallery w:val="placeholder"/>
        </w:category>
        <w:types>
          <w:type w:val="bbPlcHdr"/>
        </w:types>
        <w:behaviors>
          <w:behavior w:val="content"/>
        </w:behaviors>
        <w:guid w:val="{629428B6-63D4-7D43-8B6C-CDA9C4ECE33E}"/>
      </w:docPartPr>
      <w:docPartBody>
        <w:p w:rsidR="00520FF7" w:rsidRDefault="00B254B9" w:rsidP="00B254B9">
          <w:pPr>
            <w:pStyle w:val="7516DC6B16CD3B4AB7AC994D8ED4FC06"/>
          </w:pPr>
          <w:r w:rsidRPr="002C05FE">
            <w:rPr>
              <w:lang w:bidi="pt-BR"/>
            </w:rPr>
            <w:t>Mão de obra</w:t>
          </w:r>
        </w:p>
      </w:docPartBody>
    </w:docPart>
    <w:docPart>
      <w:docPartPr>
        <w:name w:val="C846F87E1456DB419588229D73F5B874"/>
        <w:category>
          <w:name w:val="General"/>
          <w:gallery w:val="placeholder"/>
        </w:category>
        <w:types>
          <w:type w:val="bbPlcHdr"/>
        </w:types>
        <w:behaviors>
          <w:behavior w:val="content"/>
        </w:behaviors>
        <w:guid w:val="{3236E06D-5E7E-F449-A9E1-2EFD8A65C6AE}"/>
      </w:docPartPr>
      <w:docPartBody>
        <w:p w:rsidR="00520FF7" w:rsidRDefault="00B254B9" w:rsidP="00B254B9">
          <w:pPr>
            <w:pStyle w:val="C846F87E1456DB419588229D73F5B874"/>
          </w:pPr>
          <w:r w:rsidRPr="002C05FE">
            <w:rPr>
              <w:lang w:bidi="pt-BR"/>
            </w:rPr>
            <w:t>R$ 17.083</w:t>
          </w:r>
        </w:p>
      </w:docPartBody>
    </w:docPart>
    <w:docPart>
      <w:docPartPr>
        <w:name w:val="232ED249BF18484BBECFAA2C2D4630B1"/>
        <w:category>
          <w:name w:val="General"/>
          <w:gallery w:val="placeholder"/>
        </w:category>
        <w:types>
          <w:type w:val="bbPlcHdr"/>
        </w:types>
        <w:behaviors>
          <w:behavior w:val="content"/>
        </w:behaviors>
        <w:guid w:val="{7C7D879A-3F5C-8047-9C5E-318402505EC6}"/>
      </w:docPartPr>
      <w:docPartBody>
        <w:p w:rsidR="00520FF7" w:rsidRDefault="00B254B9" w:rsidP="00B254B9">
          <w:pPr>
            <w:pStyle w:val="232ED249BF18484BBECFAA2C2D4630B1"/>
          </w:pPr>
          <w:r w:rsidRPr="002C05FE">
            <w:rPr>
              <w:lang w:bidi="pt-BR"/>
            </w:rPr>
            <w:t>R$ 17.083</w:t>
          </w:r>
        </w:p>
      </w:docPartBody>
    </w:docPart>
    <w:docPart>
      <w:docPartPr>
        <w:name w:val="D03EFB58375DFF47822D7AA43F2BCDCB"/>
        <w:category>
          <w:name w:val="General"/>
          <w:gallery w:val="placeholder"/>
        </w:category>
        <w:types>
          <w:type w:val="bbPlcHdr"/>
        </w:types>
        <w:behaviors>
          <w:behavior w:val="content"/>
        </w:behaviors>
        <w:guid w:val="{44254F4B-BE4C-E04A-AFA0-0238CAC5AE9A}"/>
      </w:docPartPr>
      <w:docPartBody>
        <w:p w:rsidR="00520FF7" w:rsidRDefault="00B254B9" w:rsidP="00B254B9">
          <w:pPr>
            <w:pStyle w:val="D03EFB58375DFF47822D7AA43F2BCDCB"/>
          </w:pPr>
          <w:r w:rsidRPr="002C05FE">
            <w:rPr>
              <w:lang w:bidi="pt-BR"/>
            </w:rPr>
            <w:t>R$ 17.083</w:t>
          </w:r>
        </w:p>
      </w:docPartBody>
    </w:docPart>
    <w:docPart>
      <w:docPartPr>
        <w:name w:val="E041F680404E7A468A6A36215AA41E02"/>
        <w:category>
          <w:name w:val="General"/>
          <w:gallery w:val="placeholder"/>
        </w:category>
        <w:types>
          <w:type w:val="bbPlcHdr"/>
        </w:types>
        <w:behaviors>
          <w:behavior w:val="content"/>
        </w:behaviors>
        <w:guid w:val="{EF9D7EE9-83EB-6743-A6C5-86CEE7C47059}"/>
      </w:docPartPr>
      <w:docPartBody>
        <w:p w:rsidR="00520FF7" w:rsidRDefault="00B254B9" w:rsidP="00B254B9">
          <w:pPr>
            <w:pStyle w:val="E041F680404E7A468A6A36215AA41E02"/>
          </w:pPr>
          <w:r w:rsidRPr="002C05FE">
            <w:rPr>
              <w:lang w:bidi="pt-BR"/>
            </w:rPr>
            <w:t>R$ 17.083</w:t>
          </w:r>
        </w:p>
      </w:docPartBody>
    </w:docPart>
    <w:docPart>
      <w:docPartPr>
        <w:name w:val="C3088424915F4E48A742959CFD37B5E3"/>
        <w:category>
          <w:name w:val="General"/>
          <w:gallery w:val="placeholder"/>
        </w:category>
        <w:types>
          <w:type w:val="bbPlcHdr"/>
        </w:types>
        <w:behaviors>
          <w:behavior w:val="content"/>
        </w:behaviors>
        <w:guid w:val="{DAE5CC50-A548-524B-AD69-C704F103A9F0}"/>
      </w:docPartPr>
      <w:docPartBody>
        <w:p w:rsidR="00520FF7" w:rsidRDefault="00B254B9" w:rsidP="00B254B9">
          <w:pPr>
            <w:pStyle w:val="C3088424915F4E48A742959CFD37B5E3"/>
          </w:pPr>
          <w:r w:rsidRPr="002C05FE">
            <w:rPr>
              <w:lang w:bidi="pt-BR"/>
            </w:rPr>
            <w:t>R$ 17.083</w:t>
          </w:r>
        </w:p>
      </w:docPartBody>
    </w:docPart>
    <w:docPart>
      <w:docPartPr>
        <w:name w:val="B1AF604B0043804193D80D7BC180EEEE"/>
        <w:category>
          <w:name w:val="General"/>
          <w:gallery w:val="placeholder"/>
        </w:category>
        <w:types>
          <w:type w:val="bbPlcHdr"/>
        </w:types>
        <w:behaviors>
          <w:behavior w:val="content"/>
        </w:behaviors>
        <w:guid w:val="{3BA73EB7-DFB2-A444-9FD8-BB671E9561A6}"/>
      </w:docPartPr>
      <w:docPartBody>
        <w:p w:rsidR="00520FF7" w:rsidRDefault="00B254B9" w:rsidP="00B254B9">
          <w:pPr>
            <w:pStyle w:val="B1AF604B0043804193D80D7BC180EEEE"/>
          </w:pPr>
          <w:r w:rsidRPr="002C05FE">
            <w:rPr>
              <w:lang w:bidi="pt-BR"/>
            </w:rPr>
            <w:t>R$ 17.083</w:t>
          </w:r>
        </w:p>
      </w:docPartBody>
    </w:docPart>
    <w:docPart>
      <w:docPartPr>
        <w:name w:val="033AEF95855F16498BB4A4959E9ADAF1"/>
        <w:category>
          <w:name w:val="General"/>
          <w:gallery w:val="placeholder"/>
        </w:category>
        <w:types>
          <w:type w:val="bbPlcHdr"/>
        </w:types>
        <w:behaviors>
          <w:behavior w:val="content"/>
        </w:behaviors>
        <w:guid w:val="{43B9C930-E94D-E34B-BCF5-70C66187390A}"/>
      </w:docPartPr>
      <w:docPartBody>
        <w:p w:rsidR="00520FF7" w:rsidRDefault="00B254B9" w:rsidP="00B254B9">
          <w:pPr>
            <w:pStyle w:val="033AEF95855F16498BB4A4959E9ADAF1"/>
          </w:pPr>
          <w:r w:rsidRPr="002C05FE">
            <w:rPr>
              <w:lang w:bidi="pt-BR"/>
            </w:rPr>
            <w:t>R$ 17.083</w:t>
          </w:r>
        </w:p>
      </w:docPartBody>
    </w:docPart>
    <w:docPart>
      <w:docPartPr>
        <w:name w:val="89B78E1A36BA254CB1050B4A7DCE3B6B"/>
        <w:category>
          <w:name w:val="General"/>
          <w:gallery w:val="placeholder"/>
        </w:category>
        <w:types>
          <w:type w:val="bbPlcHdr"/>
        </w:types>
        <w:behaviors>
          <w:behavior w:val="content"/>
        </w:behaviors>
        <w:guid w:val="{68655F33-ACB4-1045-8C23-6A2D8B760858}"/>
      </w:docPartPr>
      <w:docPartBody>
        <w:p w:rsidR="00520FF7" w:rsidRDefault="00B254B9" w:rsidP="00B254B9">
          <w:pPr>
            <w:pStyle w:val="89B78E1A36BA254CB1050B4A7DCE3B6B"/>
          </w:pPr>
          <w:r w:rsidRPr="002C05FE">
            <w:rPr>
              <w:lang w:bidi="pt-BR"/>
            </w:rPr>
            <w:t>R$ 17.083</w:t>
          </w:r>
        </w:p>
      </w:docPartBody>
    </w:docPart>
    <w:docPart>
      <w:docPartPr>
        <w:name w:val="7459A78BD9A5774883F61F1C9253856A"/>
        <w:category>
          <w:name w:val="General"/>
          <w:gallery w:val="placeholder"/>
        </w:category>
        <w:types>
          <w:type w:val="bbPlcHdr"/>
        </w:types>
        <w:behaviors>
          <w:behavior w:val="content"/>
        </w:behaviors>
        <w:guid w:val="{0C9FB96C-1EAD-2F4F-A5E1-6CDA31CFD1CE}"/>
      </w:docPartPr>
      <w:docPartBody>
        <w:p w:rsidR="00520FF7" w:rsidRDefault="00B254B9" w:rsidP="00B254B9">
          <w:pPr>
            <w:pStyle w:val="7459A78BD9A5774883F61F1C9253856A"/>
          </w:pPr>
          <w:r w:rsidRPr="002C05FE">
            <w:rPr>
              <w:lang w:bidi="pt-BR"/>
            </w:rPr>
            <w:t>R$ 17.083</w:t>
          </w:r>
        </w:p>
      </w:docPartBody>
    </w:docPart>
    <w:docPart>
      <w:docPartPr>
        <w:name w:val="BD45C0A16BAB3A4E9EA34E5561DCECB2"/>
        <w:category>
          <w:name w:val="General"/>
          <w:gallery w:val="placeholder"/>
        </w:category>
        <w:types>
          <w:type w:val="bbPlcHdr"/>
        </w:types>
        <w:behaviors>
          <w:behavior w:val="content"/>
        </w:behaviors>
        <w:guid w:val="{08D5D924-7D5A-E04C-92A7-5314594A54AD}"/>
      </w:docPartPr>
      <w:docPartBody>
        <w:p w:rsidR="00520FF7" w:rsidRDefault="00B254B9" w:rsidP="00B254B9">
          <w:pPr>
            <w:pStyle w:val="BD45C0A16BAB3A4E9EA34E5561DCECB2"/>
          </w:pPr>
          <w:r w:rsidRPr="002C05FE">
            <w:rPr>
              <w:lang w:bidi="pt-BR"/>
            </w:rPr>
            <w:t>R$ 17.083</w:t>
          </w:r>
        </w:p>
      </w:docPartBody>
    </w:docPart>
    <w:docPart>
      <w:docPartPr>
        <w:name w:val="100B950DA76A9A499C04EDEA29409182"/>
        <w:category>
          <w:name w:val="General"/>
          <w:gallery w:val="placeholder"/>
        </w:category>
        <w:types>
          <w:type w:val="bbPlcHdr"/>
        </w:types>
        <w:behaviors>
          <w:behavior w:val="content"/>
        </w:behaviors>
        <w:guid w:val="{F8CB5FA3-2A38-CF42-9985-64D235D15B4F}"/>
      </w:docPartPr>
      <w:docPartBody>
        <w:p w:rsidR="00520FF7" w:rsidRDefault="00B254B9" w:rsidP="00B254B9">
          <w:pPr>
            <w:pStyle w:val="100B950DA76A9A499C04EDEA29409182"/>
          </w:pPr>
          <w:r w:rsidRPr="002C05FE">
            <w:rPr>
              <w:lang w:bidi="pt-BR"/>
            </w:rPr>
            <w:t>R$ 17.083</w:t>
          </w:r>
        </w:p>
      </w:docPartBody>
    </w:docPart>
    <w:docPart>
      <w:docPartPr>
        <w:name w:val="DBABF55038B8CD4997A588B11D51CE30"/>
        <w:category>
          <w:name w:val="General"/>
          <w:gallery w:val="placeholder"/>
        </w:category>
        <w:types>
          <w:type w:val="bbPlcHdr"/>
        </w:types>
        <w:behaviors>
          <w:behavior w:val="content"/>
        </w:behaviors>
        <w:guid w:val="{6A856688-AF14-D346-8200-7CC2F6F1600F}"/>
      </w:docPartPr>
      <w:docPartBody>
        <w:p w:rsidR="00520FF7" w:rsidRDefault="00B254B9" w:rsidP="00B254B9">
          <w:pPr>
            <w:pStyle w:val="DBABF55038B8CD4997A588B11D51CE30"/>
          </w:pPr>
          <w:r w:rsidRPr="002C05FE">
            <w:rPr>
              <w:lang w:bidi="pt-BR"/>
            </w:rPr>
            <w:t>R$ 17.083</w:t>
          </w:r>
        </w:p>
      </w:docPartBody>
    </w:docPart>
    <w:docPart>
      <w:docPartPr>
        <w:name w:val="1E53E72108A97B439005C63A88FAD734"/>
        <w:category>
          <w:name w:val="General"/>
          <w:gallery w:val="placeholder"/>
        </w:category>
        <w:types>
          <w:type w:val="bbPlcHdr"/>
        </w:types>
        <w:behaviors>
          <w:behavior w:val="content"/>
        </w:behaviors>
        <w:guid w:val="{6A430D15-CD7B-6F40-B6A9-730DC378472A}"/>
      </w:docPartPr>
      <w:docPartBody>
        <w:p w:rsidR="00520FF7" w:rsidRDefault="00B254B9" w:rsidP="00B254B9">
          <w:pPr>
            <w:pStyle w:val="1E53E72108A97B439005C63A88FAD734"/>
          </w:pPr>
          <w:r w:rsidRPr="002C05FE">
            <w:rPr>
              <w:lang w:bidi="pt-BR"/>
            </w:rPr>
            <w:t>R$ 205.000</w:t>
          </w:r>
        </w:p>
      </w:docPartBody>
    </w:docPart>
    <w:docPart>
      <w:docPartPr>
        <w:name w:val="5A1B7C1496AA764DBCBD7AE3E64EEB51"/>
        <w:category>
          <w:name w:val="General"/>
          <w:gallery w:val="placeholder"/>
        </w:category>
        <w:types>
          <w:type w:val="bbPlcHdr"/>
        </w:types>
        <w:behaviors>
          <w:behavior w:val="content"/>
        </w:behaviors>
        <w:guid w:val="{9087C01D-6F99-3B42-9908-C0C0AB1F49BF}"/>
      </w:docPartPr>
      <w:docPartBody>
        <w:p w:rsidR="00520FF7" w:rsidRDefault="00B254B9" w:rsidP="00B254B9">
          <w:pPr>
            <w:pStyle w:val="5A1B7C1496AA764DBCBD7AE3E64EEB51"/>
          </w:pPr>
          <w:r w:rsidRPr="002C05FE">
            <w:rPr>
              <w:lang w:bidi="pt-BR"/>
            </w:rPr>
            <w:t>Outros</w:t>
          </w:r>
        </w:p>
      </w:docPartBody>
    </w:docPart>
    <w:docPart>
      <w:docPartPr>
        <w:name w:val="BCC558D7AF10B344B094EEC516EB4D6C"/>
        <w:category>
          <w:name w:val="General"/>
          <w:gallery w:val="placeholder"/>
        </w:category>
        <w:types>
          <w:type w:val="bbPlcHdr"/>
        </w:types>
        <w:behaviors>
          <w:behavior w:val="content"/>
        </w:behaviors>
        <w:guid w:val="{63633B00-A2AE-7442-AE20-3C7E992DD669}"/>
      </w:docPartPr>
      <w:docPartBody>
        <w:p w:rsidR="00520FF7" w:rsidRDefault="00B254B9" w:rsidP="00B254B9">
          <w:pPr>
            <w:pStyle w:val="BCC558D7AF10B344B094EEC516EB4D6C"/>
          </w:pPr>
          <w:r w:rsidRPr="002C05FE">
            <w:rPr>
              <w:lang w:bidi="pt-BR"/>
            </w:rPr>
            <w:t>R$ 500</w:t>
          </w:r>
        </w:p>
      </w:docPartBody>
    </w:docPart>
    <w:docPart>
      <w:docPartPr>
        <w:name w:val="16DCAFD1D9CC09418DB669415BE7A435"/>
        <w:category>
          <w:name w:val="General"/>
          <w:gallery w:val="placeholder"/>
        </w:category>
        <w:types>
          <w:type w:val="bbPlcHdr"/>
        </w:types>
        <w:behaviors>
          <w:behavior w:val="content"/>
        </w:behaviors>
        <w:guid w:val="{0FD32DB7-24EC-AE48-99B5-17736D0CE6A9}"/>
      </w:docPartPr>
      <w:docPartBody>
        <w:p w:rsidR="00520FF7" w:rsidRDefault="00B254B9" w:rsidP="00B254B9">
          <w:pPr>
            <w:pStyle w:val="16DCAFD1D9CC09418DB669415BE7A435"/>
          </w:pPr>
          <w:r w:rsidRPr="002C05FE">
            <w:rPr>
              <w:lang w:bidi="pt-BR"/>
            </w:rPr>
            <w:t>R$ 500</w:t>
          </w:r>
        </w:p>
      </w:docPartBody>
    </w:docPart>
    <w:docPart>
      <w:docPartPr>
        <w:name w:val="DD4D3E0D4AEDD84CB411C3B7288258C4"/>
        <w:category>
          <w:name w:val="General"/>
          <w:gallery w:val="placeholder"/>
        </w:category>
        <w:types>
          <w:type w:val="bbPlcHdr"/>
        </w:types>
        <w:behaviors>
          <w:behavior w:val="content"/>
        </w:behaviors>
        <w:guid w:val="{3A47C75D-0ED5-434A-9E35-C7213D79BEBC}"/>
      </w:docPartPr>
      <w:docPartBody>
        <w:p w:rsidR="00520FF7" w:rsidRDefault="00B254B9" w:rsidP="00B254B9">
          <w:pPr>
            <w:pStyle w:val="DD4D3E0D4AEDD84CB411C3B7288258C4"/>
          </w:pPr>
          <w:r w:rsidRPr="002C05FE">
            <w:rPr>
              <w:lang w:bidi="pt-BR"/>
            </w:rPr>
            <w:t>R$ 500</w:t>
          </w:r>
        </w:p>
      </w:docPartBody>
    </w:docPart>
    <w:docPart>
      <w:docPartPr>
        <w:name w:val="EA20B1C6879BD042AA8A5FE3CC4735A4"/>
        <w:category>
          <w:name w:val="General"/>
          <w:gallery w:val="placeholder"/>
        </w:category>
        <w:types>
          <w:type w:val="bbPlcHdr"/>
        </w:types>
        <w:behaviors>
          <w:behavior w:val="content"/>
        </w:behaviors>
        <w:guid w:val="{1225B044-6ADF-6F41-8A55-EF7AB83B8CCA}"/>
      </w:docPartPr>
      <w:docPartBody>
        <w:p w:rsidR="00520FF7" w:rsidRDefault="00B254B9" w:rsidP="00B254B9">
          <w:pPr>
            <w:pStyle w:val="EA20B1C6879BD042AA8A5FE3CC4735A4"/>
          </w:pPr>
          <w:r w:rsidRPr="002C05FE">
            <w:rPr>
              <w:lang w:bidi="pt-BR"/>
            </w:rPr>
            <w:t>R$ 500</w:t>
          </w:r>
        </w:p>
      </w:docPartBody>
    </w:docPart>
    <w:docPart>
      <w:docPartPr>
        <w:name w:val="005E0FDBACB41344B96F91048AEA6599"/>
        <w:category>
          <w:name w:val="General"/>
          <w:gallery w:val="placeholder"/>
        </w:category>
        <w:types>
          <w:type w:val="bbPlcHdr"/>
        </w:types>
        <w:behaviors>
          <w:behavior w:val="content"/>
        </w:behaviors>
        <w:guid w:val="{B0A4144C-66AE-B148-8C20-35E750534DB5}"/>
      </w:docPartPr>
      <w:docPartBody>
        <w:p w:rsidR="00520FF7" w:rsidRDefault="00B254B9" w:rsidP="00B254B9">
          <w:pPr>
            <w:pStyle w:val="005E0FDBACB41344B96F91048AEA6599"/>
          </w:pPr>
          <w:r w:rsidRPr="002C05FE">
            <w:rPr>
              <w:lang w:bidi="pt-BR"/>
            </w:rPr>
            <w:t>R$ 500</w:t>
          </w:r>
        </w:p>
      </w:docPartBody>
    </w:docPart>
    <w:docPart>
      <w:docPartPr>
        <w:name w:val="24D235A0E251054EB36B573BF73AABA1"/>
        <w:category>
          <w:name w:val="General"/>
          <w:gallery w:val="placeholder"/>
        </w:category>
        <w:types>
          <w:type w:val="bbPlcHdr"/>
        </w:types>
        <w:behaviors>
          <w:behavior w:val="content"/>
        </w:behaviors>
        <w:guid w:val="{6FBBB1BC-0AAE-F449-9C59-6E060D76A0F5}"/>
      </w:docPartPr>
      <w:docPartBody>
        <w:p w:rsidR="00520FF7" w:rsidRDefault="00B254B9" w:rsidP="00B254B9">
          <w:pPr>
            <w:pStyle w:val="24D235A0E251054EB36B573BF73AABA1"/>
          </w:pPr>
          <w:r w:rsidRPr="002C05FE">
            <w:rPr>
              <w:lang w:bidi="pt-BR"/>
            </w:rPr>
            <w:t>R$ 500</w:t>
          </w:r>
        </w:p>
      </w:docPartBody>
    </w:docPart>
    <w:docPart>
      <w:docPartPr>
        <w:name w:val="570D95CB39820940B0604D44BD2542E0"/>
        <w:category>
          <w:name w:val="General"/>
          <w:gallery w:val="placeholder"/>
        </w:category>
        <w:types>
          <w:type w:val="bbPlcHdr"/>
        </w:types>
        <w:behaviors>
          <w:behavior w:val="content"/>
        </w:behaviors>
        <w:guid w:val="{69C9C559-5B8D-E347-81D6-BA325A9BD099}"/>
      </w:docPartPr>
      <w:docPartBody>
        <w:p w:rsidR="00520FF7" w:rsidRDefault="00B254B9" w:rsidP="00B254B9">
          <w:pPr>
            <w:pStyle w:val="570D95CB39820940B0604D44BD2542E0"/>
          </w:pPr>
          <w:r w:rsidRPr="002C05FE">
            <w:rPr>
              <w:lang w:bidi="pt-BR"/>
            </w:rPr>
            <w:t>R$ 500</w:t>
          </w:r>
        </w:p>
      </w:docPartBody>
    </w:docPart>
    <w:docPart>
      <w:docPartPr>
        <w:name w:val="B8A786E83D82644B9F00DEA275DF590B"/>
        <w:category>
          <w:name w:val="General"/>
          <w:gallery w:val="placeholder"/>
        </w:category>
        <w:types>
          <w:type w:val="bbPlcHdr"/>
        </w:types>
        <w:behaviors>
          <w:behavior w:val="content"/>
        </w:behaviors>
        <w:guid w:val="{3F973A95-AEC4-EA40-91A2-D1190B8C703A}"/>
      </w:docPartPr>
      <w:docPartBody>
        <w:p w:rsidR="00520FF7" w:rsidRDefault="00B254B9" w:rsidP="00B254B9">
          <w:pPr>
            <w:pStyle w:val="B8A786E83D82644B9F00DEA275DF590B"/>
          </w:pPr>
          <w:r w:rsidRPr="002C05FE">
            <w:rPr>
              <w:lang w:bidi="pt-BR"/>
            </w:rPr>
            <w:t>R$ 500</w:t>
          </w:r>
        </w:p>
      </w:docPartBody>
    </w:docPart>
    <w:docPart>
      <w:docPartPr>
        <w:name w:val="1EAA272C33D20449AAA3A43FD130B6F5"/>
        <w:category>
          <w:name w:val="General"/>
          <w:gallery w:val="placeholder"/>
        </w:category>
        <w:types>
          <w:type w:val="bbPlcHdr"/>
        </w:types>
        <w:behaviors>
          <w:behavior w:val="content"/>
        </w:behaviors>
        <w:guid w:val="{98CFF912-1105-9243-A1E3-AD54C2E3022D}"/>
      </w:docPartPr>
      <w:docPartBody>
        <w:p w:rsidR="00520FF7" w:rsidRDefault="00B254B9" w:rsidP="00B254B9">
          <w:pPr>
            <w:pStyle w:val="1EAA272C33D20449AAA3A43FD130B6F5"/>
          </w:pPr>
          <w:r w:rsidRPr="002C05FE">
            <w:rPr>
              <w:lang w:bidi="pt-BR"/>
            </w:rPr>
            <w:t>R$ 500</w:t>
          </w:r>
        </w:p>
      </w:docPartBody>
    </w:docPart>
    <w:docPart>
      <w:docPartPr>
        <w:name w:val="BDE5801C11684C4ABE0494200BD37ACB"/>
        <w:category>
          <w:name w:val="General"/>
          <w:gallery w:val="placeholder"/>
        </w:category>
        <w:types>
          <w:type w:val="bbPlcHdr"/>
        </w:types>
        <w:behaviors>
          <w:behavior w:val="content"/>
        </w:behaviors>
        <w:guid w:val="{17EA4286-B561-234F-A957-6E4F5482A16C}"/>
      </w:docPartPr>
      <w:docPartBody>
        <w:p w:rsidR="00520FF7" w:rsidRDefault="00B254B9" w:rsidP="00B254B9">
          <w:pPr>
            <w:pStyle w:val="BDE5801C11684C4ABE0494200BD37ACB"/>
          </w:pPr>
          <w:r w:rsidRPr="002C05FE">
            <w:rPr>
              <w:lang w:bidi="pt-BR"/>
            </w:rPr>
            <w:t>R$ 500</w:t>
          </w:r>
        </w:p>
      </w:docPartBody>
    </w:docPart>
    <w:docPart>
      <w:docPartPr>
        <w:name w:val="D39E419FC7DDA94288C38D896EA2AAA8"/>
        <w:category>
          <w:name w:val="General"/>
          <w:gallery w:val="placeholder"/>
        </w:category>
        <w:types>
          <w:type w:val="bbPlcHdr"/>
        </w:types>
        <w:behaviors>
          <w:behavior w:val="content"/>
        </w:behaviors>
        <w:guid w:val="{C273A617-0DA5-5647-9D61-BE80A03EEC2A}"/>
      </w:docPartPr>
      <w:docPartBody>
        <w:p w:rsidR="00520FF7" w:rsidRDefault="00B254B9" w:rsidP="00B254B9">
          <w:pPr>
            <w:pStyle w:val="D39E419FC7DDA94288C38D896EA2AAA8"/>
          </w:pPr>
          <w:r w:rsidRPr="002C05FE">
            <w:rPr>
              <w:lang w:bidi="pt-BR"/>
            </w:rPr>
            <w:t>R$ 500</w:t>
          </w:r>
        </w:p>
      </w:docPartBody>
    </w:docPart>
    <w:docPart>
      <w:docPartPr>
        <w:name w:val="0D8E6B075B60C14B80B8535F093D7913"/>
        <w:category>
          <w:name w:val="General"/>
          <w:gallery w:val="placeholder"/>
        </w:category>
        <w:types>
          <w:type w:val="bbPlcHdr"/>
        </w:types>
        <w:behaviors>
          <w:behavior w:val="content"/>
        </w:behaviors>
        <w:guid w:val="{0AAB8CB3-8CEF-114E-8624-17821EFCA041}"/>
      </w:docPartPr>
      <w:docPartBody>
        <w:p w:rsidR="00520FF7" w:rsidRDefault="00B254B9" w:rsidP="00B254B9">
          <w:pPr>
            <w:pStyle w:val="0D8E6B075B60C14B80B8535F093D7913"/>
          </w:pPr>
          <w:r w:rsidRPr="002C05FE">
            <w:rPr>
              <w:lang w:bidi="pt-BR"/>
            </w:rPr>
            <w:t>R$ 500</w:t>
          </w:r>
        </w:p>
      </w:docPartBody>
    </w:docPart>
    <w:docPart>
      <w:docPartPr>
        <w:name w:val="FE4FF2C4DFFBF143BA23EDF0F76F9480"/>
        <w:category>
          <w:name w:val="General"/>
          <w:gallery w:val="placeholder"/>
        </w:category>
        <w:types>
          <w:type w:val="bbPlcHdr"/>
        </w:types>
        <w:behaviors>
          <w:behavior w:val="content"/>
        </w:behaviors>
        <w:guid w:val="{52BF5910-02F9-4349-9BEF-F300C7EBC19C}"/>
      </w:docPartPr>
      <w:docPartBody>
        <w:p w:rsidR="00520FF7" w:rsidRDefault="00B254B9" w:rsidP="00B254B9">
          <w:pPr>
            <w:pStyle w:val="FE4FF2C4DFFBF143BA23EDF0F76F9480"/>
          </w:pPr>
          <w:r w:rsidRPr="002C05FE">
            <w:rPr>
              <w:lang w:bidi="pt-BR"/>
            </w:rPr>
            <w:t>R$ 6.000</w:t>
          </w:r>
        </w:p>
      </w:docPartBody>
    </w:docPart>
    <w:docPart>
      <w:docPartPr>
        <w:name w:val="81B3FBCE0797B941AC4DA21A6B2EF95F"/>
        <w:category>
          <w:name w:val="General"/>
          <w:gallery w:val="placeholder"/>
        </w:category>
        <w:types>
          <w:type w:val="bbPlcHdr"/>
        </w:types>
        <w:behaviors>
          <w:behavior w:val="content"/>
        </w:behaviors>
        <w:guid w:val="{54C27F21-F78B-204C-AED1-CAD305A093E3}"/>
      </w:docPartPr>
      <w:docPartBody>
        <w:p w:rsidR="00520FF7" w:rsidRDefault="00B254B9" w:rsidP="00B254B9">
          <w:pPr>
            <w:pStyle w:val="81B3FBCE0797B941AC4DA21A6B2EF95F"/>
          </w:pPr>
          <w:r w:rsidRPr="002C05FE">
            <w:rPr>
              <w:lang w:bidi="pt-BR"/>
            </w:rPr>
            <w:t>Despesas Totais</w:t>
          </w:r>
        </w:p>
      </w:docPartBody>
    </w:docPart>
    <w:docPart>
      <w:docPartPr>
        <w:name w:val="03AE85F2B4181342B66F37AB929F0B36"/>
        <w:category>
          <w:name w:val="General"/>
          <w:gallery w:val="placeholder"/>
        </w:category>
        <w:types>
          <w:type w:val="bbPlcHdr"/>
        </w:types>
        <w:behaviors>
          <w:behavior w:val="content"/>
        </w:behaviors>
        <w:guid w:val="{6EB7FE64-03CC-C34E-B28C-58417C7ABCD0}"/>
      </w:docPartPr>
      <w:docPartBody>
        <w:p w:rsidR="00520FF7" w:rsidRDefault="00B254B9" w:rsidP="00B254B9">
          <w:pPr>
            <w:pStyle w:val="03AE85F2B4181342B66F37AB929F0B36"/>
          </w:pPr>
          <w:r w:rsidRPr="002C05FE">
            <w:rPr>
              <w:lang w:bidi="pt-BR"/>
            </w:rPr>
            <w:t>R$ 49.179</w:t>
          </w:r>
        </w:p>
      </w:docPartBody>
    </w:docPart>
    <w:docPart>
      <w:docPartPr>
        <w:name w:val="5347745703B0A741AFAB83898B2FE5C5"/>
        <w:category>
          <w:name w:val="General"/>
          <w:gallery w:val="placeholder"/>
        </w:category>
        <w:types>
          <w:type w:val="bbPlcHdr"/>
        </w:types>
        <w:behaviors>
          <w:behavior w:val="content"/>
        </w:behaviors>
        <w:guid w:val="{3D2546DF-B06E-364A-9CFA-0C307382BBD7}"/>
      </w:docPartPr>
      <w:docPartBody>
        <w:p w:rsidR="00520FF7" w:rsidRDefault="00B254B9" w:rsidP="00B254B9">
          <w:pPr>
            <w:pStyle w:val="5347745703B0A741AFAB83898B2FE5C5"/>
          </w:pPr>
          <w:r w:rsidRPr="002C05FE">
            <w:rPr>
              <w:lang w:bidi="pt-BR"/>
            </w:rPr>
            <w:t>R$ 49.179</w:t>
          </w:r>
        </w:p>
      </w:docPartBody>
    </w:docPart>
    <w:docPart>
      <w:docPartPr>
        <w:name w:val="96A69E8EA57AB14C98B44BD1F14CAB80"/>
        <w:category>
          <w:name w:val="General"/>
          <w:gallery w:val="placeholder"/>
        </w:category>
        <w:types>
          <w:type w:val="bbPlcHdr"/>
        </w:types>
        <w:behaviors>
          <w:behavior w:val="content"/>
        </w:behaviors>
        <w:guid w:val="{1D2645D0-F478-6C4B-B009-0BC5BA7AE8DA}"/>
      </w:docPartPr>
      <w:docPartBody>
        <w:p w:rsidR="00520FF7" w:rsidRDefault="00B254B9" w:rsidP="00B254B9">
          <w:pPr>
            <w:pStyle w:val="96A69E8EA57AB14C98B44BD1F14CAB80"/>
          </w:pPr>
          <w:r w:rsidRPr="002C05FE">
            <w:rPr>
              <w:lang w:bidi="pt-BR"/>
            </w:rPr>
            <w:t>R$ 49.179</w:t>
          </w:r>
        </w:p>
      </w:docPartBody>
    </w:docPart>
    <w:docPart>
      <w:docPartPr>
        <w:name w:val="37BA89BB531EE44096253658EFF87B51"/>
        <w:category>
          <w:name w:val="General"/>
          <w:gallery w:val="placeholder"/>
        </w:category>
        <w:types>
          <w:type w:val="bbPlcHdr"/>
        </w:types>
        <w:behaviors>
          <w:behavior w:val="content"/>
        </w:behaviors>
        <w:guid w:val="{E85C95D9-920A-C94E-BC29-4FE0423E34A4}"/>
      </w:docPartPr>
      <w:docPartBody>
        <w:p w:rsidR="00520FF7" w:rsidRDefault="00B254B9" w:rsidP="00B254B9">
          <w:pPr>
            <w:pStyle w:val="37BA89BB531EE44096253658EFF87B51"/>
          </w:pPr>
          <w:r w:rsidRPr="002C05FE">
            <w:rPr>
              <w:lang w:bidi="pt-BR"/>
            </w:rPr>
            <w:t>R$ 49.179</w:t>
          </w:r>
        </w:p>
      </w:docPartBody>
    </w:docPart>
    <w:docPart>
      <w:docPartPr>
        <w:name w:val="F952148DA2543C44837B3CACCA3CE7A6"/>
        <w:category>
          <w:name w:val="General"/>
          <w:gallery w:val="placeholder"/>
        </w:category>
        <w:types>
          <w:type w:val="bbPlcHdr"/>
        </w:types>
        <w:behaviors>
          <w:behavior w:val="content"/>
        </w:behaviors>
        <w:guid w:val="{C3940F7A-315A-EE44-93BA-B1218F192A61}"/>
      </w:docPartPr>
      <w:docPartBody>
        <w:p w:rsidR="00520FF7" w:rsidRDefault="00B254B9" w:rsidP="00B254B9">
          <w:pPr>
            <w:pStyle w:val="F952148DA2543C44837B3CACCA3CE7A6"/>
          </w:pPr>
          <w:r w:rsidRPr="002C05FE">
            <w:rPr>
              <w:lang w:bidi="pt-BR"/>
            </w:rPr>
            <w:t>R$ 49.179</w:t>
          </w:r>
        </w:p>
      </w:docPartBody>
    </w:docPart>
    <w:docPart>
      <w:docPartPr>
        <w:name w:val="A03708CFF189D846BEBA8348228B1CB7"/>
        <w:category>
          <w:name w:val="General"/>
          <w:gallery w:val="placeholder"/>
        </w:category>
        <w:types>
          <w:type w:val="bbPlcHdr"/>
        </w:types>
        <w:behaviors>
          <w:behavior w:val="content"/>
        </w:behaviors>
        <w:guid w:val="{95D26236-36FA-EC4D-B4BD-46E3CD1C0E0A}"/>
      </w:docPartPr>
      <w:docPartBody>
        <w:p w:rsidR="00520FF7" w:rsidRDefault="00B254B9" w:rsidP="00B254B9">
          <w:pPr>
            <w:pStyle w:val="A03708CFF189D846BEBA8348228B1CB7"/>
          </w:pPr>
          <w:r w:rsidRPr="002C05FE">
            <w:rPr>
              <w:lang w:bidi="pt-BR"/>
            </w:rPr>
            <w:t>R$ 49.179</w:t>
          </w:r>
        </w:p>
      </w:docPartBody>
    </w:docPart>
    <w:docPart>
      <w:docPartPr>
        <w:name w:val="64A1CFE735359C49A0162A30D7273218"/>
        <w:category>
          <w:name w:val="General"/>
          <w:gallery w:val="placeholder"/>
        </w:category>
        <w:types>
          <w:type w:val="bbPlcHdr"/>
        </w:types>
        <w:behaviors>
          <w:behavior w:val="content"/>
        </w:behaviors>
        <w:guid w:val="{FDE6FC02-F09A-8340-B594-436787337775}"/>
      </w:docPartPr>
      <w:docPartBody>
        <w:p w:rsidR="00520FF7" w:rsidRDefault="00B254B9" w:rsidP="00B254B9">
          <w:pPr>
            <w:pStyle w:val="64A1CFE735359C49A0162A30D7273218"/>
          </w:pPr>
          <w:r w:rsidRPr="002C05FE">
            <w:rPr>
              <w:lang w:bidi="pt-BR"/>
            </w:rPr>
            <w:t>R$ 49.179</w:t>
          </w:r>
        </w:p>
      </w:docPartBody>
    </w:docPart>
    <w:docPart>
      <w:docPartPr>
        <w:name w:val="DC8078CE01B78942B227BA65457602AA"/>
        <w:category>
          <w:name w:val="General"/>
          <w:gallery w:val="placeholder"/>
        </w:category>
        <w:types>
          <w:type w:val="bbPlcHdr"/>
        </w:types>
        <w:behaviors>
          <w:behavior w:val="content"/>
        </w:behaviors>
        <w:guid w:val="{F9D09752-5ED8-0D4F-8E1D-FBE5DDF8E9E2}"/>
      </w:docPartPr>
      <w:docPartBody>
        <w:p w:rsidR="00520FF7" w:rsidRDefault="00B254B9" w:rsidP="00B254B9">
          <w:pPr>
            <w:pStyle w:val="DC8078CE01B78942B227BA65457602AA"/>
          </w:pPr>
          <w:r w:rsidRPr="002C05FE">
            <w:rPr>
              <w:lang w:bidi="pt-BR"/>
            </w:rPr>
            <w:t>R$ 49.179</w:t>
          </w:r>
        </w:p>
      </w:docPartBody>
    </w:docPart>
    <w:docPart>
      <w:docPartPr>
        <w:name w:val="3854B47B980D1C48A5930D195E8CF913"/>
        <w:category>
          <w:name w:val="General"/>
          <w:gallery w:val="placeholder"/>
        </w:category>
        <w:types>
          <w:type w:val="bbPlcHdr"/>
        </w:types>
        <w:behaviors>
          <w:behavior w:val="content"/>
        </w:behaviors>
        <w:guid w:val="{5FF98F71-0F68-0143-89D1-8726D28D8857}"/>
      </w:docPartPr>
      <w:docPartBody>
        <w:p w:rsidR="00520FF7" w:rsidRDefault="00B254B9" w:rsidP="00B254B9">
          <w:pPr>
            <w:pStyle w:val="3854B47B980D1C48A5930D195E8CF913"/>
          </w:pPr>
          <w:r w:rsidRPr="002C05FE">
            <w:rPr>
              <w:lang w:bidi="pt-BR"/>
            </w:rPr>
            <w:t>R$ 49.179</w:t>
          </w:r>
        </w:p>
      </w:docPartBody>
    </w:docPart>
    <w:docPart>
      <w:docPartPr>
        <w:name w:val="AB7E5D96ACFB1842A464C9FAC4326E5E"/>
        <w:category>
          <w:name w:val="General"/>
          <w:gallery w:val="placeholder"/>
        </w:category>
        <w:types>
          <w:type w:val="bbPlcHdr"/>
        </w:types>
        <w:behaviors>
          <w:behavior w:val="content"/>
        </w:behaviors>
        <w:guid w:val="{FF54F6FB-076C-154E-9572-BF52EA7C18C5}"/>
      </w:docPartPr>
      <w:docPartBody>
        <w:p w:rsidR="00520FF7" w:rsidRDefault="00B254B9" w:rsidP="00B254B9">
          <w:pPr>
            <w:pStyle w:val="AB7E5D96ACFB1842A464C9FAC4326E5E"/>
          </w:pPr>
          <w:r w:rsidRPr="002C05FE">
            <w:rPr>
              <w:lang w:bidi="pt-BR"/>
            </w:rPr>
            <w:t>R$ 49.179</w:t>
          </w:r>
        </w:p>
      </w:docPartBody>
    </w:docPart>
    <w:docPart>
      <w:docPartPr>
        <w:name w:val="A5BB80DCC66BFB4FA50CC34A5F9157E7"/>
        <w:category>
          <w:name w:val="General"/>
          <w:gallery w:val="placeholder"/>
        </w:category>
        <w:types>
          <w:type w:val="bbPlcHdr"/>
        </w:types>
        <w:behaviors>
          <w:behavior w:val="content"/>
        </w:behaviors>
        <w:guid w:val="{C08A137C-8EB5-B04B-BF96-951960AA67F5}"/>
      </w:docPartPr>
      <w:docPartBody>
        <w:p w:rsidR="00520FF7" w:rsidRDefault="00B254B9" w:rsidP="00B254B9">
          <w:pPr>
            <w:pStyle w:val="A5BB80DCC66BFB4FA50CC34A5F9157E7"/>
          </w:pPr>
          <w:r w:rsidRPr="002C05FE">
            <w:rPr>
              <w:lang w:bidi="pt-BR"/>
            </w:rPr>
            <w:t>R$ 49.179</w:t>
          </w:r>
        </w:p>
      </w:docPartBody>
    </w:docPart>
    <w:docPart>
      <w:docPartPr>
        <w:name w:val="6D79CCEC38A3714B9687296740F8AF53"/>
        <w:category>
          <w:name w:val="General"/>
          <w:gallery w:val="placeholder"/>
        </w:category>
        <w:types>
          <w:type w:val="bbPlcHdr"/>
        </w:types>
        <w:behaviors>
          <w:behavior w:val="content"/>
        </w:behaviors>
        <w:guid w:val="{9BD48A29-1773-DD40-86B4-0BBFE150407D}"/>
      </w:docPartPr>
      <w:docPartBody>
        <w:p w:rsidR="00520FF7" w:rsidRDefault="00B254B9" w:rsidP="00B254B9">
          <w:pPr>
            <w:pStyle w:val="6D79CCEC38A3714B9687296740F8AF53"/>
          </w:pPr>
          <w:r w:rsidRPr="002C05FE">
            <w:rPr>
              <w:lang w:bidi="pt-BR"/>
            </w:rPr>
            <w:t>R$ 49.179</w:t>
          </w:r>
        </w:p>
      </w:docPartBody>
    </w:docPart>
    <w:docPart>
      <w:docPartPr>
        <w:name w:val="7F05197E6D2B6D48BB17F4FACAB5AAF8"/>
        <w:category>
          <w:name w:val="General"/>
          <w:gallery w:val="placeholder"/>
        </w:category>
        <w:types>
          <w:type w:val="bbPlcHdr"/>
        </w:types>
        <w:behaviors>
          <w:behavior w:val="content"/>
        </w:behaviors>
        <w:guid w:val="{7F9B20EE-B982-2143-A2E2-6325A032EDD2}"/>
      </w:docPartPr>
      <w:docPartBody>
        <w:p w:rsidR="00520FF7" w:rsidRDefault="00B254B9" w:rsidP="00B254B9">
          <w:pPr>
            <w:pStyle w:val="7F05197E6D2B6D48BB17F4FACAB5AAF8"/>
          </w:pPr>
          <w:r w:rsidRPr="002C05FE">
            <w:rPr>
              <w:lang w:bidi="pt-BR"/>
            </w:rPr>
            <w:t>R$ 590.146</w:t>
          </w:r>
        </w:p>
      </w:docPartBody>
    </w:docPart>
    <w:docPart>
      <w:docPartPr>
        <w:name w:val="7928827608AF164BB6BABB3591207421"/>
        <w:category>
          <w:name w:val="General"/>
          <w:gallery w:val="placeholder"/>
        </w:category>
        <w:types>
          <w:type w:val="bbPlcHdr"/>
        </w:types>
        <w:behaviors>
          <w:behavior w:val="content"/>
        </w:behaviors>
        <w:guid w:val="{AEEC4229-A334-8544-9291-08F0B9C1C407}"/>
      </w:docPartPr>
      <w:docPartBody>
        <w:p w:rsidR="00520FF7" w:rsidRDefault="00B254B9" w:rsidP="00B254B9">
          <w:pPr>
            <w:pStyle w:val="7928827608AF164BB6BABB3591207421"/>
          </w:pPr>
          <w:r w:rsidRPr="002C05FE">
            <w:rPr>
              <w:lang w:bidi="pt-BR"/>
            </w:rPr>
            <w:t>Renda Antes dos Impostos</w:t>
          </w:r>
        </w:p>
      </w:docPartBody>
    </w:docPart>
    <w:docPart>
      <w:docPartPr>
        <w:name w:val="415D687EB989BA408809D9593F349770"/>
        <w:category>
          <w:name w:val="General"/>
          <w:gallery w:val="placeholder"/>
        </w:category>
        <w:types>
          <w:type w:val="bbPlcHdr"/>
        </w:types>
        <w:behaviors>
          <w:behavior w:val="content"/>
        </w:behaviors>
        <w:guid w:val="{9C6F0158-425D-6D4C-B025-95153EC7A5DD}"/>
      </w:docPartPr>
      <w:docPartBody>
        <w:p w:rsidR="00520FF7" w:rsidRDefault="00B254B9" w:rsidP="00B254B9">
          <w:pPr>
            <w:pStyle w:val="415D687EB989BA408809D9593F349770"/>
          </w:pPr>
          <w:r w:rsidRPr="002C05FE">
            <w:rPr>
              <w:lang w:bidi="pt-BR"/>
            </w:rPr>
            <w:t>R$ 24.821</w:t>
          </w:r>
        </w:p>
      </w:docPartBody>
    </w:docPart>
    <w:docPart>
      <w:docPartPr>
        <w:name w:val="D46BB48BA7050341871B58617BBDAA74"/>
        <w:category>
          <w:name w:val="General"/>
          <w:gallery w:val="placeholder"/>
        </w:category>
        <w:types>
          <w:type w:val="bbPlcHdr"/>
        </w:types>
        <w:behaviors>
          <w:behavior w:val="content"/>
        </w:behaviors>
        <w:guid w:val="{8180874F-6666-C546-BD4F-DB134CDBAA73}"/>
      </w:docPartPr>
      <w:docPartBody>
        <w:p w:rsidR="00520FF7" w:rsidRDefault="00B254B9" w:rsidP="00B254B9">
          <w:pPr>
            <w:pStyle w:val="D46BB48BA7050341871B58617BBDAA74"/>
          </w:pPr>
          <w:r w:rsidRPr="002C05FE">
            <w:rPr>
              <w:lang w:bidi="pt-BR"/>
            </w:rPr>
            <w:t>R$ 24.821</w:t>
          </w:r>
        </w:p>
      </w:docPartBody>
    </w:docPart>
    <w:docPart>
      <w:docPartPr>
        <w:name w:val="2F8C6D7186FCBC4994033E63651D8C69"/>
        <w:category>
          <w:name w:val="General"/>
          <w:gallery w:val="placeholder"/>
        </w:category>
        <w:types>
          <w:type w:val="bbPlcHdr"/>
        </w:types>
        <w:behaviors>
          <w:behavior w:val="content"/>
        </w:behaviors>
        <w:guid w:val="{9D830B16-2C57-1942-BD92-0BB7341A8C19}"/>
      </w:docPartPr>
      <w:docPartBody>
        <w:p w:rsidR="00520FF7" w:rsidRDefault="00B254B9" w:rsidP="00B254B9">
          <w:pPr>
            <w:pStyle w:val="2F8C6D7186FCBC4994033E63651D8C69"/>
          </w:pPr>
          <w:r w:rsidRPr="002C05FE">
            <w:rPr>
              <w:lang w:bidi="pt-BR"/>
            </w:rPr>
            <w:t>R$ 24.821</w:t>
          </w:r>
        </w:p>
      </w:docPartBody>
    </w:docPart>
    <w:docPart>
      <w:docPartPr>
        <w:name w:val="6C6E7D0C61BF474482CC47432B23BA40"/>
        <w:category>
          <w:name w:val="General"/>
          <w:gallery w:val="placeholder"/>
        </w:category>
        <w:types>
          <w:type w:val="bbPlcHdr"/>
        </w:types>
        <w:behaviors>
          <w:behavior w:val="content"/>
        </w:behaviors>
        <w:guid w:val="{59EA1881-051B-0845-B549-12C9ACDCC0F2}"/>
      </w:docPartPr>
      <w:docPartBody>
        <w:p w:rsidR="00520FF7" w:rsidRDefault="00B254B9" w:rsidP="00B254B9">
          <w:pPr>
            <w:pStyle w:val="6C6E7D0C61BF474482CC47432B23BA40"/>
          </w:pPr>
          <w:r w:rsidRPr="002C05FE">
            <w:rPr>
              <w:lang w:bidi="pt-BR"/>
            </w:rPr>
            <w:t>R$ 24.821</w:t>
          </w:r>
        </w:p>
      </w:docPartBody>
    </w:docPart>
    <w:docPart>
      <w:docPartPr>
        <w:name w:val="B5B09D0BA787584EAA997B3824EBAB8B"/>
        <w:category>
          <w:name w:val="General"/>
          <w:gallery w:val="placeholder"/>
        </w:category>
        <w:types>
          <w:type w:val="bbPlcHdr"/>
        </w:types>
        <w:behaviors>
          <w:behavior w:val="content"/>
        </w:behaviors>
        <w:guid w:val="{F2707C4E-6EC3-6845-9590-361FDE35F078}"/>
      </w:docPartPr>
      <w:docPartBody>
        <w:p w:rsidR="00520FF7" w:rsidRDefault="00B254B9" w:rsidP="00B254B9">
          <w:pPr>
            <w:pStyle w:val="B5B09D0BA787584EAA997B3824EBAB8B"/>
          </w:pPr>
          <w:r w:rsidRPr="002C05FE">
            <w:rPr>
              <w:lang w:bidi="pt-BR"/>
            </w:rPr>
            <w:t>R$ 24.821</w:t>
          </w:r>
        </w:p>
      </w:docPartBody>
    </w:docPart>
    <w:docPart>
      <w:docPartPr>
        <w:name w:val="445D5D9F98BDE24483897446F7637586"/>
        <w:category>
          <w:name w:val="General"/>
          <w:gallery w:val="placeholder"/>
        </w:category>
        <w:types>
          <w:type w:val="bbPlcHdr"/>
        </w:types>
        <w:behaviors>
          <w:behavior w:val="content"/>
        </w:behaviors>
        <w:guid w:val="{D310C6E7-C131-EC4A-94D1-1357F2F049DC}"/>
      </w:docPartPr>
      <w:docPartBody>
        <w:p w:rsidR="00520FF7" w:rsidRDefault="00B254B9" w:rsidP="00B254B9">
          <w:pPr>
            <w:pStyle w:val="445D5D9F98BDE24483897446F7637586"/>
          </w:pPr>
          <w:r w:rsidRPr="002C05FE">
            <w:rPr>
              <w:lang w:bidi="pt-BR"/>
            </w:rPr>
            <w:t>R$ 24.821</w:t>
          </w:r>
        </w:p>
      </w:docPartBody>
    </w:docPart>
    <w:docPart>
      <w:docPartPr>
        <w:name w:val="628C0053C5BA99498E26404C255479DC"/>
        <w:category>
          <w:name w:val="General"/>
          <w:gallery w:val="placeholder"/>
        </w:category>
        <w:types>
          <w:type w:val="bbPlcHdr"/>
        </w:types>
        <w:behaviors>
          <w:behavior w:val="content"/>
        </w:behaviors>
        <w:guid w:val="{84428A84-5E34-0145-A0EC-3385F11A1D57}"/>
      </w:docPartPr>
      <w:docPartBody>
        <w:p w:rsidR="00520FF7" w:rsidRDefault="00B254B9" w:rsidP="00B254B9">
          <w:pPr>
            <w:pStyle w:val="628C0053C5BA99498E26404C255479DC"/>
          </w:pPr>
          <w:r w:rsidRPr="002C05FE">
            <w:rPr>
              <w:lang w:bidi="pt-BR"/>
            </w:rPr>
            <w:t>R$ 24.821</w:t>
          </w:r>
        </w:p>
      </w:docPartBody>
    </w:docPart>
    <w:docPart>
      <w:docPartPr>
        <w:name w:val="CE86BE1BC2E85844B85048122891E26B"/>
        <w:category>
          <w:name w:val="General"/>
          <w:gallery w:val="placeholder"/>
        </w:category>
        <w:types>
          <w:type w:val="bbPlcHdr"/>
        </w:types>
        <w:behaviors>
          <w:behavior w:val="content"/>
        </w:behaviors>
        <w:guid w:val="{8C4CF67F-9D1B-D043-A46E-3327C303FDBB}"/>
      </w:docPartPr>
      <w:docPartBody>
        <w:p w:rsidR="00520FF7" w:rsidRDefault="00B254B9" w:rsidP="00B254B9">
          <w:pPr>
            <w:pStyle w:val="CE86BE1BC2E85844B85048122891E26B"/>
          </w:pPr>
          <w:r w:rsidRPr="002C05FE">
            <w:rPr>
              <w:lang w:bidi="pt-BR"/>
            </w:rPr>
            <w:t>R$ 24.821</w:t>
          </w:r>
        </w:p>
      </w:docPartBody>
    </w:docPart>
    <w:docPart>
      <w:docPartPr>
        <w:name w:val="472665CE8C49E54EB3BAEA02F1D14664"/>
        <w:category>
          <w:name w:val="General"/>
          <w:gallery w:val="placeholder"/>
        </w:category>
        <w:types>
          <w:type w:val="bbPlcHdr"/>
        </w:types>
        <w:behaviors>
          <w:behavior w:val="content"/>
        </w:behaviors>
        <w:guid w:val="{25CA0F65-FCDB-374A-AF17-1E0A4F510508}"/>
      </w:docPartPr>
      <w:docPartBody>
        <w:p w:rsidR="00520FF7" w:rsidRDefault="00B254B9" w:rsidP="00B254B9">
          <w:pPr>
            <w:pStyle w:val="472665CE8C49E54EB3BAEA02F1D14664"/>
          </w:pPr>
          <w:r w:rsidRPr="002C05FE">
            <w:rPr>
              <w:lang w:bidi="pt-BR"/>
            </w:rPr>
            <w:t>R$ 24.821</w:t>
          </w:r>
        </w:p>
      </w:docPartBody>
    </w:docPart>
    <w:docPart>
      <w:docPartPr>
        <w:name w:val="59CEA23BB5A87742B4DD97DFC3084950"/>
        <w:category>
          <w:name w:val="General"/>
          <w:gallery w:val="placeholder"/>
        </w:category>
        <w:types>
          <w:type w:val="bbPlcHdr"/>
        </w:types>
        <w:behaviors>
          <w:behavior w:val="content"/>
        </w:behaviors>
        <w:guid w:val="{B472EDE0-0697-2443-933D-BC7BC899A486}"/>
      </w:docPartPr>
      <w:docPartBody>
        <w:p w:rsidR="00520FF7" w:rsidRDefault="00B254B9" w:rsidP="00B254B9">
          <w:pPr>
            <w:pStyle w:val="59CEA23BB5A87742B4DD97DFC3084950"/>
          </w:pPr>
          <w:r w:rsidRPr="002C05FE">
            <w:rPr>
              <w:lang w:bidi="pt-BR"/>
            </w:rPr>
            <w:t>R$ 24.821</w:t>
          </w:r>
        </w:p>
      </w:docPartBody>
    </w:docPart>
    <w:docPart>
      <w:docPartPr>
        <w:name w:val="2BA3B6ACFAF73340BD5282A073B20F7A"/>
        <w:category>
          <w:name w:val="General"/>
          <w:gallery w:val="placeholder"/>
        </w:category>
        <w:types>
          <w:type w:val="bbPlcHdr"/>
        </w:types>
        <w:behaviors>
          <w:behavior w:val="content"/>
        </w:behaviors>
        <w:guid w:val="{820E24C6-73A1-414E-BBEA-D2E9138DB050}"/>
      </w:docPartPr>
      <w:docPartBody>
        <w:p w:rsidR="00520FF7" w:rsidRDefault="00B254B9" w:rsidP="00B254B9">
          <w:pPr>
            <w:pStyle w:val="2BA3B6ACFAF73340BD5282A073B20F7A"/>
          </w:pPr>
          <w:r w:rsidRPr="002C05FE">
            <w:rPr>
              <w:lang w:bidi="pt-BR"/>
            </w:rPr>
            <w:t>R$ 24.821</w:t>
          </w:r>
        </w:p>
      </w:docPartBody>
    </w:docPart>
    <w:docPart>
      <w:docPartPr>
        <w:name w:val="B4D8BEACA8EF9445B5D886636789D2BB"/>
        <w:category>
          <w:name w:val="General"/>
          <w:gallery w:val="placeholder"/>
        </w:category>
        <w:types>
          <w:type w:val="bbPlcHdr"/>
        </w:types>
        <w:behaviors>
          <w:behavior w:val="content"/>
        </w:behaviors>
        <w:guid w:val="{8D6130F6-52BC-374A-AC90-D7A268D5A721}"/>
      </w:docPartPr>
      <w:docPartBody>
        <w:p w:rsidR="00520FF7" w:rsidRDefault="00B254B9" w:rsidP="00B254B9">
          <w:pPr>
            <w:pStyle w:val="B4D8BEACA8EF9445B5D886636789D2BB"/>
          </w:pPr>
          <w:r w:rsidRPr="002C05FE">
            <w:rPr>
              <w:lang w:bidi="pt-BR"/>
            </w:rPr>
            <w:t>R$ 24.821</w:t>
          </w:r>
        </w:p>
      </w:docPartBody>
    </w:docPart>
    <w:docPart>
      <w:docPartPr>
        <w:name w:val="7A28A9916B4E6E4DB6ACB10A44C55547"/>
        <w:category>
          <w:name w:val="General"/>
          <w:gallery w:val="placeholder"/>
        </w:category>
        <w:types>
          <w:type w:val="bbPlcHdr"/>
        </w:types>
        <w:behaviors>
          <w:behavior w:val="content"/>
        </w:behaviors>
        <w:guid w:val="{0547C293-DA82-B34D-99D5-6FC1E163EF06}"/>
      </w:docPartPr>
      <w:docPartBody>
        <w:p w:rsidR="00520FF7" w:rsidRDefault="00B254B9" w:rsidP="00B254B9">
          <w:pPr>
            <w:pStyle w:val="7A28A9916B4E6E4DB6ACB10A44C55547"/>
          </w:pPr>
          <w:r w:rsidRPr="002C05FE">
            <w:rPr>
              <w:lang w:bidi="pt-BR"/>
            </w:rPr>
            <w:t>R$ 297.854</w:t>
          </w:r>
        </w:p>
      </w:docPartBody>
    </w:docPart>
    <w:docPart>
      <w:docPartPr>
        <w:name w:val="32328DB8150E134D999911F94E3EBAC4"/>
        <w:category>
          <w:name w:val="General"/>
          <w:gallery w:val="placeholder"/>
        </w:category>
        <w:types>
          <w:type w:val="bbPlcHdr"/>
        </w:types>
        <w:behaviors>
          <w:behavior w:val="content"/>
        </w:behaviors>
        <w:guid w:val="{CA8FA750-4E82-EB40-AE1F-CDC6F8284648}"/>
      </w:docPartPr>
      <w:docPartBody>
        <w:p w:rsidR="00520FF7" w:rsidRDefault="00B254B9" w:rsidP="00B254B9">
          <w:pPr>
            <w:pStyle w:val="32328DB8150E134D999911F94E3EBAC4"/>
          </w:pPr>
          <w:r w:rsidRPr="002C05FE">
            <w:rPr>
              <w:lang w:bidi="pt-BR"/>
            </w:rPr>
            <w:t>Despesa de Imposto de Renda</w:t>
          </w:r>
        </w:p>
      </w:docPartBody>
    </w:docPart>
    <w:docPart>
      <w:docPartPr>
        <w:name w:val="5F2D7F1E14096344B3417E239FDDD19E"/>
        <w:category>
          <w:name w:val="General"/>
          <w:gallery w:val="placeholder"/>
        </w:category>
        <w:types>
          <w:type w:val="bbPlcHdr"/>
        </w:types>
        <w:behaviors>
          <w:behavior w:val="content"/>
        </w:behaviors>
        <w:guid w:val="{A4F4F5CB-81C6-CB4D-8C89-3062B89B19DD}"/>
      </w:docPartPr>
      <w:docPartBody>
        <w:p w:rsidR="00520FF7" w:rsidRDefault="00B254B9" w:rsidP="00B254B9">
          <w:pPr>
            <w:pStyle w:val="5F2D7F1E14096344B3417E239FDDD19E"/>
          </w:pPr>
          <w:r w:rsidRPr="002C05FE">
            <w:rPr>
              <w:lang w:bidi="pt-BR"/>
            </w:rPr>
            <w:t>R$ 3.723</w:t>
          </w:r>
        </w:p>
      </w:docPartBody>
    </w:docPart>
    <w:docPart>
      <w:docPartPr>
        <w:name w:val="1A6491CAD264DA47926F71EE1532679B"/>
        <w:category>
          <w:name w:val="General"/>
          <w:gallery w:val="placeholder"/>
        </w:category>
        <w:types>
          <w:type w:val="bbPlcHdr"/>
        </w:types>
        <w:behaviors>
          <w:behavior w:val="content"/>
        </w:behaviors>
        <w:guid w:val="{8B653559-8A17-274C-80D8-0C505F6A2B19}"/>
      </w:docPartPr>
      <w:docPartBody>
        <w:p w:rsidR="00520FF7" w:rsidRDefault="00B254B9" w:rsidP="00B254B9">
          <w:pPr>
            <w:pStyle w:val="1A6491CAD264DA47926F71EE1532679B"/>
          </w:pPr>
          <w:r w:rsidRPr="002C05FE">
            <w:rPr>
              <w:lang w:bidi="pt-BR"/>
            </w:rPr>
            <w:t>R$ 3.723</w:t>
          </w:r>
        </w:p>
      </w:docPartBody>
    </w:docPart>
    <w:docPart>
      <w:docPartPr>
        <w:name w:val="A751125E5F58154FBFEEE1E4DAAF6655"/>
        <w:category>
          <w:name w:val="General"/>
          <w:gallery w:val="placeholder"/>
        </w:category>
        <w:types>
          <w:type w:val="bbPlcHdr"/>
        </w:types>
        <w:behaviors>
          <w:behavior w:val="content"/>
        </w:behaviors>
        <w:guid w:val="{60FE1B4D-9C62-664F-9D1C-B5A529BA2D7E}"/>
      </w:docPartPr>
      <w:docPartBody>
        <w:p w:rsidR="00520FF7" w:rsidRDefault="00B254B9" w:rsidP="00B254B9">
          <w:pPr>
            <w:pStyle w:val="A751125E5F58154FBFEEE1E4DAAF6655"/>
          </w:pPr>
          <w:r w:rsidRPr="002C05FE">
            <w:rPr>
              <w:lang w:bidi="pt-BR"/>
            </w:rPr>
            <w:t>R$ 3.723</w:t>
          </w:r>
        </w:p>
      </w:docPartBody>
    </w:docPart>
    <w:docPart>
      <w:docPartPr>
        <w:name w:val="AF9B2858A92A1E478687188D8E9AE476"/>
        <w:category>
          <w:name w:val="General"/>
          <w:gallery w:val="placeholder"/>
        </w:category>
        <w:types>
          <w:type w:val="bbPlcHdr"/>
        </w:types>
        <w:behaviors>
          <w:behavior w:val="content"/>
        </w:behaviors>
        <w:guid w:val="{7F71134C-2984-3648-BEAF-46B5B76704E3}"/>
      </w:docPartPr>
      <w:docPartBody>
        <w:p w:rsidR="00520FF7" w:rsidRDefault="00B254B9" w:rsidP="00B254B9">
          <w:pPr>
            <w:pStyle w:val="AF9B2858A92A1E478687188D8E9AE476"/>
          </w:pPr>
          <w:r w:rsidRPr="002C05FE">
            <w:rPr>
              <w:lang w:bidi="pt-BR"/>
            </w:rPr>
            <w:t>R$ 3.723</w:t>
          </w:r>
        </w:p>
      </w:docPartBody>
    </w:docPart>
    <w:docPart>
      <w:docPartPr>
        <w:name w:val="6C5F3B84FEA99A45BA259F27DA151599"/>
        <w:category>
          <w:name w:val="General"/>
          <w:gallery w:val="placeholder"/>
        </w:category>
        <w:types>
          <w:type w:val="bbPlcHdr"/>
        </w:types>
        <w:behaviors>
          <w:behavior w:val="content"/>
        </w:behaviors>
        <w:guid w:val="{E25C4D1F-5FEF-AD45-ABCC-9DEE73A7F5F1}"/>
      </w:docPartPr>
      <w:docPartBody>
        <w:p w:rsidR="00520FF7" w:rsidRDefault="00B254B9" w:rsidP="00B254B9">
          <w:pPr>
            <w:pStyle w:val="6C5F3B84FEA99A45BA259F27DA151599"/>
          </w:pPr>
          <w:r w:rsidRPr="002C05FE">
            <w:rPr>
              <w:lang w:bidi="pt-BR"/>
            </w:rPr>
            <w:t>R$ 3.723</w:t>
          </w:r>
        </w:p>
      </w:docPartBody>
    </w:docPart>
    <w:docPart>
      <w:docPartPr>
        <w:name w:val="9B8774BFBFD7B547A2B6FB6542318723"/>
        <w:category>
          <w:name w:val="General"/>
          <w:gallery w:val="placeholder"/>
        </w:category>
        <w:types>
          <w:type w:val="bbPlcHdr"/>
        </w:types>
        <w:behaviors>
          <w:behavior w:val="content"/>
        </w:behaviors>
        <w:guid w:val="{CFF97AC8-7F44-9F40-B4BD-34F77D0B4E69}"/>
      </w:docPartPr>
      <w:docPartBody>
        <w:p w:rsidR="00520FF7" w:rsidRDefault="00B254B9" w:rsidP="00B254B9">
          <w:pPr>
            <w:pStyle w:val="9B8774BFBFD7B547A2B6FB6542318723"/>
          </w:pPr>
          <w:r w:rsidRPr="002C05FE">
            <w:rPr>
              <w:lang w:bidi="pt-BR"/>
            </w:rPr>
            <w:t>R$ 3.723</w:t>
          </w:r>
        </w:p>
      </w:docPartBody>
    </w:docPart>
    <w:docPart>
      <w:docPartPr>
        <w:name w:val="B4BE2E49AC57B947A098BEAEF5FA97DA"/>
        <w:category>
          <w:name w:val="General"/>
          <w:gallery w:val="placeholder"/>
        </w:category>
        <w:types>
          <w:type w:val="bbPlcHdr"/>
        </w:types>
        <w:behaviors>
          <w:behavior w:val="content"/>
        </w:behaviors>
        <w:guid w:val="{8D16A43C-A66C-E441-AFE1-F0932156F1A8}"/>
      </w:docPartPr>
      <w:docPartBody>
        <w:p w:rsidR="00520FF7" w:rsidRDefault="00B254B9" w:rsidP="00B254B9">
          <w:pPr>
            <w:pStyle w:val="B4BE2E49AC57B947A098BEAEF5FA97DA"/>
          </w:pPr>
          <w:r w:rsidRPr="002C05FE">
            <w:rPr>
              <w:lang w:bidi="pt-BR"/>
            </w:rPr>
            <w:t>R$ 3.723</w:t>
          </w:r>
        </w:p>
      </w:docPartBody>
    </w:docPart>
    <w:docPart>
      <w:docPartPr>
        <w:name w:val="5AF307B59C7112418B1AFA7437A0DAEE"/>
        <w:category>
          <w:name w:val="General"/>
          <w:gallery w:val="placeholder"/>
        </w:category>
        <w:types>
          <w:type w:val="bbPlcHdr"/>
        </w:types>
        <w:behaviors>
          <w:behavior w:val="content"/>
        </w:behaviors>
        <w:guid w:val="{11679FF5-6837-404A-A60B-F9AD959C3076}"/>
      </w:docPartPr>
      <w:docPartBody>
        <w:p w:rsidR="00520FF7" w:rsidRDefault="00B254B9" w:rsidP="00B254B9">
          <w:pPr>
            <w:pStyle w:val="5AF307B59C7112418B1AFA7437A0DAEE"/>
          </w:pPr>
          <w:r w:rsidRPr="002C05FE">
            <w:rPr>
              <w:lang w:bidi="pt-BR"/>
            </w:rPr>
            <w:t>R$ 3.723</w:t>
          </w:r>
        </w:p>
      </w:docPartBody>
    </w:docPart>
    <w:docPart>
      <w:docPartPr>
        <w:name w:val="0089D5CD9F4F7743BDBF745F5408434E"/>
        <w:category>
          <w:name w:val="General"/>
          <w:gallery w:val="placeholder"/>
        </w:category>
        <w:types>
          <w:type w:val="bbPlcHdr"/>
        </w:types>
        <w:behaviors>
          <w:behavior w:val="content"/>
        </w:behaviors>
        <w:guid w:val="{4895A1AD-2B7D-8F46-A457-E1B1E42E93CF}"/>
      </w:docPartPr>
      <w:docPartBody>
        <w:p w:rsidR="00520FF7" w:rsidRDefault="00B254B9" w:rsidP="00B254B9">
          <w:pPr>
            <w:pStyle w:val="0089D5CD9F4F7743BDBF745F5408434E"/>
          </w:pPr>
          <w:r w:rsidRPr="002C05FE">
            <w:rPr>
              <w:lang w:bidi="pt-BR"/>
            </w:rPr>
            <w:t>R$ 3.723</w:t>
          </w:r>
        </w:p>
      </w:docPartBody>
    </w:docPart>
    <w:docPart>
      <w:docPartPr>
        <w:name w:val="D3294F0F2153B2499487926115C00980"/>
        <w:category>
          <w:name w:val="General"/>
          <w:gallery w:val="placeholder"/>
        </w:category>
        <w:types>
          <w:type w:val="bbPlcHdr"/>
        </w:types>
        <w:behaviors>
          <w:behavior w:val="content"/>
        </w:behaviors>
        <w:guid w:val="{389190B5-BB10-3C43-8D72-B03DB92767BA}"/>
      </w:docPartPr>
      <w:docPartBody>
        <w:p w:rsidR="00520FF7" w:rsidRDefault="00B254B9" w:rsidP="00B254B9">
          <w:pPr>
            <w:pStyle w:val="D3294F0F2153B2499487926115C00980"/>
          </w:pPr>
          <w:r w:rsidRPr="002C05FE">
            <w:rPr>
              <w:lang w:bidi="pt-BR"/>
            </w:rPr>
            <w:t>R$ 3.723</w:t>
          </w:r>
        </w:p>
      </w:docPartBody>
    </w:docPart>
    <w:docPart>
      <w:docPartPr>
        <w:name w:val="C6D66B2E9D4C9D40BEC428422391C0B3"/>
        <w:category>
          <w:name w:val="General"/>
          <w:gallery w:val="placeholder"/>
        </w:category>
        <w:types>
          <w:type w:val="bbPlcHdr"/>
        </w:types>
        <w:behaviors>
          <w:behavior w:val="content"/>
        </w:behaviors>
        <w:guid w:val="{16017BB7-3FDA-DD46-AEFB-1ED0214F874F}"/>
      </w:docPartPr>
      <w:docPartBody>
        <w:p w:rsidR="00520FF7" w:rsidRDefault="00B254B9" w:rsidP="00B254B9">
          <w:pPr>
            <w:pStyle w:val="C6D66B2E9D4C9D40BEC428422391C0B3"/>
          </w:pPr>
          <w:r w:rsidRPr="002C05FE">
            <w:rPr>
              <w:lang w:bidi="pt-BR"/>
            </w:rPr>
            <w:t>R$ 3.723</w:t>
          </w:r>
        </w:p>
      </w:docPartBody>
    </w:docPart>
    <w:docPart>
      <w:docPartPr>
        <w:name w:val="91C1CEAEF212A7409DEC08E8EE87B0D2"/>
        <w:category>
          <w:name w:val="General"/>
          <w:gallery w:val="placeholder"/>
        </w:category>
        <w:types>
          <w:type w:val="bbPlcHdr"/>
        </w:types>
        <w:behaviors>
          <w:behavior w:val="content"/>
        </w:behaviors>
        <w:guid w:val="{84F3E974-7977-7E44-A241-1FA88667C26B}"/>
      </w:docPartPr>
      <w:docPartBody>
        <w:p w:rsidR="00520FF7" w:rsidRDefault="00B254B9" w:rsidP="00B254B9">
          <w:pPr>
            <w:pStyle w:val="91C1CEAEF212A7409DEC08E8EE87B0D2"/>
          </w:pPr>
          <w:r w:rsidRPr="002C05FE">
            <w:rPr>
              <w:lang w:bidi="pt-BR"/>
            </w:rPr>
            <w:t>R$ 3.723</w:t>
          </w:r>
        </w:p>
      </w:docPartBody>
    </w:docPart>
    <w:docPart>
      <w:docPartPr>
        <w:name w:val="B1BD45F7419FCE41A4E34588231F1BFA"/>
        <w:category>
          <w:name w:val="General"/>
          <w:gallery w:val="placeholder"/>
        </w:category>
        <w:types>
          <w:type w:val="bbPlcHdr"/>
        </w:types>
        <w:behaviors>
          <w:behavior w:val="content"/>
        </w:behaviors>
        <w:guid w:val="{F228D5A5-5C05-9C4A-A906-7281B73E89AD}"/>
      </w:docPartPr>
      <w:docPartBody>
        <w:p w:rsidR="00520FF7" w:rsidRDefault="00B254B9" w:rsidP="00B254B9">
          <w:pPr>
            <w:pStyle w:val="B1BD45F7419FCE41A4E34588231F1BFA"/>
          </w:pPr>
          <w:r w:rsidRPr="002C05FE">
            <w:rPr>
              <w:lang w:bidi="pt-BR"/>
            </w:rPr>
            <w:t>R$ 44.678</w:t>
          </w:r>
        </w:p>
      </w:docPartBody>
    </w:docPart>
    <w:docPart>
      <w:docPartPr>
        <w:name w:val="DDC2F91FB3E5AE4DB3584680E2EF33A4"/>
        <w:category>
          <w:name w:val="General"/>
          <w:gallery w:val="placeholder"/>
        </w:category>
        <w:types>
          <w:type w:val="bbPlcHdr"/>
        </w:types>
        <w:behaviors>
          <w:behavior w:val="content"/>
        </w:behaviors>
        <w:guid w:val="{01DA1562-D05C-C745-8198-3E94A35B334B}"/>
      </w:docPartPr>
      <w:docPartBody>
        <w:p w:rsidR="00520FF7" w:rsidRDefault="00B254B9" w:rsidP="00B254B9">
          <w:pPr>
            <w:pStyle w:val="DDC2F91FB3E5AE4DB3584680E2EF33A4"/>
          </w:pPr>
          <w:r w:rsidRPr="002C05FE">
            <w:rPr>
              <w:lang w:bidi="pt-BR"/>
            </w:rPr>
            <w:t>LUCRO LÍQUIDO</w:t>
          </w:r>
        </w:p>
      </w:docPartBody>
    </w:docPart>
    <w:docPart>
      <w:docPartPr>
        <w:name w:val="32AAE2DB5FB2F24883195240F8793323"/>
        <w:category>
          <w:name w:val="General"/>
          <w:gallery w:val="placeholder"/>
        </w:category>
        <w:types>
          <w:type w:val="bbPlcHdr"/>
        </w:types>
        <w:behaviors>
          <w:behavior w:val="content"/>
        </w:behaviors>
        <w:guid w:val="{3B2A19F5-3872-EC44-BC96-77CAD2B0C11D}"/>
      </w:docPartPr>
      <w:docPartBody>
        <w:p w:rsidR="00520FF7" w:rsidRDefault="00B254B9" w:rsidP="00B254B9">
          <w:pPr>
            <w:pStyle w:val="32AAE2DB5FB2F24883195240F8793323"/>
          </w:pPr>
          <w:r w:rsidRPr="002C05FE">
            <w:rPr>
              <w:lang w:bidi="pt-BR"/>
            </w:rPr>
            <w:t>R$ 21.098</w:t>
          </w:r>
        </w:p>
      </w:docPartBody>
    </w:docPart>
    <w:docPart>
      <w:docPartPr>
        <w:name w:val="31F073E381F61A4DBB29CBDBFAB25B2C"/>
        <w:category>
          <w:name w:val="General"/>
          <w:gallery w:val="placeholder"/>
        </w:category>
        <w:types>
          <w:type w:val="bbPlcHdr"/>
        </w:types>
        <w:behaviors>
          <w:behavior w:val="content"/>
        </w:behaviors>
        <w:guid w:val="{A95623FE-567F-0542-BD9D-EC69799DB768}"/>
      </w:docPartPr>
      <w:docPartBody>
        <w:p w:rsidR="00520FF7" w:rsidRDefault="00B254B9" w:rsidP="00B254B9">
          <w:pPr>
            <w:pStyle w:val="31F073E381F61A4DBB29CBDBFAB25B2C"/>
          </w:pPr>
          <w:r w:rsidRPr="002C05FE">
            <w:rPr>
              <w:lang w:bidi="pt-BR"/>
            </w:rPr>
            <w:t>R$ 21.098</w:t>
          </w:r>
        </w:p>
      </w:docPartBody>
    </w:docPart>
    <w:docPart>
      <w:docPartPr>
        <w:name w:val="162C3B3F56688F458B8A3973F2EBF32F"/>
        <w:category>
          <w:name w:val="General"/>
          <w:gallery w:val="placeholder"/>
        </w:category>
        <w:types>
          <w:type w:val="bbPlcHdr"/>
        </w:types>
        <w:behaviors>
          <w:behavior w:val="content"/>
        </w:behaviors>
        <w:guid w:val="{A38A9166-FD03-B24D-A4E9-044EF1CD6D4F}"/>
      </w:docPartPr>
      <w:docPartBody>
        <w:p w:rsidR="00520FF7" w:rsidRDefault="00B254B9" w:rsidP="00B254B9">
          <w:pPr>
            <w:pStyle w:val="162C3B3F56688F458B8A3973F2EBF32F"/>
          </w:pPr>
          <w:r w:rsidRPr="002C05FE">
            <w:rPr>
              <w:lang w:bidi="pt-BR"/>
            </w:rPr>
            <w:t>R$ 21.098</w:t>
          </w:r>
        </w:p>
      </w:docPartBody>
    </w:docPart>
    <w:docPart>
      <w:docPartPr>
        <w:name w:val="1B07C89EB1676548890F6C3C5EFE63C8"/>
        <w:category>
          <w:name w:val="General"/>
          <w:gallery w:val="placeholder"/>
        </w:category>
        <w:types>
          <w:type w:val="bbPlcHdr"/>
        </w:types>
        <w:behaviors>
          <w:behavior w:val="content"/>
        </w:behaviors>
        <w:guid w:val="{7652EDD6-A7B4-974A-A151-2579DD02DB1D}"/>
      </w:docPartPr>
      <w:docPartBody>
        <w:p w:rsidR="00520FF7" w:rsidRDefault="00B254B9" w:rsidP="00B254B9">
          <w:pPr>
            <w:pStyle w:val="1B07C89EB1676548890F6C3C5EFE63C8"/>
          </w:pPr>
          <w:r w:rsidRPr="002C05FE">
            <w:rPr>
              <w:lang w:bidi="pt-BR"/>
            </w:rPr>
            <w:t>R$ 21.098</w:t>
          </w:r>
        </w:p>
      </w:docPartBody>
    </w:docPart>
    <w:docPart>
      <w:docPartPr>
        <w:name w:val="038D4293CF73424C97AEC2CF97C2213D"/>
        <w:category>
          <w:name w:val="General"/>
          <w:gallery w:val="placeholder"/>
        </w:category>
        <w:types>
          <w:type w:val="bbPlcHdr"/>
        </w:types>
        <w:behaviors>
          <w:behavior w:val="content"/>
        </w:behaviors>
        <w:guid w:val="{4B73AB6F-587A-5844-80B7-05A6030188E2}"/>
      </w:docPartPr>
      <w:docPartBody>
        <w:p w:rsidR="00520FF7" w:rsidRDefault="00B254B9" w:rsidP="00B254B9">
          <w:pPr>
            <w:pStyle w:val="038D4293CF73424C97AEC2CF97C2213D"/>
          </w:pPr>
          <w:r w:rsidRPr="002C05FE">
            <w:rPr>
              <w:lang w:bidi="pt-BR"/>
            </w:rPr>
            <w:t>R$ 21.098</w:t>
          </w:r>
        </w:p>
      </w:docPartBody>
    </w:docPart>
    <w:docPart>
      <w:docPartPr>
        <w:name w:val="07396A8E2DBAD94CAF66B168DDA5EC34"/>
        <w:category>
          <w:name w:val="General"/>
          <w:gallery w:val="placeholder"/>
        </w:category>
        <w:types>
          <w:type w:val="bbPlcHdr"/>
        </w:types>
        <w:behaviors>
          <w:behavior w:val="content"/>
        </w:behaviors>
        <w:guid w:val="{33BD16D8-A6B8-BF4E-A8DA-1BB7C2EE7899}"/>
      </w:docPartPr>
      <w:docPartBody>
        <w:p w:rsidR="00520FF7" w:rsidRDefault="00B254B9" w:rsidP="00B254B9">
          <w:pPr>
            <w:pStyle w:val="07396A8E2DBAD94CAF66B168DDA5EC34"/>
          </w:pPr>
          <w:r w:rsidRPr="002C05FE">
            <w:rPr>
              <w:lang w:bidi="pt-BR"/>
            </w:rPr>
            <w:t>R$ 21.098</w:t>
          </w:r>
        </w:p>
      </w:docPartBody>
    </w:docPart>
    <w:docPart>
      <w:docPartPr>
        <w:name w:val="6054E78A58CF9D49A2FA22B56AAA9EC2"/>
        <w:category>
          <w:name w:val="General"/>
          <w:gallery w:val="placeholder"/>
        </w:category>
        <w:types>
          <w:type w:val="bbPlcHdr"/>
        </w:types>
        <w:behaviors>
          <w:behavior w:val="content"/>
        </w:behaviors>
        <w:guid w:val="{F44FD553-677E-9947-817F-641B15967971}"/>
      </w:docPartPr>
      <w:docPartBody>
        <w:p w:rsidR="00520FF7" w:rsidRDefault="00B254B9" w:rsidP="00B254B9">
          <w:pPr>
            <w:pStyle w:val="6054E78A58CF9D49A2FA22B56AAA9EC2"/>
          </w:pPr>
          <w:r w:rsidRPr="002C05FE">
            <w:rPr>
              <w:lang w:bidi="pt-BR"/>
            </w:rPr>
            <w:t>R$ 21.098</w:t>
          </w:r>
        </w:p>
      </w:docPartBody>
    </w:docPart>
    <w:docPart>
      <w:docPartPr>
        <w:name w:val="89C521DE042FD34AABA64E54E413402D"/>
        <w:category>
          <w:name w:val="General"/>
          <w:gallery w:val="placeholder"/>
        </w:category>
        <w:types>
          <w:type w:val="bbPlcHdr"/>
        </w:types>
        <w:behaviors>
          <w:behavior w:val="content"/>
        </w:behaviors>
        <w:guid w:val="{161BAA87-FD12-B44C-A234-D795F4C91DA1}"/>
      </w:docPartPr>
      <w:docPartBody>
        <w:p w:rsidR="00520FF7" w:rsidRDefault="00B254B9" w:rsidP="00B254B9">
          <w:pPr>
            <w:pStyle w:val="89C521DE042FD34AABA64E54E413402D"/>
          </w:pPr>
          <w:r w:rsidRPr="002C05FE">
            <w:rPr>
              <w:lang w:bidi="pt-BR"/>
            </w:rPr>
            <w:t>R$ 21.098</w:t>
          </w:r>
        </w:p>
      </w:docPartBody>
    </w:docPart>
    <w:docPart>
      <w:docPartPr>
        <w:name w:val="DD3B695C1861DD479AE5AC61931496EA"/>
        <w:category>
          <w:name w:val="General"/>
          <w:gallery w:val="placeholder"/>
        </w:category>
        <w:types>
          <w:type w:val="bbPlcHdr"/>
        </w:types>
        <w:behaviors>
          <w:behavior w:val="content"/>
        </w:behaviors>
        <w:guid w:val="{E7350058-6CFD-0040-83ED-2544EE7A300D}"/>
      </w:docPartPr>
      <w:docPartBody>
        <w:p w:rsidR="00520FF7" w:rsidRDefault="00B254B9" w:rsidP="00B254B9">
          <w:pPr>
            <w:pStyle w:val="DD3B695C1861DD479AE5AC61931496EA"/>
          </w:pPr>
          <w:r w:rsidRPr="002C05FE">
            <w:rPr>
              <w:lang w:bidi="pt-BR"/>
            </w:rPr>
            <w:t>R$ 21.098</w:t>
          </w:r>
        </w:p>
      </w:docPartBody>
    </w:docPart>
    <w:docPart>
      <w:docPartPr>
        <w:name w:val="C209E01AAC6207429929483B6AACE6BF"/>
        <w:category>
          <w:name w:val="General"/>
          <w:gallery w:val="placeholder"/>
        </w:category>
        <w:types>
          <w:type w:val="bbPlcHdr"/>
        </w:types>
        <w:behaviors>
          <w:behavior w:val="content"/>
        </w:behaviors>
        <w:guid w:val="{26D20B08-E4F9-0548-B1D3-3452DA748C09}"/>
      </w:docPartPr>
      <w:docPartBody>
        <w:p w:rsidR="00520FF7" w:rsidRDefault="00B254B9" w:rsidP="00B254B9">
          <w:pPr>
            <w:pStyle w:val="C209E01AAC6207429929483B6AACE6BF"/>
          </w:pPr>
          <w:r w:rsidRPr="002C05FE">
            <w:rPr>
              <w:lang w:bidi="pt-BR"/>
            </w:rPr>
            <w:t>R$ 21.098</w:t>
          </w:r>
        </w:p>
      </w:docPartBody>
    </w:docPart>
    <w:docPart>
      <w:docPartPr>
        <w:name w:val="FFB2B085B7296E41A447073818002C16"/>
        <w:category>
          <w:name w:val="General"/>
          <w:gallery w:val="placeholder"/>
        </w:category>
        <w:types>
          <w:type w:val="bbPlcHdr"/>
        </w:types>
        <w:behaviors>
          <w:behavior w:val="content"/>
        </w:behaviors>
        <w:guid w:val="{46AE25C4-6A7E-3D4B-A122-BBFAA69F62CA}"/>
      </w:docPartPr>
      <w:docPartBody>
        <w:p w:rsidR="00520FF7" w:rsidRDefault="00B254B9" w:rsidP="00B254B9">
          <w:pPr>
            <w:pStyle w:val="FFB2B085B7296E41A447073818002C16"/>
          </w:pPr>
          <w:r w:rsidRPr="002C05FE">
            <w:rPr>
              <w:lang w:bidi="pt-BR"/>
            </w:rPr>
            <w:t>R$ 21.098</w:t>
          </w:r>
        </w:p>
      </w:docPartBody>
    </w:docPart>
    <w:docPart>
      <w:docPartPr>
        <w:name w:val="95F56D5D16F3A943B3393E534B452149"/>
        <w:category>
          <w:name w:val="General"/>
          <w:gallery w:val="placeholder"/>
        </w:category>
        <w:types>
          <w:type w:val="bbPlcHdr"/>
        </w:types>
        <w:behaviors>
          <w:behavior w:val="content"/>
        </w:behaviors>
        <w:guid w:val="{C8C417E7-D6A8-D049-82E3-43D9033F35CD}"/>
      </w:docPartPr>
      <w:docPartBody>
        <w:p w:rsidR="00520FF7" w:rsidRDefault="00B254B9" w:rsidP="00B254B9">
          <w:pPr>
            <w:pStyle w:val="95F56D5D16F3A943B3393E534B452149"/>
          </w:pPr>
          <w:r w:rsidRPr="002C05FE">
            <w:rPr>
              <w:lang w:bidi="pt-BR"/>
            </w:rPr>
            <w:t>R$ 21.098</w:t>
          </w:r>
        </w:p>
      </w:docPartBody>
    </w:docPart>
    <w:docPart>
      <w:docPartPr>
        <w:name w:val="4559EB9408784A4089A7DC9510BCEA7B"/>
        <w:category>
          <w:name w:val="General"/>
          <w:gallery w:val="placeholder"/>
        </w:category>
        <w:types>
          <w:type w:val="bbPlcHdr"/>
        </w:types>
        <w:behaviors>
          <w:behavior w:val="content"/>
        </w:behaviors>
        <w:guid w:val="{C36CB57A-1F15-0F41-8A3F-E398C4B75339}"/>
      </w:docPartPr>
      <w:docPartBody>
        <w:p w:rsidR="00520FF7" w:rsidRDefault="00B254B9" w:rsidP="00B254B9">
          <w:pPr>
            <w:pStyle w:val="4559EB9408784A4089A7DC9510BCEA7B"/>
          </w:pPr>
          <w:r>
            <w:rPr>
              <w:lang w:bidi="pt-BR"/>
            </w:rPr>
            <w:t>R</w:t>
          </w:r>
          <w:r w:rsidRPr="002C05FE">
            <w:rPr>
              <w:lang w:bidi="pt-BR"/>
            </w:rPr>
            <w:t>$ 253.176</w:t>
          </w:r>
        </w:p>
      </w:docPartBody>
    </w:docPart>
    <w:docPart>
      <w:docPartPr>
        <w:name w:val="B61416EB472C3B42800EDF6602EA8BE2"/>
        <w:category>
          <w:name w:val="General"/>
          <w:gallery w:val="placeholder"/>
        </w:category>
        <w:types>
          <w:type w:val="bbPlcHdr"/>
        </w:types>
        <w:behaviors>
          <w:behavior w:val="content"/>
        </w:behaviors>
        <w:guid w:val="{163DDF95-E197-5D47-86BA-AE76EFDA238A}"/>
      </w:docPartPr>
      <w:docPartBody>
        <w:p w:rsidR="00520FF7" w:rsidRDefault="00B254B9" w:rsidP="00B254B9">
          <w:pPr>
            <w:pStyle w:val="B61416EB472C3B42800EDF6602EA8BE2"/>
          </w:pPr>
          <w:r w:rsidRPr="002C05FE">
            <w:rPr>
              <w:lang w:bidi="pt-BR"/>
            </w:rPr>
            <w:t>APÊNDICE</w:t>
          </w:r>
        </w:p>
      </w:docPartBody>
    </w:docPart>
    <w:docPart>
      <w:docPartPr>
        <w:name w:val="DB7BC35BD995D449949CE719A9E5B1BC"/>
        <w:category>
          <w:name w:val="General"/>
          <w:gallery w:val="placeholder"/>
        </w:category>
        <w:types>
          <w:type w:val="bbPlcHdr"/>
        </w:types>
        <w:behaviors>
          <w:behavior w:val="content"/>
        </w:behaviors>
        <w:guid w:val="{36D185DA-AC01-5F49-886B-29247A842BC9}"/>
      </w:docPartPr>
      <w:docPartBody>
        <w:p w:rsidR="00520FF7" w:rsidRDefault="00B254B9" w:rsidP="00B254B9">
          <w:pPr>
            <w:pStyle w:val="DB7BC35BD995D449949CE719A9E5B1BC"/>
          </w:pPr>
          <w:r w:rsidRPr="002C05FE">
            <w:rPr>
              <w:lang w:bidi="pt-BR"/>
            </w:rPr>
            <w:t>CUSTOS DE INICIALIZAÇÃO – CONSULTÓRIO MÉDICO</w:t>
          </w:r>
        </w:p>
      </w:docPartBody>
    </w:docPart>
    <w:docPart>
      <w:docPartPr>
        <w:name w:val="E508DF83023346409C7FEEA69E9B9B06"/>
        <w:category>
          <w:name w:val="General"/>
          <w:gallery w:val="placeholder"/>
        </w:category>
        <w:types>
          <w:type w:val="bbPlcHdr"/>
        </w:types>
        <w:behaviors>
          <w:behavior w:val="content"/>
        </w:behaviors>
        <w:guid w:val="{85BC3D4F-F060-A64E-A001-F253501AFF6F}"/>
      </w:docPartPr>
      <w:docPartBody>
        <w:p w:rsidR="00520FF7" w:rsidRDefault="00B254B9" w:rsidP="00B254B9">
          <w:pPr>
            <w:pStyle w:val="E508DF83023346409C7FEEA69E9B9B06"/>
          </w:pPr>
          <w:r w:rsidRPr="002C05FE">
            <w:rPr>
              <w:lang w:bidi="pt-BR"/>
            </w:rPr>
            <w:t>ITENS DE CUSTO</w:t>
          </w:r>
        </w:p>
      </w:docPartBody>
    </w:docPart>
    <w:docPart>
      <w:docPartPr>
        <w:name w:val="F87477A220BCCB489E8B7EA040D0EB7E"/>
        <w:category>
          <w:name w:val="General"/>
          <w:gallery w:val="placeholder"/>
        </w:category>
        <w:types>
          <w:type w:val="bbPlcHdr"/>
        </w:types>
        <w:behaviors>
          <w:behavior w:val="content"/>
        </w:behaviors>
        <w:guid w:val="{DDDB39A3-6188-B34E-B6CA-1CB0E7A38267}"/>
      </w:docPartPr>
      <w:docPartBody>
        <w:p w:rsidR="00520FF7" w:rsidRDefault="00B254B9" w:rsidP="00B254B9">
          <w:pPr>
            <w:pStyle w:val="F87477A220BCCB489E8B7EA040D0EB7E"/>
          </w:pPr>
          <w:r w:rsidRPr="002C05FE">
            <w:rPr>
              <w:lang w:bidi="pt-BR"/>
            </w:rPr>
            <w:t>DATA DE VENCIMENTO</w:t>
          </w:r>
        </w:p>
      </w:docPartBody>
    </w:docPart>
    <w:docPart>
      <w:docPartPr>
        <w:name w:val="03A12AA59602F544A6CCD39185DA3FB9"/>
        <w:category>
          <w:name w:val="General"/>
          <w:gallery w:val="placeholder"/>
        </w:category>
        <w:types>
          <w:type w:val="bbPlcHdr"/>
        </w:types>
        <w:behaviors>
          <w:behavior w:val="content"/>
        </w:behaviors>
        <w:guid w:val="{F7571347-936E-7A44-BD11-9171ECF7452A}"/>
      </w:docPartPr>
      <w:docPartBody>
        <w:p w:rsidR="00520FF7" w:rsidRDefault="00B254B9" w:rsidP="00B254B9">
          <w:pPr>
            <w:pStyle w:val="03A12AA59602F544A6CCD39185DA3FB9"/>
          </w:pPr>
          <w:r w:rsidRPr="002C05FE">
            <w:rPr>
              <w:lang w:bidi="pt-BR"/>
            </w:rPr>
            <w:t>ORÇAMENTO</w:t>
          </w:r>
        </w:p>
      </w:docPartBody>
    </w:docPart>
    <w:docPart>
      <w:docPartPr>
        <w:name w:val="29596419EF67CF42B66ABA2A708407E4"/>
        <w:category>
          <w:name w:val="General"/>
          <w:gallery w:val="placeholder"/>
        </w:category>
        <w:types>
          <w:type w:val="bbPlcHdr"/>
        </w:types>
        <w:behaviors>
          <w:behavior w:val="content"/>
        </w:behaviors>
        <w:guid w:val="{AEEEF01B-1D7A-8842-86E0-602294D87594}"/>
      </w:docPartPr>
      <w:docPartBody>
        <w:p w:rsidR="00520FF7" w:rsidRDefault="00B254B9" w:rsidP="00B254B9">
          <w:pPr>
            <w:pStyle w:val="29596419EF67CF42B66ABA2A708407E4"/>
          </w:pPr>
          <w:r w:rsidRPr="002C05FE">
            <w:rPr>
              <w:lang w:bidi="pt-BR"/>
            </w:rPr>
            <w:t>REAL</w:t>
          </w:r>
        </w:p>
      </w:docPartBody>
    </w:docPart>
    <w:docPart>
      <w:docPartPr>
        <w:name w:val="19E5EDB64271EA4D803DEF59F8E59F52"/>
        <w:category>
          <w:name w:val="General"/>
          <w:gallery w:val="placeholder"/>
        </w:category>
        <w:types>
          <w:type w:val="bbPlcHdr"/>
        </w:types>
        <w:behaviors>
          <w:behavior w:val="content"/>
        </w:behaviors>
        <w:guid w:val="{9523CF65-3658-1641-A0B6-553FD19F1D0C}"/>
      </w:docPartPr>
      <w:docPartBody>
        <w:p w:rsidR="00520FF7" w:rsidRDefault="00B254B9" w:rsidP="00B254B9">
          <w:pPr>
            <w:pStyle w:val="19E5EDB64271EA4D803DEF59F8E59F52"/>
          </w:pPr>
          <w:r w:rsidRPr="002C05FE">
            <w:rPr>
              <w:lang w:bidi="pt-BR"/>
            </w:rPr>
            <w:t>SOB/SOB</w:t>
          </w:r>
        </w:p>
      </w:docPartBody>
    </w:docPart>
    <w:docPart>
      <w:docPartPr>
        <w:name w:val="1EFAA1981EBFE3468C4BEE52BAD70C6A"/>
        <w:category>
          <w:name w:val="General"/>
          <w:gallery w:val="placeholder"/>
        </w:category>
        <w:types>
          <w:type w:val="bbPlcHdr"/>
        </w:types>
        <w:behaviors>
          <w:behavior w:val="content"/>
        </w:behaviors>
        <w:guid w:val="{B3E3A489-E1EC-7B42-8D27-87214A890333}"/>
      </w:docPartPr>
      <w:docPartBody>
        <w:p w:rsidR="00520FF7" w:rsidRDefault="00B254B9" w:rsidP="00B254B9">
          <w:pPr>
            <w:pStyle w:val="1EFAA1981EBFE3468C4BEE52BAD70C6A"/>
          </w:pPr>
          <w:r w:rsidRPr="002C05FE">
            <w:rPr>
              <w:lang w:bidi="pt-BR"/>
            </w:rPr>
            <w:t>ADMINISTRATIVO/GERAL</w:t>
          </w:r>
        </w:p>
      </w:docPartBody>
    </w:docPart>
    <w:docPart>
      <w:docPartPr>
        <w:name w:val="22DE6CB4B2324547BEB31C210512E488"/>
        <w:category>
          <w:name w:val="General"/>
          <w:gallery w:val="placeholder"/>
        </w:category>
        <w:types>
          <w:type w:val="bbPlcHdr"/>
        </w:types>
        <w:behaviors>
          <w:behavior w:val="content"/>
        </w:behaviors>
        <w:guid w:val="{193FF4D8-6B2E-9748-A562-0F1B1C99B21D}"/>
      </w:docPartPr>
      <w:docPartBody>
        <w:p w:rsidR="00520FF7" w:rsidRDefault="00B254B9" w:rsidP="00B254B9">
          <w:pPr>
            <w:pStyle w:val="22DE6CB4B2324547BEB31C210512E488"/>
          </w:pPr>
          <w:r w:rsidRPr="002C05FE">
            <w:rPr>
              <w:lang w:bidi="pt-BR"/>
            </w:rPr>
            <w:t>Licenças/Registro</w:t>
          </w:r>
        </w:p>
      </w:docPartBody>
    </w:docPart>
    <w:docPart>
      <w:docPartPr>
        <w:name w:val="738934FD85335141BAF493F7D8089F55"/>
        <w:category>
          <w:name w:val="General"/>
          <w:gallery w:val="placeholder"/>
        </w:category>
        <w:types>
          <w:type w:val="bbPlcHdr"/>
        </w:types>
        <w:behaviors>
          <w:behavior w:val="content"/>
        </w:behaviors>
        <w:guid w:val="{C61B73CC-1A9C-1D40-9609-3B39E9B5379B}"/>
      </w:docPartPr>
      <w:docPartBody>
        <w:p w:rsidR="00520FF7" w:rsidRDefault="00B254B9" w:rsidP="00B254B9">
          <w:pPr>
            <w:pStyle w:val="738934FD85335141BAF493F7D8089F55"/>
          </w:pPr>
          <w:r w:rsidRPr="002C05FE">
            <w:rPr>
              <w:lang w:bidi="pt-BR"/>
            </w:rPr>
            <w:t>Autorizações</w:t>
          </w:r>
        </w:p>
      </w:docPartBody>
    </w:docPart>
    <w:docPart>
      <w:docPartPr>
        <w:name w:val="2AE20F07A42A414FA73F5E4BB1A9632A"/>
        <w:category>
          <w:name w:val="General"/>
          <w:gallery w:val="placeholder"/>
        </w:category>
        <w:types>
          <w:type w:val="bbPlcHdr"/>
        </w:types>
        <w:behaviors>
          <w:behavior w:val="content"/>
        </w:behaviors>
        <w:guid w:val="{0BE89174-A13A-7547-9A76-6E521B98347F}"/>
      </w:docPartPr>
      <w:docPartBody>
        <w:p w:rsidR="00520FF7" w:rsidRDefault="00B254B9" w:rsidP="00B254B9">
          <w:pPr>
            <w:pStyle w:val="2AE20F07A42A414FA73F5E4BB1A9632A"/>
          </w:pPr>
          <w:r w:rsidRPr="002C05FE">
            <w:rPr>
              <w:lang w:bidi="pt-BR"/>
            </w:rPr>
            <w:t>Seguro</w:t>
          </w:r>
        </w:p>
      </w:docPartBody>
    </w:docPart>
    <w:docPart>
      <w:docPartPr>
        <w:name w:val="A8C2997D8CF77149BF81266D710E0CCA"/>
        <w:category>
          <w:name w:val="General"/>
          <w:gallery w:val="placeholder"/>
        </w:category>
        <w:types>
          <w:type w:val="bbPlcHdr"/>
        </w:types>
        <w:behaviors>
          <w:behavior w:val="content"/>
        </w:behaviors>
        <w:guid w:val="{476A51D6-AB28-424C-AD30-3A8D966099AA}"/>
      </w:docPartPr>
      <w:docPartBody>
        <w:p w:rsidR="00520FF7" w:rsidRDefault="00B254B9" w:rsidP="00B254B9">
          <w:pPr>
            <w:pStyle w:val="A8C2997D8CF77149BF81266D710E0CCA"/>
          </w:pPr>
          <w:r w:rsidRPr="002C05FE">
            <w:rPr>
              <w:lang w:bidi="pt-BR"/>
            </w:rPr>
            <w:t>Assessoria jurídica</w:t>
          </w:r>
        </w:p>
      </w:docPartBody>
    </w:docPart>
    <w:docPart>
      <w:docPartPr>
        <w:name w:val="DD9A230144EE724FA7B97C3BACA47FD0"/>
        <w:category>
          <w:name w:val="General"/>
          <w:gallery w:val="placeholder"/>
        </w:category>
        <w:types>
          <w:type w:val="bbPlcHdr"/>
        </w:types>
        <w:behaviors>
          <w:behavior w:val="content"/>
        </w:behaviors>
        <w:guid w:val="{DA98F166-EF7B-584E-A00C-19FFC12B6257}"/>
      </w:docPartPr>
      <w:docPartBody>
        <w:p w:rsidR="00520FF7" w:rsidRDefault="00B254B9" w:rsidP="00B254B9">
          <w:pPr>
            <w:pStyle w:val="DD9A230144EE724FA7B97C3BACA47FD0"/>
          </w:pPr>
          <w:r w:rsidRPr="002C05FE">
            <w:rPr>
              <w:lang w:bidi="pt-BR"/>
            </w:rPr>
            <w:t>Consultor Empresarial</w:t>
          </w:r>
        </w:p>
      </w:docPartBody>
    </w:docPart>
    <w:docPart>
      <w:docPartPr>
        <w:name w:val="1AF2994170E70546B7D274AE10CA0DD4"/>
        <w:category>
          <w:name w:val="General"/>
          <w:gallery w:val="placeholder"/>
        </w:category>
        <w:types>
          <w:type w:val="bbPlcHdr"/>
        </w:types>
        <w:behaviors>
          <w:behavior w:val="content"/>
        </w:behaviors>
        <w:guid w:val="{8BAD1E9D-22F8-3B46-AD73-D7017C6959CE}"/>
      </w:docPartPr>
      <w:docPartBody>
        <w:p w:rsidR="00520FF7" w:rsidRDefault="00B254B9" w:rsidP="00B254B9">
          <w:pPr>
            <w:pStyle w:val="1AF2994170E70546B7D274AE10CA0DD4"/>
          </w:pPr>
          <w:r w:rsidRPr="002C05FE">
            <w:rPr>
              <w:lang w:bidi="pt-BR"/>
            </w:rPr>
            <w:t>Treinamento</w:t>
          </w:r>
        </w:p>
      </w:docPartBody>
    </w:docPart>
    <w:docPart>
      <w:docPartPr>
        <w:name w:val="EC069C22B2D7274FACBA36DFC30630D5"/>
        <w:category>
          <w:name w:val="General"/>
          <w:gallery w:val="placeholder"/>
        </w:category>
        <w:types>
          <w:type w:val="bbPlcHdr"/>
        </w:types>
        <w:behaviors>
          <w:behavior w:val="content"/>
        </w:behaviors>
        <w:guid w:val="{469D66A6-36D1-BB40-96AD-FE1B7D89E019}"/>
      </w:docPartPr>
      <w:docPartBody>
        <w:p w:rsidR="00520FF7" w:rsidRDefault="00B254B9" w:rsidP="00B254B9">
          <w:pPr>
            <w:pStyle w:val="EC069C22B2D7274FACBA36DFC30630D5"/>
          </w:pPr>
          <w:r w:rsidRPr="002C05FE">
            <w:rPr>
              <w:lang w:bidi="pt-BR"/>
            </w:rPr>
            <w:t>Software (Geral)</w:t>
          </w:r>
        </w:p>
      </w:docPartBody>
    </w:docPart>
    <w:docPart>
      <w:docPartPr>
        <w:name w:val="281A1DEAD563374E858D2F838F57A5FB"/>
        <w:category>
          <w:name w:val="General"/>
          <w:gallery w:val="placeholder"/>
        </w:category>
        <w:types>
          <w:type w:val="bbPlcHdr"/>
        </w:types>
        <w:behaviors>
          <w:behavior w:val="content"/>
        </w:behaviors>
        <w:guid w:val="{38E2BE8B-2FFF-8B40-AB94-6BF60AF5E467}"/>
      </w:docPartPr>
      <w:docPartBody>
        <w:p w:rsidR="00520FF7" w:rsidRDefault="00B254B9" w:rsidP="00B254B9">
          <w:pPr>
            <w:pStyle w:val="281A1DEAD563374E858D2F838F57A5FB"/>
          </w:pPr>
          <w:r w:rsidRPr="002C05FE">
            <w:rPr>
              <w:lang w:bidi="pt-BR"/>
            </w:rPr>
            <w:t>Diversos</w:t>
          </w:r>
        </w:p>
      </w:docPartBody>
    </w:docPart>
    <w:docPart>
      <w:docPartPr>
        <w:name w:val="A5BC10487644C34EBBB439DF116F002F"/>
        <w:category>
          <w:name w:val="General"/>
          <w:gallery w:val="placeholder"/>
        </w:category>
        <w:types>
          <w:type w:val="bbPlcHdr"/>
        </w:types>
        <w:behaviors>
          <w:behavior w:val="content"/>
        </w:behaviors>
        <w:guid w:val="{287500ED-8781-7046-9716-2B2999209BF6}"/>
      </w:docPartPr>
      <w:docPartBody>
        <w:p w:rsidR="00520FF7" w:rsidRDefault="00B254B9" w:rsidP="00B254B9">
          <w:pPr>
            <w:pStyle w:val="A5BC10487644C34EBBB439DF116F002F"/>
          </w:pPr>
          <w:r w:rsidRPr="002C05FE">
            <w:rPr>
              <w:lang w:bidi="pt-BR"/>
            </w:rPr>
            <w:t>LOCALIZAÇÃO/ESCRITÓRIO</w:t>
          </w:r>
        </w:p>
      </w:docPartBody>
    </w:docPart>
    <w:docPart>
      <w:docPartPr>
        <w:name w:val="CD127FAB31C8184296934BC23325EFC8"/>
        <w:category>
          <w:name w:val="General"/>
          <w:gallery w:val="placeholder"/>
        </w:category>
        <w:types>
          <w:type w:val="bbPlcHdr"/>
        </w:types>
        <w:behaviors>
          <w:behavior w:val="content"/>
        </w:behaviors>
        <w:guid w:val="{8BD35397-EEE8-7D41-A759-B3E19995FCC8}"/>
      </w:docPartPr>
      <w:docPartBody>
        <w:p w:rsidR="00520FF7" w:rsidRDefault="00B254B9" w:rsidP="00B254B9">
          <w:pPr>
            <w:pStyle w:val="CD127FAB31C8184296934BC23325EFC8"/>
          </w:pPr>
          <w:r w:rsidRPr="002C05FE">
            <w:rPr>
              <w:lang w:bidi="pt-BR"/>
            </w:rPr>
            <w:t>Aluguel/Arrendamento de Espaço</w:t>
          </w:r>
        </w:p>
      </w:docPartBody>
    </w:docPart>
    <w:docPart>
      <w:docPartPr>
        <w:name w:val="390EC431D05FAB419DF89F867CAEFC0C"/>
        <w:category>
          <w:name w:val="General"/>
          <w:gallery w:val="placeholder"/>
        </w:category>
        <w:types>
          <w:type w:val="bbPlcHdr"/>
        </w:types>
        <w:behaviors>
          <w:behavior w:val="content"/>
        </w:behaviors>
        <w:guid w:val="{26008A0C-D0B3-A645-B8FD-C31109A6CA34}"/>
      </w:docPartPr>
      <w:docPartBody>
        <w:p w:rsidR="00520FF7" w:rsidRDefault="00B254B9" w:rsidP="00B254B9">
          <w:pPr>
            <w:pStyle w:val="390EC431D05FAB419DF89F867CAEFC0C"/>
          </w:pPr>
          <w:r w:rsidRPr="002C05FE">
            <w:rPr>
              <w:lang w:bidi="pt-BR"/>
            </w:rPr>
            <w:t>Custos de Utilitários</w:t>
          </w:r>
        </w:p>
      </w:docPartBody>
    </w:docPart>
    <w:docPart>
      <w:docPartPr>
        <w:name w:val="C0C1D93B04A71C4BB8BD5E4966D4161D"/>
        <w:category>
          <w:name w:val="General"/>
          <w:gallery w:val="placeholder"/>
        </w:category>
        <w:types>
          <w:type w:val="bbPlcHdr"/>
        </w:types>
        <w:behaviors>
          <w:behavior w:val="content"/>
        </w:behaviors>
        <w:guid w:val="{7AC8B17C-87B3-624A-83C7-7E8F7CA8288F}"/>
      </w:docPartPr>
      <w:docPartBody>
        <w:p w:rsidR="00520FF7" w:rsidRDefault="00B254B9" w:rsidP="00B254B9">
          <w:pPr>
            <w:pStyle w:val="C0C1D93B04A71C4BB8BD5E4966D4161D"/>
          </w:pPr>
          <w:r w:rsidRPr="002C05FE">
            <w:rPr>
              <w:lang w:bidi="pt-BR"/>
            </w:rPr>
            <w:t>Configuração do telefone e Custo anual</w:t>
          </w:r>
        </w:p>
      </w:docPartBody>
    </w:docPart>
    <w:docPart>
      <w:docPartPr>
        <w:name w:val="AB3D1D6E042B1D47B57FE11F64DD91A2"/>
        <w:category>
          <w:name w:val="General"/>
          <w:gallery w:val="placeholder"/>
        </w:category>
        <w:types>
          <w:type w:val="bbPlcHdr"/>
        </w:types>
        <w:behaviors>
          <w:behavior w:val="content"/>
        </w:behaviors>
        <w:guid w:val="{FDEC8653-6897-3347-B1E6-B35C906BC10C}"/>
      </w:docPartPr>
      <w:docPartBody>
        <w:p w:rsidR="00520FF7" w:rsidRDefault="00B254B9" w:rsidP="00B254B9">
          <w:pPr>
            <w:pStyle w:val="AB3D1D6E042B1D47B57FE11F64DD91A2"/>
          </w:pPr>
          <w:r w:rsidRPr="002C05FE">
            <w:rPr>
              <w:lang w:bidi="pt-BR"/>
            </w:rPr>
            <w:t>Móveis</w:t>
          </w:r>
        </w:p>
      </w:docPartBody>
    </w:docPart>
    <w:docPart>
      <w:docPartPr>
        <w:name w:val="FE4E62D65D07CF46BD9A6236D4706A04"/>
        <w:category>
          <w:name w:val="General"/>
          <w:gallery w:val="placeholder"/>
        </w:category>
        <w:types>
          <w:type w:val="bbPlcHdr"/>
        </w:types>
        <w:behaviors>
          <w:behavior w:val="content"/>
        </w:behaviors>
        <w:guid w:val="{0BE77EB1-C1EC-5B4D-951E-4FF25A0628F7}"/>
      </w:docPartPr>
      <w:docPartBody>
        <w:p w:rsidR="00520FF7" w:rsidRDefault="00B254B9" w:rsidP="00B254B9">
          <w:pPr>
            <w:pStyle w:val="FE4E62D65D07CF46BD9A6236D4706A04"/>
          </w:pPr>
          <w:r w:rsidRPr="002C05FE">
            <w:rPr>
              <w:lang w:bidi="pt-BR"/>
            </w:rPr>
            <w:t>Equipamento Médico</w:t>
          </w:r>
        </w:p>
      </w:docPartBody>
    </w:docPart>
    <w:docPart>
      <w:docPartPr>
        <w:name w:val="B5E52134E1BA2747895756D0316F28BF"/>
        <w:category>
          <w:name w:val="General"/>
          <w:gallery w:val="placeholder"/>
        </w:category>
        <w:types>
          <w:type w:val="bbPlcHdr"/>
        </w:types>
        <w:behaviors>
          <w:behavior w:val="content"/>
        </w:behaviors>
        <w:guid w:val="{A921766D-BFC1-B545-AEFE-2B49AFD3EB7A}"/>
      </w:docPartPr>
      <w:docPartBody>
        <w:p w:rsidR="00520FF7" w:rsidRDefault="00B254B9" w:rsidP="00B254B9">
          <w:pPr>
            <w:pStyle w:val="B5E52134E1BA2747895756D0316F28BF"/>
          </w:pPr>
          <w:r w:rsidRPr="002C05FE">
            <w:rPr>
              <w:lang w:bidi="pt-BR"/>
            </w:rPr>
            <w:t>Hardware</w:t>
          </w:r>
        </w:p>
      </w:docPartBody>
    </w:docPart>
    <w:docPart>
      <w:docPartPr>
        <w:name w:val="F57FE4955B93B04A892413BCC11A3466"/>
        <w:category>
          <w:name w:val="General"/>
          <w:gallery w:val="placeholder"/>
        </w:category>
        <w:types>
          <w:type w:val="bbPlcHdr"/>
        </w:types>
        <w:behaviors>
          <w:behavior w:val="content"/>
        </w:behaviors>
        <w:guid w:val="{DF1AC6FE-F114-6D47-B336-18E0E540DE2F}"/>
      </w:docPartPr>
      <w:docPartBody>
        <w:p w:rsidR="00520FF7" w:rsidRDefault="00B254B9" w:rsidP="00B254B9">
          <w:pPr>
            <w:pStyle w:val="F57FE4955B93B04A892413BCC11A3466"/>
          </w:pPr>
          <w:r w:rsidRPr="002C05FE">
            <w:rPr>
              <w:lang w:bidi="pt-BR"/>
            </w:rPr>
            <w:t>Software (CRM, imagens, etc.)</w:t>
          </w:r>
        </w:p>
      </w:docPartBody>
    </w:docPart>
    <w:docPart>
      <w:docPartPr>
        <w:name w:val="014529B102A7B246954CBBAE42B5A40E"/>
        <w:category>
          <w:name w:val="General"/>
          <w:gallery w:val="placeholder"/>
        </w:category>
        <w:types>
          <w:type w:val="bbPlcHdr"/>
        </w:types>
        <w:behaviors>
          <w:behavior w:val="content"/>
        </w:behaviors>
        <w:guid w:val="{DDD5D4D7-A647-4E4F-831D-A8D62887727E}"/>
      </w:docPartPr>
      <w:docPartBody>
        <w:p w:rsidR="00520FF7" w:rsidRDefault="00B254B9" w:rsidP="00B254B9">
          <w:pPr>
            <w:pStyle w:val="014529B102A7B246954CBBAE42B5A40E"/>
          </w:pPr>
          <w:r w:rsidRPr="002C05FE">
            <w:rPr>
              <w:lang w:bidi="pt-BR"/>
            </w:rPr>
            <w:t>Taxas de Instalação</w:t>
          </w:r>
        </w:p>
      </w:docPartBody>
    </w:docPart>
    <w:docPart>
      <w:docPartPr>
        <w:name w:val="AC940A264AA01A41B463DB9D7631805E"/>
        <w:category>
          <w:name w:val="General"/>
          <w:gallery w:val="placeholder"/>
        </w:category>
        <w:types>
          <w:type w:val="bbPlcHdr"/>
        </w:types>
        <w:behaviors>
          <w:behavior w:val="content"/>
        </w:behaviors>
        <w:guid w:val="{69321D73-7481-B34D-A821-B25D6BEDE544}"/>
      </w:docPartPr>
      <w:docPartBody>
        <w:p w:rsidR="00520FF7" w:rsidRDefault="00B254B9" w:rsidP="00B254B9">
          <w:pPr>
            <w:pStyle w:val="AC940A264AA01A41B463DB9D7631805E"/>
          </w:pPr>
          <w:r w:rsidRPr="002C05FE">
            <w:rPr>
              <w:lang w:bidi="pt-BR"/>
            </w:rPr>
            <w:t>Inventário Inicial (produtos farmacêuticos)</w:t>
          </w:r>
        </w:p>
      </w:docPartBody>
    </w:docPart>
    <w:docPart>
      <w:docPartPr>
        <w:name w:val="3B0E7AE25F673548B3BBE359D4F052BF"/>
        <w:category>
          <w:name w:val="General"/>
          <w:gallery w:val="placeholder"/>
        </w:category>
        <w:types>
          <w:type w:val="bbPlcHdr"/>
        </w:types>
        <w:behaviors>
          <w:behavior w:val="content"/>
        </w:behaviors>
        <w:guid w:val="{7349F9CA-7401-594F-AD31-E3B98AFAEABF}"/>
      </w:docPartPr>
      <w:docPartBody>
        <w:p w:rsidR="00520FF7" w:rsidRDefault="00B254B9" w:rsidP="00B254B9">
          <w:pPr>
            <w:pStyle w:val="3B0E7AE25F673548B3BBE359D4F052BF"/>
          </w:pPr>
          <w:r w:rsidRPr="002C05FE">
            <w:rPr>
              <w:lang w:bidi="pt-BR"/>
            </w:rPr>
            <w:t>Suprimentos de enfermagem (luvas, etc.)</w:t>
          </w:r>
        </w:p>
      </w:docPartBody>
    </w:docPart>
    <w:docPart>
      <w:docPartPr>
        <w:name w:val="1789B56100EAA84D9C3C37B860789FD4"/>
        <w:category>
          <w:name w:val="General"/>
          <w:gallery w:val="placeholder"/>
        </w:category>
        <w:types>
          <w:type w:val="bbPlcHdr"/>
        </w:types>
        <w:behaviors>
          <w:behavior w:val="content"/>
        </w:behaviors>
        <w:guid w:val="{04E3ABB3-A727-124E-9DF3-C60AA10C362D}"/>
      </w:docPartPr>
      <w:docPartBody>
        <w:p w:rsidR="00520FF7" w:rsidRDefault="00B254B9" w:rsidP="00B254B9">
          <w:pPr>
            <w:pStyle w:val="1789B56100EAA84D9C3C37B860789FD4"/>
          </w:pPr>
          <w:r w:rsidRPr="002C05FE">
            <w:rPr>
              <w:lang w:bidi="pt-BR"/>
            </w:rPr>
            <w:t>Diversos</w:t>
          </w:r>
        </w:p>
      </w:docPartBody>
    </w:docPart>
    <w:docPart>
      <w:docPartPr>
        <w:name w:val="C4EC12E75761CF4D900ED258673973A0"/>
        <w:category>
          <w:name w:val="General"/>
          <w:gallery w:val="placeholder"/>
        </w:category>
        <w:types>
          <w:type w:val="bbPlcHdr"/>
        </w:types>
        <w:behaviors>
          <w:behavior w:val="content"/>
        </w:behaviors>
        <w:guid w:val="{11F68E13-CAB7-2A46-BBC7-837D203E8237}"/>
      </w:docPartPr>
      <w:docPartBody>
        <w:p w:rsidR="00520FF7" w:rsidRDefault="00B254B9" w:rsidP="00B254B9">
          <w:pPr>
            <w:pStyle w:val="C4EC12E75761CF4D900ED258673973A0"/>
          </w:pPr>
          <w:r w:rsidRPr="002C05FE">
            <w:rPr>
              <w:lang w:bidi="pt-BR"/>
            </w:rPr>
            <w:t>MARKETING</w:t>
          </w:r>
        </w:p>
      </w:docPartBody>
    </w:docPart>
    <w:docPart>
      <w:docPartPr>
        <w:name w:val="9C88BC257F28A54E85C040400F578AD9"/>
        <w:category>
          <w:name w:val="General"/>
          <w:gallery w:val="placeholder"/>
        </w:category>
        <w:types>
          <w:type w:val="bbPlcHdr"/>
        </w:types>
        <w:behaviors>
          <w:behavior w:val="content"/>
        </w:behaviors>
        <w:guid w:val="{87416E79-1A10-E440-A0FB-1545D31A464C}"/>
      </w:docPartPr>
      <w:docPartBody>
        <w:p w:rsidR="00520FF7" w:rsidRDefault="00B254B9" w:rsidP="00B254B9">
          <w:pPr>
            <w:pStyle w:val="9C88BC257F28A54E85C040400F578AD9"/>
          </w:pPr>
          <w:r w:rsidRPr="002C05FE">
            <w:rPr>
              <w:lang w:bidi="pt-BR"/>
            </w:rPr>
            <w:t>Logotipo, identidade visual, site</w:t>
          </w:r>
        </w:p>
      </w:docPartBody>
    </w:docPart>
    <w:docPart>
      <w:docPartPr>
        <w:name w:val="8C78F59A9A1D5842840BCAA4B71AC513"/>
        <w:category>
          <w:name w:val="General"/>
          <w:gallery w:val="placeholder"/>
        </w:category>
        <w:types>
          <w:type w:val="bbPlcHdr"/>
        </w:types>
        <w:behaviors>
          <w:behavior w:val="content"/>
        </w:behaviors>
        <w:guid w:val="{6D966425-14E3-9C40-9FC7-CAE51C8C1D4F}"/>
      </w:docPartPr>
      <w:docPartBody>
        <w:p w:rsidR="00520FF7" w:rsidRDefault="00B254B9" w:rsidP="00B254B9">
          <w:pPr>
            <w:pStyle w:val="8C78F59A9A1D5842840BCAA4B71AC513"/>
          </w:pPr>
          <w:r w:rsidRPr="002C05FE">
            <w:rPr>
              <w:lang w:bidi="pt-BR"/>
            </w:rPr>
            <w:t>Taxas de publicidade/listagem</w:t>
          </w:r>
        </w:p>
      </w:docPartBody>
    </w:docPart>
    <w:docPart>
      <w:docPartPr>
        <w:name w:val="9182342B80C7A64688805ACDF921D67A"/>
        <w:category>
          <w:name w:val="General"/>
          <w:gallery w:val="placeholder"/>
        </w:category>
        <w:types>
          <w:type w:val="bbPlcHdr"/>
        </w:types>
        <w:behaviors>
          <w:behavior w:val="content"/>
        </w:behaviors>
        <w:guid w:val="{49B903E4-5248-0147-98DF-13E5A883AF91}"/>
      </w:docPartPr>
      <w:docPartBody>
        <w:p w:rsidR="00520FF7" w:rsidRDefault="00B254B9" w:rsidP="00B254B9">
          <w:pPr>
            <w:pStyle w:val="9182342B80C7A64688805ACDF921D67A"/>
          </w:pPr>
          <w:r w:rsidRPr="002C05FE">
            <w:rPr>
              <w:lang w:bidi="pt-BR"/>
            </w:rPr>
            <w:t>Materiais de marketing impressos</w:t>
          </w:r>
        </w:p>
      </w:docPartBody>
    </w:docPart>
    <w:docPart>
      <w:docPartPr>
        <w:name w:val="D0F3087D263B2B4D882254D3CF1724E3"/>
        <w:category>
          <w:name w:val="General"/>
          <w:gallery w:val="placeholder"/>
        </w:category>
        <w:types>
          <w:type w:val="bbPlcHdr"/>
        </w:types>
        <w:behaviors>
          <w:behavior w:val="content"/>
        </w:behaviors>
        <w:guid w:val="{E17A3740-8054-6442-ABBC-29B714BB58C9}"/>
      </w:docPartPr>
      <w:docPartBody>
        <w:p w:rsidR="00520FF7" w:rsidRDefault="00B254B9" w:rsidP="00B254B9">
          <w:pPr>
            <w:pStyle w:val="D0F3087D263B2B4D882254D3CF1724E3"/>
          </w:pPr>
          <w:r w:rsidRPr="002C05FE">
            <w:rPr>
              <w:lang w:bidi="pt-BR"/>
            </w:rPr>
            <w:t>Marketing na Internet/Web</w:t>
          </w:r>
        </w:p>
      </w:docPartBody>
    </w:docPart>
    <w:docPart>
      <w:docPartPr>
        <w:name w:val="C87E5EC6B9F4094BA0429152A82F08C8"/>
        <w:category>
          <w:name w:val="General"/>
          <w:gallery w:val="placeholder"/>
        </w:category>
        <w:types>
          <w:type w:val="bbPlcHdr"/>
        </w:types>
        <w:behaviors>
          <w:behavior w:val="content"/>
        </w:behaviors>
        <w:guid w:val="{F80A254B-5B28-D847-B47C-A00C543F04E9}"/>
      </w:docPartPr>
      <w:docPartBody>
        <w:p w:rsidR="00520FF7" w:rsidRDefault="00B254B9" w:rsidP="00B254B9">
          <w:pPr>
            <w:pStyle w:val="C87E5EC6B9F4094BA0429152A82F08C8"/>
          </w:pPr>
          <w:r w:rsidRPr="002C05FE">
            <w:rPr>
              <w:lang w:bidi="pt-BR"/>
            </w:rPr>
            <w:t>Feiras Profissionais</w:t>
          </w:r>
        </w:p>
      </w:docPartBody>
    </w:docPart>
    <w:docPart>
      <w:docPartPr>
        <w:name w:val="6C698EAF505D9F46BFFA432658DE54BF"/>
        <w:category>
          <w:name w:val="General"/>
          <w:gallery w:val="placeholder"/>
        </w:category>
        <w:types>
          <w:type w:val="bbPlcHdr"/>
        </w:types>
        <w:behaviors>
          <w:behavior w:val="content"/>
        </w:behaviors>
        <w:guid w:val="{D68B1655-983C-9E41-92B8-106967B5C70D}"/>
      </w:docPartPr>
      <w:docPartBody>
        <w:p w:rsidR="00520FF7" w:rsidRDefault="00B254B9" w:rsidP="00B254B9">
          <w:pPr>
            <w:pStyle w:val="6C698EAF505D9F46BFFA432658DE54BF"/>
          </w:pPr>
          <w:r w:rsidRPr="002C05FE">
            <w:rPr>
              <w:lang w:bidi="pt-BR"/>
            </w:rPr>
            <w:t>Eventos de Rede Profissional</w:t>
          </w:r>
        </w:p>
      </w:docPartBody>
    </w:docPart>
    <w:docPart>
      <w:docPartPr>
        <w:name w:val="24E3F827FD9A844DA0B0A22A7133DDE3"/>
        <w:category>
          <w:name w:val="General"/>
          <w:gallery w:val="placeholder"/>
        </w:category>
        <w:types>
          <w:type w:val="bbPlcHdr"/>
        </w:types>
        <w:behaviors>
          <w:behavior w:val="content"/>
        </w:behaviors>
        <w:guid w:val="{A393E338-7E43-0D4D-9D9A-24793655B32B}"/>
      </w:docPartPr>
      <w:docPartBody>
        <w:p w:rsidR="00520FF7" w:rsidRDefault="00B254B9" w:rsidP="00B254B9">
          <w:pPr>
            <w:pStyle w:val="24E3F827FD9A844DA0B0A22A7133DDE3"/>
          </w:pPr>
          <w:r w:rsidRPr="002C05FE">
            <w:rPr>
              <w:lang w:bidi="pt-BR"/>
            </w:rPr>
            <w:t>Diversos</w:t>
          </w:r>
        </w:p>
      </w:docPartBody>
    </w:docPart>
    <w:docPart>
      <w:docPartPr>
        <w:name w:val="7D745F197AD79E419C3E7BBFF396F267"/>
        <w:category>
          <w:name w:val="General"/>
          <w:gallery w:val="placeholder"/>
        </w:category>
        <w:types>
          <w:type w:val="bbPlcHdr"/>
        </w:types>
        <w:behaviors>
          <w:behavior w:val="content"/>
        </w:behaviors>
        <w:guid w:val="{E82C88A0-925A-D740-B1C3-638E4D2839B7}"/>
      </w:docPartPr>
      <w:docPartBody>
        <w:p w:rsidR="00520FF7" w:rsidRDefault="00B254B9" w:rsidP="00B254B9">
          <w:pPr>
            <w:pStyle w:val="7D745F197AD79E419C3E7BBFF396F267"/>
          </w:pPr>
          <w:r w:rsidRPr="002C05FE">
            <w:rPr>
              <w:lang w:bidi="pt-BR"/>
            </w:rPr>
            <w:t>DESPESAS DE TRABALHO</w:t>
          </w:r>
        </w:p>
      </w:docPartBody>
    </w:docPart>
    <w:docPart>
      <w:docPartPr>
        <w:name w:val="399820E1E78C6947A4A30EBE73532482"/>
        <w:category>
          <w:name w:val="General"/>
          <w:gallery w:val="placeholder"/>
        </w:category>
        <w:types>
          <w:type w:val="bbPlcHdr"/>
        </w:types>
        <w:behaviors>
          <w:behavior w:val="content"/>
        </w:behaviors>
        <w:guid w:val="{CA9D16C5-6514-9C44-A667-D73D8F0D3B69}"/>
      </w:docPartPr>
      <w:docPartBody>
        <w:p w:rsidR="00520FF7" w:rsidRDefault="00B254B9" w:rsidP="00B254B9">
          <w:pPr>
            <w:pStyle w:val="399820E1E78C6947A4A30EBE73532482"/>
          </w:pPr>
          <w:r w:rsidRPr="002C05FE">
            <w:rPr>
              <w:lang w:bidi="pt-BR"/>
            </w:rPr>
            <w:t>Código de pagamento</w:t>
          </w:r>
        </w:p>
      </w:docPartBody>
    </w:docPart>
    <w:docPart>
      <w:docPartPr>
        <w:name w:val="AFB8F832DCABCA4B9BEC52DBDE1F905D"/>
        <w:category>
          <w:name w:val="General"/>
          <w:gallery w:val="placeholder"/>
        </w:category>
        <w:types>
          <w:type w:val="bbPlcHdr"/>
        </w:types>
        <w:behaviors>
          <w:behavior w:val="content"/>
        </w:behaviors>
        <w:guid w:val="{0A6A2BF2-8129-914D-A5E9-42A25C90F173}"/>
      </w:docPartPr>
      <w:docPartBody>
        <w:p w:rsidR="00520FF7" w:rsidRDefault="00B254B9" w:rsidP="00B254B9">
          <w:pPr>
            <w:pStyle w:val="AFB8F832DCABCA4B9BEC52DBDE1F905D"/>
          </w:pPr>
          <w:r w:rsidRPr="002C05FE">
            <w:rPr>
              <w:lang w:bidi="pt-BR"/>
            </w:rPr>
            <w:t>Treinamento</w:t>
          </w:r>
        </w:p>
      </w:docPartBody>
    </w:docPart>
    <w:docPart>
      <w:docPartPr>
        <w:name w:val="E407A0C09142B249A4D83A2FE233F638"/>
        <w:category>
          <w:name w:val="General"/>
          <w:gallery w:val="placeholder"/>
        </w:category>
        <w:types>
          <w:type w:val="bbPlcHdr"/>
        </w:types>
        <w:behaviors>
          <w:behavior w:val="content"/>
        </w:behaviors>
        <w:guid w:val="{B7EA67C4-CA96-314C-A748-E0487606D12C}"/>
      </w:docPartPr>
      <w:docPartBody>
        <w:p w:rsidR="00520FF7" w:rsidRDefault="00B254B9" w:rsidP="00B254B9">
          <w:pPr>
            <w:pStyle w:val="E407A0C09142B249A4D83A2FE233F638"/>
          </w:pPr>
          <w:r w:rsidRPr="002C05FE">
            <w:rPr>
              <w:lang w:bidi="pt-BR"/>
            </w:rPr>
            <w:t>Diversos</w:t>
          </w:r>
        </w:p>
      </w:docPartBody>
    </w:docPart>
    <w:docPart>
      <w:docPartPr>
        <w:name w:val="262CFA24CADD0A42AFE499F5BF3912E0"/>
        <w:category>
          <w:name w:val="General"/>
          <w:gallery w:val="placeholder"/>
        </w:category>
        <w:types>
          <w:type w:val="bbPlcHdr"/>
        </w:types>
        <w:behaviors>
          <w:behavior w:val="content"/>
        </w:behaviors>
        <w:guid w:val="{347A09D8-CC41-CD44-8D01-553F38C71C6E}"/>
      </w:docPartPr>
      <w:docPartBody>
        <w:p w:rsidR="00520FF7" w:rsidRDefault="00B254B9" w:rsidP="00B254B9">
          <w:pPr>
            <w:pStyle w:val="262CFA24CADD0A42AFE499F5BF3912E0"/>
          </w:pPr>
          <w:r w:rsidRPr="002C05FE">
            <w:rPr>
              <w:lang w:bidi="pt-BR"/>
            </w:rPr>
            <w:t>OUTROS</w:t>
          </w:r>
        </w:p>
      </w:docPartBody>
    </w:docPart>
    <w:docPart>
      <w:docPartPr>
        <w:name w:val="F45A4653BB99E6489771C2C92E7D036D"/>
        <w:category>
          <w:name w:val="General"/>
          <w:gallery w:val="placeholder"/>
        </w:category>
        <w:types>
          <w:type w:val="bbPlcHdr"/>
        </w:types>
        <w:behaviors>
          <w:behavior w:val="content"/>
        </w:behaviors>
        <w:guid w:val="{19DB6F8A-F69B-4843-AB9E-5F2410FEF8D8}"/>
      </w:docPartPr>
      <w:docPartBody>
        <w:p w:rsidR="00520FF7" w:rsidRDefault="00B254B9" w:rsidP="00B254B9">
          <w:pPr>
            <w:pStyle w:val="F45A4653BB99E6489771C2C92E7D036D"/>
          </w:pPr>
          <w:r w:rsidRPr="002C05FE">
            <w:rPr>
              <w:lang w:bidi="pt-BR"/>
            </w:rPr>
            <w:t>Diversos (reserva de contingência/festa de lançamento/etc.)</w:t>
          </w:r>
        </w:p>
      </w:docPartBody>
    </w:docPart>
    <w:docPart>
      <w:docPartPr>
        <w:name w:val="9F192C19ADEF5449AC7A3ACF3EC79159"/>
        <w:category>
          <w:name w:val="General"/>
          <w:gallery w:val="placeholder"/>
        </w:category>
        <w:types>
          <w:type w:val="bbPlcHdr"/>
        </w:types>
        <w:behaviors>
          <w:behavior w:val="content"/>
        </w:behaviors>
        <w:guid w:val="{28F1B074-CEA4-7B4F-B64C-D697F813BCC2}"/>
      </w:docPartPr>
      <w:docPartBody>
        <w:p w:rsidR="00520FF7" w:rsidRDefault="00B254B9" w:rsidP="00B254B9">
          <w:pPr>
            <w:pStyle w:val="9F192C19ADEF5449AC7A3ACF3EC79159"/>
          </w:pPr>
          <w:r w:rsidRPr="002C05FE">
            <w:rPr>
              <w:lang w:bidi="pt-BR"/>
            </w:rPr>
            <w:t>ORÇAMENTO ESTIMADO DE CRIAÇÃO DA EMPRESA</w:t>
          </w:r>
        </w:p>
      </w:docPartBody>
    </w:docPart>
    <w:docPart>
      <w:docPartPr>
        <w:name w:val="C7A770571D592B4AACD67CFF73C81759"/>
        <w:category>
          <w:name w:val="General"/>
          <w:gallery w:val="placeholder"/>
        </w:category>
        <w:types>
          <w:type w:val="bbPlcHdr"/>
        </w:types>
        <w:behaviors>
          <w:behavior w:val="content"/>
        </w:behaviors>
        <w:guid w:val="{4A2910AC-8046-6244-8776-077D1D0BEA04}"/>
      </w:docPartPr>
      <w:docPartBody>
        <w:p w:rsidR="00520FF7" w:rsidRDefault="00B254B9" w:rsidP="00B254B9">
          <w:pPr>
            <w:pStyle w:val="C7A770571D592B4AACD67CFF73C81759"/>
          </w:pPr>
          <w:r w:rsidRPr="002C05FE">
            <w:rPr>
              <w:lang w:bidi="pt-BR"/>
            </w:rPr>
            <w:t>INSTRUÇÕES PARA COMEÇAR COM CUSTOS INICIAIS ESTIMADOS</w:t>
          </w:r>
        </w:p>
      </w:docPartBody>
    </w:docPart>
    <w:docPart>
      <w:docPartPr>
        <w:name w:val="2C799D9B6D2ECC48A4A3F18E8972A0A4"/>
        <w:category>
          <w:name w:val="General"/>
          <w:gallery w:val="placeholder"/>
        </w:category>
        <w:types>
          <w:type w:val="bbPlcHdr"/>
        </w:types>
        <w:behaviors>
          <w:behavior w:val="content"/>
        </w:behaviors>
        <w:guid w:val="{9A226BBF-7987-5240-A0D7-501A1FB6B4E2}"/>
      </w:docPartPr>
      <w:docPartBody>
        <w:p w:rsidR="00520FF7" w:rsidRDefault="00B254B9" w:rsidP="00B254B9">
          <w:pPr>
            <w:pStyle w:val="2C799D9B6D2ECC48A4A3F18E8972A0A4"/>
          </w:pPr>
          <w:r w:rsidRPr="002C05FE">
            <w:rPr>
              <w:lang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docPartBody>
    </w:docPart>
    <w:docPart>
      <w:docPartPr>
        <w:name w:val="F5C0EBEC36AF914499156E2D90BF018D"/>
        <w:category>
          <w:name w:val="General"/>
          <w:gallery w:val="placeholder"/>
        </w:category>
        <w:types>
          <w:type w:val="bbPlcHdr"/>
        </w:types>
        <w:behaviors>
          <w:behavior w:val="content"/>
        </w:behaviors>
        <w:guid w:val="{CFB77CA2-33F3-454F-8768-3BCC1F4A03AA}"/>
      </w:docPartPr>
      <w:docPartBody>
        <w:p w:rsidR="00520FF7" w:rsidRDefault="00B254B9" w:rsidP="00B254B9">
          <w:pPr>
            <w:pStyle w:val="F5C0EBEC36AF914499156E2D90BF018D"/>
          </w:pPr>
          <w:r w:rsidRPr="002C05FE">
            <w:rPr>
              <w:rStyle w:val="Forte"/>
              <w:lang w:bidi="pt-BR"/>
            </w:rPr>
            <w:t>Passos para a Preparação:</w:t>
          </w:r>
        </w:p>
      </w:docPartBody>
    </w:docPart>
    <w:docPart>
      <w:docPartPr>
        <w:name w:val="7C6EFDE553ADAE46B8F4655C48B2D27D"/>
        <w:category>
          <w:name w:val="General"/>
          <w:gallery w:val="placeholder"/>
        </w:category>
        <w:types>
          <w:type w:val="bbPlcHdr"/>
        </w:types>
        <w:behaviors>
          <w:behavior w:val="content"/>
        </w:behaviors>
        <w:guid w:val="{5A1ABB41-8416-D84B-B275-540C7950C3C4}"/>
      </w:docPartPr>
      <w:docPartBody>
        <w:p w:rsidR="00520FF7" w:rsidRDefault="00B254B9" w:rsidP="00B254B9">
          <w:pPr>
            <w:pStyle w:val="7C6EFDE553ADAE46B8F4655C48B2D27D"/>
          </w:pPr>
          <w:r w:rsidRPr="002C05FE">
            <w:rPr>
              <w:rStyle w:val="Forte"/>
              <w:lang w:bidi="pt-BR"/>
            </w:rPr>
            <w:t>Etapa 1:</w:t>
          </w:r>
        </w:p>
      </w:docPartBody>
    </w:docPart>
    <w:docPart>
      <w:docPartPr>
        <w:name w:val="CDC044BC6F26A141BDE01CFBA2BA3935"/>
        <w:category>
          <w:name w:val="General"/>
          <w:gallery w:val="placeholder"/>
        </w:category>
        <w:types>
          <w:type w:val="bbPlcHdr"/>
        </w:types>
        <w:behaviors>
          <w:behavior w:val="content"/>
        </w:behaviors>
        <w:guid w:val="{A6708BEA-62F0-8644-9E1B-31EACDBC2484}"/>
      </w:docPartPr>
      <w:docPartBody>
        <w:p w:rsidR="00520FF7" w:rsidRDefault="00B254B9" w:rsidP="00B254B9">
          <w:pPr>
            <w:pStyle w:val="CDC044BC6F26A141BDE01CFBA2BA3935"/>
          </w:pPr>
          <w:r w:rsidRPr="002C05FE">
            <w:rPr>
              <w:lang w:bidi="pt-BR"/>
            </w:rPr>
            <w:t>Digite o Nome da Empresa e a Data em que você está preparando esta estimativa.</w:t>
          </w:r>
        </w:p>
      </w:docPartBody>
    </w:docPart>
    <w:docPart>
      <w:docPartPr>
        <w:name w:val="59B42CEAC6A50C4EA5B9E83A220A8E85"/>
        <w:category>
          <w:name w:val="General"/>
          <w:gallery w:val="placeholder"/>
        </w:category>
        <w:types>
          <w:type w:val="bbPlcHdr"/>
        </w:types>
        <w:behaviors>
          <w:behavior w:val="content"/>
        </w:behaviors>
        <w:guid w:val="{088ECF50-1953-7F4B-9123-C02277AAB669}"/>
      </w:docPartPr>
      <w:docPartBody>
        <w:p w:rsidR="00520FF7" w:rsidRDefault="00B254B9" w:rsidP="00B254B9">
          <w:pPr>
            <w:pStyle w:val="59B42CEAC6A50C4EA5B9E83A220A8E85"/>
          </w:pPr>
          <w:r w:rsidRPr="002C05FE">
            <w:rPr>
              <w:rStyle w:val="Forte"/>
              <w:lang w:bidi="pt-BR"/>
            </w:rPr>
            <w:t>Etapa 2:</w:t>
          </w:r>
        </w:p>
      </w:docPartBody>
    </w:docPart>
    <w:docPart>
      <w:docPartPr>
        <w:name w:val="E6FD1DE4F70FFB4CA6E736E7BA36F235"/>
        <w:category>
          <w:name w:val="General"/>
          <w:gallery w:val="placeholder"/>
        </w:category>
        <w:types>
          <w:type w:val="bbPlcHdr"/>
        </w:types>
        <w:behaviors>
          <w:behavior w:val="content"/>
        </w:behaviors>
        <w:guid w:val="{FAC4B256-5C2A-6244-8EE3-530B609C7DCD}"/>
      </w:docPartPr>
      <w:docPartBody>
        <w:p w:rsidR="00520FF7" w:rsidRDefault="00B254B9" w:rsidP="00B254B9">
          <w:pPr>
            <w:pStyle w:val="E6FD1DE4F70FFB4CA6E736E7BA36F235"/>
          </w:pPr>
          <w:r w:rsidRPr="002C05FE">
            <w:rPr>
              <w:lang w:bidi="pt-BR"/>
            </w:rPr>
            <w:t>Insira o número de meses e o custo mensal de cada item de custo recorrente. Para custos únicos, pule os custos mensais. Se houver itens de custo que tenham valores recorrentes e de uso único, você também poderá inseri-los. O custo total será calculado automaticamente na coluna mais à direita.</w:t>
          </w:r>
        </w:p>
      </w:docPartBody>
    </w:docPart>
    <w:docPart>
      <w:docPartPr>
        <w:name w:val="19CFBBE509A5BC4A9152859A9028A031"/>
        <w:category>
          <w:name w:val="General"/>
          <w:gallery w:val="placeholder"/>
        </w:category>
        <w:types>
          <w:type w:val="bbPlcHdr"/>
        </w:types>
        <w:behaviors>
          <w:behavior w:val="content"/>
        </w:behaviors>
        <w:guid w:val="{7214527B-62F2-2C43-A2C5-F3DE538EC0F2}"/>
      </w:docPartPr>
      <w:docPartBody>
        <w:p w:rsidR="00520FF7" w:rsidRDefault="00B254B9" w:rsidP="00B254B9">
          <w:pPr>
            <w:pStyle w:val="19CFBBE509A5BC4A9152859A9028A031"/>
          </w:pPr>
          <w:r w:rsidRPr="002C05FE">
            <w:rPr>
              <w:rStyle w:val="Forte"/>
              <w:lang w:bidi="pt-BR"/>
            </w:rPr>
            <w:t>Etapa 3:</w:t>
          </w:r>
        </w:p>
      </w:docPartBody>
    </w:docPart>
    <w:docPart>
      <w:docPartPr>
        <w:name w:val="4BC9D2DEBA1889419BD3675521B8DDB1"/>
        <w:category>
          <w:name w:val="General"/>
          <w:gallery w:val="placeholder"/>
        </w:category>
        <w:types>
          <w:type w:val="bbPlcHdr"/>
        </w:types>
        <w:behaviors>
          <w:behavior w:val="content"/>
        </w:behaviors>
        <w:guid w:val="{82C1F6E6-93AA-4044-A984-8EE4FE44AFB5}"/>
      </w:docPartPr>
      <w:docPartBody>
        <w:p w:rsidR="00520FF7" w:rsidRDefault="00B254B9" w:rsidP="00B254B9">
          <w:pPr>
            <w:pStyle w:val="4BC9D2DEBA1889419BD3675521B8DDB1"/>
          </w:pPr>
          <w:r w:rsidRPr="002C05FE">
            <w:rPr>
              <w:lang w:bidi="pt-BR"/>
            </w:rPr>
            <w:t>Depois de concluir a inserção de todos os custos, revise os itens individuais e o valor total para ver onde você pode fazer ajustes ou mover algo para o futuro quando tiver mais receita.</w:t>
          </w:r>
        </w:p>
      </w:docPartBody>
    </w:docPart>
    <w:docPart>
      <w:docPartPr>
        <w:name w:val="75713758209E944D96F9D5DB36C62DB0"/>
        <w:category>
          <w:name w:val="General"/>
          <w:gallery w:val="placeholder"/>
        </w:category>
        <w:types>
          <w:type w:val="bbPlcHdr"/>
        </w:types>
        <w:behaviors>
          <w:behavior w:val="content"/>
        </w:behaviors>
        <w:guid w:val="{A3D0E983-5FD1-F040-8945-9156E976984E}"/>
      </w:docPartPr>
      <w:docPartBody>
        <w:p w:rsidR="00520FF7" w:rsidRDefault="00B254B9" w:rsidP="00B254B9">
          <w:pPr>
            <w:pStyle w:val="75713758209E944D96F9D5DB36C62DB0"/>
          </w:pPr>
          <w:r w:rsidRPr="002C05FE">
            <w:rPr>
              <w:lang w:bidi="pt-BR"/>
            </w:rPr>
            <w:t>MODELO DE PLANILHA DE LUCROS E PERDAS</w:t>
          </w:r>
        </w:p>
      </w:docPartBody>
    </w:docPart>
    <w:docPart>
      <w:docPartPr>
        <w:name w:val="7632E067EA27884D9218423811376DA3"/>
        <w:category>
          <w:name w:val="General"/>
          <w:gallery w:val="placeholder"/>
        </w:category>
        <w:types>
          <w:type w:val="bbPlcHdr"/>
        </w:types>
        <w:behaviors>
          <w:behavior w:val="content"/>
        </w:behaviors>
        <w:guid w:val="{F3529648-D96A-3D45-9CD5-123D09475DC7}"/>
      </w:docPartPr>
      <w:docPartBody>
        <w:p w:rsidR="00520FF7" w:rsidRDefault="00B254B9" w:rsidP="00B254B9">
          <w:pPr>
            <w:pStyle w:val="7632E067EA27884D9218423811376DA3"/>
          </w:pPr>
          <w:r w:rsidRPr="002C05FE">
            <w:rPr>
              <w:lang w:bidi="pt-BR"/>
            </w:rPr>
            <w:t>CONSULTÓRIO MÉDICO</w:t>
          </w:r>
        </w:p>
      </w:docPartBody>
    </w:docPart>
    <w:docPart>
      <w:docPartPr>
        <w:name w:val="ADD37BA795E8D84DA026B74ACCB3DCF9"/>
        <w:category>
          <w:name w:val="General"/>
          <w:gallery w:val="placeholder"/>
        </w:category>
        <w:types>
          <w:type w:val="bbPlcHdr"/>
        </w:types>
        <w:behaviors>
          <w:behavior w:val="content"/>
        </w:behaviors>
        <w:guid w:val="{E3011EC3-D733-744D-9BA5-9EFE8809BD25}"/>
      </w:docPartPr>
      <w:docPartBody>
        <w:p w:rsidR="00520FF7" w:rsidRDefault="00B254B9" w:rsidP="00B254B9">
          <w:pPr>
            <w:pStyle w:val="ADD37BA795E8D84DA026B74ACCB3DCF9"/>
          </w:pPr>
          <w:r w:rsidRPr="002C05FE">
            <w:rPr>
              <w:lang w:bidi="pt-BR"/>
            </w:rPr>
            <w:t>6 de novembro de 2018</w:t>
          </w:r>
        </w:p>
      </w:docPartBody>
    </w:docPart>
    <w:docPart>
      <w:docPartPr>
        <w:name w:val="A348144B535664438A9C7C076C755C55"/>
        <w:category>
          <w:name w:val="General"/>
          <w:gallery w:val="placeholder"/>
        </w:category>
        <w:types>
          <w:type w:val="bbPlcHdr"/>
        </w:types>
        <w:behaviors>
          <w:behavior w:val="content"/>
        </w:behaviors>
        <w:guid w:val="{03188FFF-C23D-3A43-B68D-45FABC0DAAE8}"/>
      </w:docPartPr>
      <w:docPartBody>
        <w:p w:rsidR="00520FF7" w:rsidRDefault="00B254B9" w:rsidP="00B254B9">
          <w:pPr>
            <w:pStyle w:val="A348144B535664438A9C7C076C755C55"/>
          </w:pPr>
          <w:r w:rsidRPr="002C05FE">
            <w:rPr>
              <w:lang w:bidi="pt-BR"/>
            </w:rPr>
            <w:t>RECEITA</w:t>
          </w:r>
        </w:p>
      </w:docPartBody>
    </w:docPart>
    <w:docPart>
      <w:docPartPr>
        <w:name w:val="2FC6844AC7FB31409A85D2B5A7C26437"/>
        <w:category>
          <w:name w:val="General"/>
          <w:gallery w:val="placeholder"/>
        </w:category>
        <w:types>
          <w:type w:val="bbPlcHdr"/>
        </w:types>
        <w:behaviors>
          <w:behavior w:val="content"/>
        </w:behaviors>
        <w:guid w:val="{FBEE1714-A158-2B45-9657-4176F426C7A0}"/>
      </w:docPartPr>
      <w:docPartBody>
        <w:p w:rsidR="00520FF7" w:rsidRDefault="00B254B9" w:rsidP="00B254B9">
          <w:pPr>
            <w:pStyle w:val="2FC6844AC7FB31409A85D2B5A7C26437"/>
          </w:pPr>
          <w:r w:rsidRPr="002C05FE">
            <w:rPr>
              <w:lang w:bidi="pt-BR"/>
            </w:rPr>
            <w:t>JAN</w:t>
          </w:r>
        </w:p>
      </w:docPartBody>
    </w:docPart>
    <w:docPart>
      <w:docPartPr>
        <w:name w:val="C866480A6C5DAE4FB2F78F5D934AFE4F"/>
        <w:category>
          <w:name w:val="General"/>
          <w:gallery w:val="placeholder"/>
        </w:category>
        <w:types>
          <w:type w:val="bbPlcHdr"/>
        </w:types>
        <w:behaviors>
          <w:behavior w:val="content"/>
        </w:behaviors>
        <w:guid w:val="{97316E38-3CFE-D044-B4FE-FD46AABE1D47}"/>
      </w:docPartPr>
      <w:docPartBody>
        <w:p w:rsidR="00520FF7" w:rsidRDefault="00B254B9" w:rsidP="00B254B9">
          <w:pPr>
            <w:pStyle w:val="C866480A6C5DAE4FB2F78F5D934AFE4F"/>
          </w:pPr>
          <w:r w:rsidRPr="002C05FE">
            <w:rPr>
              <w:lang w:bidi="pt-BR"/>
            </w:rPr>
            <w:t>FEV</w:t>
          </w:r>
        </w:p>
      </w:docPartBody>
    </w:docPart>
    <w:docPart>
      <w:docPartPr>
        <w:name w:val="DFE74C9713B6BB438CBE03B10F484E31"/>
        <w:category>
          <w:name w:val="General"/>
          <w:gallery w:val="placeholder"/>
        </w:category>
        <w:types>
          <w:type w:val="bbPlcHdr"/>
        </w:types>
        <w:behaviors>
          <w:behavior w:val="content"/>
        </w:behaviors>
        <w:guid w:val="{45F2FC78-B329-4A47-9B0C-B14B84990BA9}"/>
      </w:docPartPr>
      <w:docPartBody>
        <w:p w:rsidR="00520FF7" w:rsidRDefault="00B254B9" w:rsidP="00B254B9">
          <w:pPr>
            <w:pStyle w:val="DFE74C9713B6BB438CBE03B10F484E31"/>
          </w:pPr>
          <w:r w:rsidRPr="002C05FE">
            <w:rPr>
              <w:lang w:bidi="pt-BR"/>
            </w:rPr>
            <w:t>MAR</w:t>
          </w:r>
        </w:p>
      </w:docPartBody>
    </w:docPart>
    <w:docPart>
      <w:docPartPr>
        <w:name w:val="05D7504F4627E94EA5C3EB89BAB25E45"/>
        <w:category>
          <w:name w:val="General"/>
          <w:gallery w:val="placeholder"/>
        </w:category>
        <w:types>
          <w:type w:val="bbPlcHdr"/>
        </w:types>
        <w:behaviors>
          <w:behavior w:val="content"/>
        </w:behaviors>
        <w:guid w:val="{AF0D9D03-BCEE-424A-8DCF-1F9A7A1EF5BC}"/>
      </w:docPartPr>
      <w:docPartBody>
        <w:p w:rsidR="00520FF7" w:rsidRDefault="00B254B9" w:rsidP="00B254B9">
          <w:pPr>
            <w:pStyle w:val="05D7504F4627E94EA5C3EB89BAB25E45"/>
          </w:pPr>
          <w:r w:rsidRPr="002C05FE">
            <w:rPr>
              <w:lang w:bidi="pt-BR"/>
            </w:rPr>
            <w:t>ABR</w:t>
          </w:r>
        </w:p>
      </w:docPartBody>
    </w:docPart>
    <w:docPart>
      <w:docPartPr>
        <w:name w:val="39808F61EFA8014C83CF586A4AF4A4B3"/>
        <w:category>
          <w:name w:val="General"/>
          <w:gallery w:val="placeholder"/>
        </w:category>
        <w:types>
          <w:type w:val="bbPlcHdr"/>
        </w:types>
        <w:behaviors>
          <w:behavior w:val="content"/>
        </w:behaviors>
        <w:guid w:val="{BF61DB79-D6EA-544C-98D1-CC9E3B7201C2}"/>
      </w:docPartPr>
      <w:docPartBody>
        <w:p w:rsidR="00520FF7" w:rsidRDefault="00B254B9" w:rsidP="00B254B9">
          <w:pPr>
            <w:pStyle w:val="39808F61EFA8014C83CF586A4AF4A4B3"/>
          </w:pPr>
          <w:r w:rsidRPr="002C05FE">
            <w:rPr>
              <w:lang w:bidi="pt-BR"/>
            </w:rPr>
            <w:t>MAIO</w:t>
          </w:r>
        </w:p>
      </w:docPartBody>
    </w:docPart>
    <w:docPart>
      <w:docPartPr>
        <w:name w:val="6A9542626AEEE44EBB44A2BB955B3CBC"/>
        <w:category>
          <w:name w:val="General"/>
          <w:gallery w:val="placeholder"/>
        </w:category>
        <w:types>
          <w:type w:val="bbPlcHdr"/>
        </w:types>
        <w:behaviors>
          <w:behavior w:val="content"/>
        </w:behaviors>
        <w:guid w:val="{E8F83CEA-83E8-1340-AB11-CF36CD2A385C}"/>
      </w:docPartPr>
      <w:docPartBody>
        <w:p w:rsidR="00520FF7" w:rsidRDefault="00B254B9" w:rsidP="00B254B9">
          <w:pPr>
            <w:pStyle w:val="6A9542626AEEE44EBB44A2BB955B3CBC"/>
          </w:pPr>
          <w:r w:rsidRPr="002C05FE">
            <w:rPr>
              <w:lang w:bidi="pt-BR"/>
            </w:rPr>
            <w:t>JUN</w:t>
          </w:r>
        </w:p>
      </w:docPartBody>
    </w:docPart>
    <w:docPart>
      <w:docPartPr>
        <w:name w:val="819893F512D1BB4AA6C62E7811B45491"/>
        <w:category>
          <w:name w:val="General"/>
          <w:gallery w:val="placeholder"/>
        </w:category>
        <w:types>
          <w:type w:val="bbPlcHdr"/>
        </w:types>
        <w:behaviors>
          <w:behavior w:val="content"/>
        </w:behaviors>
        <w:guid w:val="{668A661D-1895-5D49-AE86-DD0D28E72523}"/>
      </w:docPartPr>
      <w:docPartBody>
        <w:p w:rsidR="00520FF7" w:rsidRDefault="00B254B9" w:rsidP="00B254B9">
          <w:pPr>
            <w:pStyle w:val="819893F512D1BB4AA6C62E7811B45491"/>
          </w:pPr>
          <w:r w:rsidRPr="002C05FE">
            <w:rPr>
              <w:lang w:bidi="pt-BR"/>
            </w:rPr>
            <w:t>JUL</w:t>
          </w:r>
        </w:p>
      </w:docPartBody>
    </w:docPart>
    <w:docPart>
      <w:docPartPr>
        <w:name w:val="56FF0418B109BC40A12461535FDE8A5B"/>
        <w:category>
          <w:name w:val="General"/>
          <w:gallery w:val="placeholder"/>
        </w:category>
        <w:types>
          <w:type w:val="bbPlcHdr"/>
        </w:types>
        <w:behaviors>
          <w:behavior w:val="content"/>
        </w:behaviors>
        <w:guid w:val="{026BE90A-0564-9947-B3ED-3DD2148D6900}"/>
      </w:docPartPr>
      <w:docPartBody>
        <w:p w:rsidR="00520FF7" w:rsidRDefault="00B254B9" w:rsidP="00B254B9">
          <w:pPr>
            <w:pStyle w:val="56FF0418B109BC40A12461535FDE8A5B"/>
          </w:pPr>
          <w:r w:rsidRPr="002C05FE">
            <w:rPr>
              <w:lang w:bidi="pt-BR"/>
            </w:rPr>
            <w:t>AGO</w:t>
          </w:r>
        </w:p>
      </w:docPartBody>
    </w:docPart>
    <w:docPart>
      <w:docPartPr>
        <w:name w:val="9AE4DD3A4DF59142855D4EC5CA700705"/>
        <w:category>
          <w:name w:val="General"/>
          <w:gallery w:val="placeholder"/>
        </w:category>
        <w:types>
          <w:type w:val="bbPlcHdr"/>
        </w:types>
        <w:behaviors>
          <w:behavior w:val="content"/>
        </w:behaviors>
        <w:guid w:val="{A5F8D58A-E555-F646-86B8-B9A1732B79F1}"/>
      </w:docPartPr>
      <w:docPartBody>
        <w:p w:rsidR="00520FF7" w:rsidRDefault="00B254B9" w:rsidP="00B254B9">
          <w:pPr>
            <w:pStyle w:val="9AE4DD3A4DF59142855D4EC5CA700705"/>
          </w:pPr>
          <w:r w:rsidRPr="002C05FE">
            <w:rPr>
              <w:lang w:bidi="pt-BR"/>
            </w:rPr>
            <w:t>SET</w:t>
          </w:r>
        </w:p>
      </w:docPartBody>
    </w:docPart>
    <w:docPart>
      <w:docPartPr>
        <w:name w:val="6666B229BD5AD44990DF571FEF4BEA2A"/>
        <w:category>
          <w:name w:val="General"/>
          <w:gallery w:val="placeholder"/>
        </w:category>
        <w:types>
          <w:type w:val="bbPlcHdr"/>
        </w:types>
        <w:behaviors>
          <w:behavior w:val="content"/>
        </w:behaviors>
        <w:guid w:val="{1374AD4D-5688-9D40-A596-E74D9967D6A7}"/>
      </w:docPartPr>
      <w:docPartBody>
        <w:p w:rsidR="00520FF7" w:rsidRDefault="00B254B9" w:rsidP="00B254B9">
          <w:pPr>
            <w:pStyle w:val="6666B229BD5AD44990DF571FEF4BEA2A"/>
          </w:pPr>
          <w:r w:rsidRPr="002C05FE">
            <w:rPr>
              <w:lang w:bidi="pt-BR"/>
            </w:rPr>
            <w:t>OUT</w:t>
          </w:r>
        </w:p>
      </w:docPartBody>
    </w:docPart>
    <w:docPart>
      <w:docPartPr>
        <w:name w:val="DBFDFBF9D612204B8371FB4A225E16F8"/>
        <w:category>
          <w:name w:val="General"/>
          <w:gallery w:val="placeholder"/>
        </w:category>
        <w:types>
          <w:type w:val="bbPlcHdr"/>
        </w:types>
        <w:behaviors>
          <w:behavior w:val="content"/>
        </w:behaviors>
        <w:guid w:val="{F3410C2B-6C62-FA43-97F5-169D60A957CE}"/>
      </w:docPartPr>
      <w:docPartBody>
        <w:p w:rsidR="00520FF7" w:rsidRDefault="00B254B9" w:rsidP="00B254B9">
          <w:pPr>
            <w:pStyle w:val="DBFDFBF9D612204B8371FB4A225E16F8"/>
          </w:pPr>
          <w:r w:rsidRPr="002C05FE">
            <w:rPr>
              <w:lang w:bidi="pt-BR"/>
            </w:rPr>
            <w:t>NOV</w:t>
          </w:r>
        </w:p>
      </w:docPartBody>
    </w:docPart>
    <w:docPart>
      <w:docPartPr>
        <w:name w:val="2945407BCE00C542A40DCEE299B27197"/>
        <w:category>
          <w:name w:val="General"/>
          <w:gallery w:val="placeholder"/>
        </w:category>
        <w:types>
          <w:type w:val="bbPlcHdr"/>
        </w:types>
        <w:behaviors>
          <w:behavior w:val="content"/>
        </w:behaviors>
        <w:guid w:val="{34F579FA-6BEA-274C-A10E-E0BBBC23E76A}"/>
      </w:docPartPr>
      <w:docPartBody>
        <w:p w:rsidR="00520FF7" w:rsidRDefault="00B254B9" w:rsidP="00B254B9">
          <w:pPr>
            <w:pStyle w:val="2945407BCE00C542A40DCEE299B27197"/>
          </w:pPr>
          <w:r w:rsidRPr="002C05FE">
            <w:rPr>
              <w:lang w:bidi="pt-BR"/>
            </w:rPr>
            <w:t>DEZ</w:t>
          </w:r>
        </w:p>
      </w:docPartBody>
    </w:docPart>
    <w:docPart>
      <w:docPartPr>
        <w:name w:val="F7B83D32FFF08E49B727B80A1D85F78B"/>
        <w:category>
          <w:name w:val="General"/>
          <w:gallery w:val="placeholder"/>
        </w:category>
        <w:types>
          <w:type w:val="bbPlcHdr"/>
        </w:types>
        <w:behaviors>
          <w:behavior w:val="content"/>
        </w:behaviors>
        <w:guid w:val="{B4A2395F-DD18-E543-9476-2949CB7E417C}"/>
      </w:docPartPr>
      <w:docPartBody>
        <w:p w:rsidR="00520FF7" w:rsidRDefault="00B254B9" w:rsidP="00B254B9">
          <w:pPr>
            <w:pStyle w:val="F7B83D32FFF08E49B727B80A1D85F78B"/>
          </w:pPr>
          <w:r w:rsidRPr="002C05FE">
            <w:rPr>
              <w:lang w:bidi="pt-BR"/>
            </w:rPr>
            <w:t>AAD</w:t>
          </w:r>
        </w:p>
      </w:docPartBody>
    </w:docPart>
    <w:docPart>
      <w:docPartPr>
        <w:name w:val="5ED0EB90A748394E9B66AAE07FC7E84F"/>
        <w:category>
          <w:name w:val="General"/>
          <w:gallery w:val="placeholder"/>
        </w:category>
        <w:types>
          <w:type w:val="bbPlcHdr"/>
        </w:types>
        <w:behaviors>
          <w:behavior w:val="content"/>
        </w:behaviors>
        <w:guid w:val="{1E432F1C-AE07-294E-B179-35581FAB2EF0}"/>
      </w:docPartPr>
      <w:docPartBody>
        <w:p w:rsidR="00520FF7" w:rsidRDefault="00B254B9" w:rsidP="00B254B9">
          <w:pPr>
            <w:pStyle w:val="5ED0EB90A748394E9B66AAE07FC7E84F"/>
          </w:pPr>
          <w:r w:rsidRPr="002C05FE">
            <w:rPr>
              <w:lang w:bidi="pt-BR"/>
            </w:rPr>
            <w:t>Vendas Estimadas</w:t>
          </w:r>
        </w:p>
      </w:docPartBody>
    </w:docPart>
    <w:docPart>
      <w:docPartPr>
        <w:name w:val="025C60EDBC19884584667C17D1B39D26"/>
        <w:category>
          <w:name w:val="General"/>
          <w:gallery w:val="placeholder"/>
        </w:category>
        <w:types>
          <w:type w:val="bbPlcHdr"/>
        </w:types>
        <w:behaviors>
          <w:behavior w:val="content"/>
        </w:behaviors>
        <w:guid w:val="{F5A21757-72B8-9047-B08D-0647131CAFBC}"/>
      </w:docPartPr>
      <w:docPartBody>
        <w:p w:rsidR="00520FF7" w:rsidRDefault="00B254B9" w:rsidP="00B254B9">
          <w:pPr>
            <w:pStyle w:val="025C60EDBC19884584667C17D1B39D26"/>
          </w:pPr>
          <w:r w:rsidRPr="002C05FE">
            <w:rPr>
              <w:lang w:bidi="pt-BR"/>
            </w:rPr>
            <w:t>R$ 0</w:t>
          </w:r>
        </w:p>
      </w:docPartBody>
    </w:docPart>
    <w:docPart>
      <w:docPartPr>
        <w:name w:val="5245CE58E7520F4DB45F80F336DA562D"/>
        <w:category>
          <w:name w:val="General"/>
          <w:gallery w:val="placeholder"/>
        </w:category>
        <w:types>
          <w:type w:val="bbPlcHdr"/>
        </w:types>
        <w:behaviors>
          <w:behavior w:val="content"/>
        </w:behaviors>
        <w:guid w:val="{50007CBC-D396-5F4C-A016-3A0DE800584D}"/>
      </w:docPartPr>
      <w:docPartBody>
        <w:p w:rsidR="00520FF7" w:rsidRDefault="00B254B9" w:rsidP="00B254B9">
          <w:pPr>
            <w:pStyle w:val="5245CE58E7520F4DB45F80F336DA562D"/>
          </w:pPr>
          <w:r w:rsidRPr="002C05FE">
            <w:rPr>
              <w:lang w:bidi="pt-BR"/>
            </w:rPr>
            <w:t>Menos (descontos, erros de faturamento, seguro recusado, etc.)</w:t>
          </w:r>
        </w:p>
      </w:docPartBody>
    </w:docPart>
    <w:docPart>
      <w:docPartPr>
        <w:name w:val="F5EA60F8EC1269459C3C59951ED9DD2D"/>
        <w:category>
          <w:name w:val="General"/>
          <w:gallery w:val="placeholder"/>
        </w:category>
        <w:types>
          <w:type w:val="bbPlcHdr"/>
        </w:types>
        <w:behaviors>
          <w:behavior w:val="content"/>
        </w:behaviors>
        <w:guid w:val="{539803F6-0C86-9445-9BD3-DE389C4D066B}"/>
      </w:docPartPr>
      <w:docPartBody>
        <w:p w:rsidR="00520FF7" w:rsidRDefault="00B254B9" w:rsidP="00B254B9">
          <w:pPr>
            <w:pStyle w:val="F5EA60F8EC1269459C3C59951ED9DD2D"/>
          </w:pPr>
          <w:r w:rsidRPr="002C05FE">
            <w:rPr>
              <w:lang w:bidi="pt-BR"/>
            </w:rPr>
            <w:t>R$ 0</w:t>
          </w:r>
        </w:p>
      </w:docPartBody>
    </w:docPart>
    <w:docPart>
      <w:docPartPr>
        <w:name w:val="89F21A43E2156141B563CC9D9FBEB782"/>
        <w:category>
          <w:name w:val="General"/>
          <w:gallery w:val="placeholder"/>
        </w:category>
        <w:types>
          <w:type w:val="bbPlcHdr"/>
        </w:types>
        <w:behaviors>
          <w:behavior w:val="content"/>
        </w:behaviors>
        <w:guid w:val="{BD39ECC2-DD35-654A-BE1F-C7DA64DA1DCF}"/>
      </w:docPartPr>
      <w:docPartBody>
        <w:p w:rsidR="00520FF7" w:rsidRDefault="00B254B9" w:rsidP="00B254B9">
          <w:pPr>
            <w:pStyle w:val="89F21A43E2156141B563CC9D9FBEB782"/>
          </w:pPr>
          <w:r w:rsidRPr="002C05FE">
            <w:rPr>
              <w:lang w:bidi="pt-BR"/>
            </w:rPr>
            <w:t>Receita de serviço</w:t>
          </w:r>
        </w:p>
      </w:docPartBody>
    </w:docPart>
    <w:docPart>
      <w:docPartPr>
        <w:name w:val="B8DF36B7546F3344BEF490D70D1F5807"/>
        <w:category>
          <w:name w:val="General"/>
          <w:gallery w:val="placeholder"/>
        </w:category>
        <w:types>
          <w:type w:val="bbPlcHdr"/>
        </w:types>
        <w:behaviors>
          <w:behavior w:val="content"/>
        </w:behaviors>
        <w:guid w:val="{6BF9039A-9198-1647-9441-F56B72FD6581}"/>
      </w:docPartPr>
      <w:docPartBody>
        <w:p w:rsidR="00520FF7" w:rsidRDefault="00B254B9" w:rsidP="00B254B9">
          <w:pPr>
            <w:pStyle w:val="B8DF36B7546F3344BEF490D70D1F5807"/>
          </w:pPr>
          <w:r w:rsidRPr="002C05FE">
            <w:rPr>
              <w:lang w:bidi="pt-BR"/>
            </w:rPr>
            <w:t>R$ 0</w:t>
          </w:r>
        </w:p>
      </w:docPartBody>
    </w:docPart>
    <w:docPart>
      <w:docPartPr>
        <w:name w:val="3BB9F9F68EBD504DB74D1CE4A2F21BF2"/>
        <w:category>
          <w:name w:val="General"/>
          <w:gallery w:val="placeholder"/>
        </w:category>
        <w:types>
          <w:type w:val="bbPlcHdr"/>
        </w:types>
        <w:behaviors>
          <w:behavior w:val="content"/>
        </w:behaviors>
        <w:guid w:val="{703CC5AC-6FA8-514B-87B8-C657B838303C}"/>
      </w:docPartPr>
      <w:docPartBody>
        <w:p w:rsidR="00520FF7" w:rsidRDefault="00B254B9" w:rsidP="00B254B9">
          <w:pPr>
            <w:pStyle w:val="3BB9F9F68EBD504DB74D1CE4A2F21BF2"/>
          </w:pPr>
          <w:r w:rsidRPr="002C05FE">
            <w:rPr>
              <w:lang w:bidi="pt-BR"/>
            </w:rPr>
            <w:t>Outras receitas</w:t>
          </w:r>
        </w:p>
      </w:docPartBody>
    </w:docPart>
    <w:docPart>
      <w:docPartPr>
        <w:name w:val="4403B512A14BF74586C2877F1F462C14"/>
        <w:category>
          <w:name w:val="General"/>
          <w:gallery w:val="placeholder"/>
        </w:category>
        <w:types>
          <w:type w:val="bbPlcHdr"/>
        </w:types>
        <w:behaviors>
          <w:behavior w:val="content"/>
        </w:behaviors>
        <w:guid w:val="{E8E7020A-D114-4A49-B2BC-648AB9126E91}"/>
      </w:docPartPr>
      <w:docPartBody>
        <w:p w:rsidR="00520FF7" w:rsidRDefault="00B254B9" w:rsidP="00B254B9">
          <w:pPr>
            <w:pStyle w:val="4403B512A14BF74586C2877F1F462C14"/>
          </w:pPr>
          <w:r w:rsidRPr="002C05FE">
            <w:rPr>
              <w:lang w:bidi="pt-BR"/>
            </w:rPr>
            <w:t>R$ 0</w:t>
          </w:r>
        </w:p>
      </w:docPartBody>
    </w:docPart>
    <w:docPart>
      <w:docPartPr>
        <w:name w:val="B49E1B56AB61B940A24A9310B1BA3B60"/>
        <w:category>
          <w:name w:val="General"/>
          <w:gallery w:val="placeholder"/>
        </w:category>
        <w:types>
          <w:type w:val="bbPlcHdr"/>
        </w:types>
        <w:behaviors>
          <w:behavior w:val="content"/>
        </w:behaviors>
        <w:guid w:val="{8864F263-BC78-974C-8677-CF7082840302}"/>
      </w:docPartPr>
      <w:docPartBody>
        <w:p w:rsidR="00520FF7" w:rsidRDefault="00B254B9" w:rsidP="00B254B9">
          <w:pPr>
            <w:pStyle w:val="B49E1B56AB61B940A24A9310B1BA3B60"/>
          </w:pPr>
          <w:r w:rsidRPr="002C05FE">
            <w:rPr>
              <w:lang w:bidi="pt-BR"/>
            </w:rPr>
            <w:t>Vendas líquidas</w:t>
          </w:r>
        </w:p>
      </w:docPartBody>
    </w:docPart>
    <w:docPart>
      <w:docPartPr>
        <w:name w:val="AB7F8A326E81DA45A2C6E0F69F84EBB5"/>
        <w:category>
          <w:name w:val="General"/>
          <w:gallery w:val="placeholder"/>
        </w:category>
        <w:types>
          <w:type w:val="bbPlcHdr"/>
        </w:types>
        <w:behaviors>
          <w:behavior w:val="content"/>
        </w:behaviors>
        <w:guid w:val="{C7558590-6298-574A-8075-688894BEAB68}"/>
      </w:docPartPr>
      <w:docPartBody>
        <w:p w:rsidR="00520FF7" w:rsidRDefault="00B254B9" w:rsidP="00B254B9">
          <w:pPr>
            <w:pStyle w:val="AB7F8A326E81DA45A2C6E0F69F84EBB5"/>
          </w:pPr>
          <w:r w:rsidRPr="002C05FE">
            <w:rPr>
              <w:lang w:bidi="pt-BR"/>
            </w:rPr>
            <w:t>R$ 0</w:t>
          </w:r>
        </w:p>
      </w:docPartBody>
    </w:docPart>
    <w:docPart>
      <w:docPartPr>
        <w:name w:val="05F064B2C247B741991C6B59C538CDD0"/>
        <w:category>
          <w:name w:val="General"/>
          <w:gallery w:val="placeholder"/>
        </w:category>
        <w:types>
          <w:type w:val="bbPlcHdr"/>
        </w:types>
        <w:behaviors>
          <w:behavior w:val="content"/>
        </w:behaviors>
        <w:guid w:val="{3CF0B027-C843-8844-8574-C03EC93AE29B}"/>
      </w:docPartPr>
      <w:docPartBody>
        <w:p w:rsidR="00520FF7" w:rsidRDefault="00B254B9" w:rsidP="00B254B9">
          <w:pPr>
            <w:pStyle w:val="05F064B2C247B741991C6B59C538CDD0"/>
          </w:pPr>
          <w:r w:rsidRPr="002C05FE">
            <w:rPr>
              <w:lang w:bidi="pt-BR"/>
            </w:rPr>
            <w:t>Custo das Mercadorias Vendidas</w:t>
          </w:r>
        </w:p>
      </w:docPartBody>
    </w:docPart>
    <w:docPart>
      <w:docPartPr>
        <w:name w:val="9A598B29932C99499785E772BB27FFDD"/>
        <w:category>
          <w:name w:val="General"/>
          <w:gallery w:val="placeholder"/>
        </w:category>
        <w:types>
          <w:type w:val="bbPlcHdr"/>
        </w:types>
        <w:behaviors>
          <w:behavior w:val="content"/>
        </w:behaviors>
        <w:guid w:val="{D13A3D2F-22B6-D344-8BE1-C2F5D25F8048}"/>
      </w:docPartPr>
      <w:docPartBody>
        <w:p w:rsidR="00520FF7" w:rsidRDefault="00B254B9" w:rsidP="00B254B9">
          <w:pPr>
            <w:pStyle w:val="9A598B29932C99499785E772BB27FFDD"/>
          </w:pPr>
          <w:r w:rsidRPr="002C05FE">
            <w:rPr>
              <w:lang w:bidi="pt-BR"/>
            </w:rPr>
            <w:t>R$ 0</w:t>
          </w:r>
        </w:p>
      </w:docPartBody>
    </w:docPart>
    <w:docPart>
      <w:docPartPr>
        <w:name w:val="8C41E803E6DD0147A25D2197DF1A7E01"/>
        <w:category>
          <w:name w:val="General"/>
          <w:gallery w:val="placeholder"/>
        </w:category>
        <w:types>
          <w:type w:val="bbPlcHdr"/>
        </w:types>
        <w:behaviors>
          <w:behavior w:val="content"/>
        </w:behaviors>
        <w:guid w:val="{3D3D90BA-19E5-1345-A7B2-D718AAF95EC2}"/>
      </w:docPartPr>
      <w:docPartBody>
        <w:p w:rsidR="00520FF7" w:rsidRDefault="00B254B9" w:rsidP="00B254B9">
          <w:pPr>
            <w:pStyle w:val="8C41E803E6DD0147A25D2197DF1A7E01"/>
          </w:pPr>
          <w:r w:rsidRPr="002C05FE">
            <w:rPr>
              <w:lang w:bidi="pt-BR"/>
            </w:rPr>
            <w:t>Lucro Bruto</w:t>
          </w:r>
        </w:p>
      </w:docPartBody>
    </w:docPart>
    <w:docPart>
      <w:docPartPr>
        <w:name w:val="566D01B1E456C042B4271513427D8331"/>
        <w:category>
          <w:name w:val="General"/>
          <w:gallery w:val="placeholder"/>
        </w:category>
        <w:types>
          <w:type w:val="bbPlcHdr"/>
        </w:types>
        <w:behaviors>
          <w:behavior w:val="content"/>
        </w:behaviors>
        <w:guid w:val="{500B4BB5-F2C0-5D48-BA1C-52D17B67E7B4}"/>
      </w:docPartPr>
      <w:docPartBody>
        <w:p w:rsidR="00520FF7" w:rsidRDefault="00B254B9" w:rsidP="00B254B9">
          <w:pPr>
            <w:pStyle w:val="566D01B1E456C042B4271513427D8331"/>
          </w:pPr>
          <w:r w:rsidRPr="002C05FE">
            <w:rPr>
              <w:lang w:bidi="pt-BR"/>
            </w:rPr>
            <w:t>R$ 0</w:t>
          </w:r>
        </w:p>
      </w:docPartBody>
    </w:docPart>
    <w:docPart>
      <w:docPartPr>
        <w:name w:val="79C955A1E61FA14D87C90E0FDEE49D2A"/>
        <w:category>
          <w:name w:val="General"/>
          <w:gallery w:val="placeholder"/>
        </w:category>
        <w:types>
          <w:type w:val="bbPlcHdr"/>
        </w:types>
        <w:behaviors>
          <w:behavior w:val="content"/>
        </w:behaviors>
        <w:guid w:val="{CB63C79F-AC86-4346-9767-C0ADBA315264}"/>
      </w:docPartPr>
      <w:docPartBody>
        <w:p w:rsidR="00520FF7" w:rsidRDefault="00B254B9" w:rsidP="00B254B9">
          <w:pPr>
            <w:pStyle w:val="79C955A1E61FA14D87C90E0FDEE49D2A"/>
          </w:pPr>
          <w:r w:rsidRPr="002C05FE">
            <w:rPr>
              <w:lang w:bidi="pt-BR"/>
            </w:rPr>
            <w:t>R$ 0</w:t>
          </w:r>
        </w:p>
      </w:docPartBody>
    </w:docPart>
    <w:docPart>
      <w:docPartPr>
        <w:name w:val="7E6970DEEB76A3479D5665AC572D035D"/>
        <w:category>
          <w:name w:val="General"/>
          <w:gallery w:val="placeholder"/>
        </w:category>
        <w:types>
          <w:type w:val="bbPlcHdr"/>
        </w:types>
        <w:behaviors>
          <w:behavior w:val="content"/>
        </w:behaviors>
        <w:guid w:val="{C8CD52C1-053D-C044-83DF-84E01351D334}"/>
      </w:docPartPr>
      <w:docPartBody>
        <w:p w:rsidR="00520FF7" w:rsidRDefault="00B254B9" w:rsidP="00B254B9">
          <w:pPr>
            <w:pStyle w:val="7E6970DEEB76A3479D5665AC572D035D"/>
          </w:pPr>
          <w:r w:rsidRPr="002C05FE">
            <w:rPr>
              <w:lang w:bidi="pt-BR"/>
            </w:rPr>
            <w:t>R$ 0</w:t>
          </w:r>
        </w:p>
      </w:docPartBody>
    </w:docPart>
    <w:docPart>
      <w:docPartPr>
        <w:name w:val="0FA8B14D8A5B3D4DACD90D2059572D78"/>
        <w:category>
          <w:name w:val="General"/>
          <w:gallery w:val="placeholder"/>
        </w:category>
        <w:types>
          <w:type w:val="bbPlcHdr"/>
        </w:types>
        <w:behaviors>
          <w:behavior w:val="content"/>
        </w:behaviors>
        <w:guid w:val="{0B4A9EBD-C06D-DE4D-BAFF-B8DF122807FC}"/>
      </w:docPartPr>
      <w:docPartBody>
        <w:p w:rsidR="00520FF7" w:rsidRDefault="00B254B9" w:rsidP="00B254B9">
          <w:pPr>
            <w:pStyle w:val="0FA8B14D8A5B3D4DACD90D2059572D78"/>
          </w:pPr>
          <w:r w:rsidRPr="002C05FE">
            <w:rPr>
              <w:lang w:bidi="pt-BR"/>
            </w:rPr>
            <w:t>R$ 0</w:t>
          </w:r>
        </w:p>
      </w:docPartBody>
    </w:docPart>
    <w:docPart>
      <w:docPartPr>
        <w:name w:val="A08F9F8ECB692A42AE868BDB145F6F33"/>
        <w:category>
          <w:name w:val="General"/>
          <w:gallery w:val="placeholder"/>
        </w:category>
        <w:types>
          <w:type w:val="bbPlcHdr"/>
        </w:types>
        <w:behaviors>
          <w:behavior w:val="content"/>
        </w:behaviors>
        <w:guid w:val="{AC726173-94A2-C645-B57B-1CFB1B3D022F}"/>
      </w:docPartPr>
      <w:docPartBody>
        <w:p w:rsidR="00520FF7" w:rsidRDefault="00B254B9" w:rsidP="00B254B9">
          <w:pPr>
            <w:pStyle w:val="A08F9F8ECB692A42AE868BDB145F6F33"/>
          </w:pPr>
          <w:r w:rsidRPr="002C05FE">
            <w:rPr>
              <w:lang w:bidi="pt-BR"/>
            </w:rPr>
            <w:t>R$ 0</w:t>
          </w:r>
        </w:p>
      </w:docPartBody>
    </w:docPart>
    <w:docPart>
      <w:docPartPr>
        <w:name w:val="ECA7A2213BFB104FAF4F1F77B520DBC7"/>
        <w:category>
          <w:name w:val="General"/>
          <w:gallery w:val="placeholder"/>
        </w:category>
        <w:types>
          <w:type w:val="bbPlcHdr"/>
        </w:types>
        <w:behaviors>
          <w:behavior w:val="content"/>
        </w:behaviors>
        <w:guid w:val="{13567586-6761-674A-9A78-F67052E42AEF}"/>
      </w:docPartPr>
      <w:docPartBody>
        <w:p w:rsidR="00520FF7" w:rsidRDefault="00B254B9" w:rsidP="00B254B9">
          <w:pPr>
            <w:pStyle w:val="ECA7A2213BFB104FAF4F1F77B520DBC7"/>
          </w:pPr>
          <w:r w:rsidRPr="002C05FE">
            <w:rPr>
              <w:lang w:bidi="pt-BR"/>
            </w:rPr>
            <w:t>R$ 0</w:t>
          </w:r>
        </w:p>
      </w:docPartBody>
    </w:docPart>
    <w:docPart>
      <w:docPartPr>
        <w:name w:val="5A379C3EC6976A4C893AA1220C678FF8"/>
        <w:category>
          <w:name w:val="General"/>
          <w:gallery w:val="placeholder"/>
        </w:category>
        <w:types>
          <w:type w:val="bbPlcHdr"/>
        </w:types>
        <w:behaviors>
          <w:behavior w:val="content"/>
        </w:behaviors>
        <w:guid w:val="{7D7CC8A3-C36D-C546-88E7-42B14608E8E9}"/>
      </w:docPartPr>
      <w:docPartBody>
        <w:p w:rsidR="00520FF7" w:rsidRDefault="00B254B9" w:rsidP="00B254B9">
          <w:pPr>
            <w:pStyle w:val="5A379C3EC6976A4C893AA1220C678FF8"/>
          </w:pPr>
          <w:r w:rsidRPr="002C05FE">
            <w:rPr>
              <w:lang w:bidi="pt-BR"/>
            </w:rPr>
            <w:t>R$ 0</w:t>
          </w:r>
        </w:p>
      </w:docPartBody>
    </w:docPart>
    <w:docPart>
      <w:docPartPr>
        <w:name w:val="F27EC4A63ACE574FAB521833A01F0940"/>
        <w:category>
          <w:name w:val="General"/>
          <w:gallery w:val="placeholder"/>
        </w:category>
        <w:types>
          <w:type w:val="bbPlcHdr"/>
        </w:types>
        <w:behaviors>
          <w:behavior w:val="content"/>
        </w:behaviors>
        <w:guid w:val="{6AB9DB1A-F214-604B-A192-36EF1EF0E4D1}"/>
      </w:docPartPr>
      <w:docPartBody>
        <w:p w:rsidR="00520FF7" w:rsidRDefault="00B254B9" w:rsidP="00B254B9">
          <w:pPr>
            <w:pStyle w:val="F27EC4A63ACE574FAB521833A01F0940"/>
          </w:pPr>
          <w:r w:rsidRPr="002C05FE">
            <w:rPr>
              <w:lang w:bidi="pt-BR"/>
            </w:rPr>
            <w:t>R$ 0</w:t>
          </w:r>
        </w:p>
      </w:docPartBody>
    </w:docPart>
    <w:docPart>
      <w:docPartPr>
        <w:name w:val="E534074A03EC3A46A0E0D040C172974A"/>
        <w:category>
          <w:name w:val="General"/>
          <w:gallery w:val="placeholder"/>
        </w:category>
        <w:types>
          <w:type w:val="bbPlcHdr"/>
        </w:types>
        <w:behaviors>
          <w:behavior w:val="content"/>
        </w:behaviors>
        <w:guid w:val="{D320512E-7445-ED42-BC67-3FDCF5B640B3}"/>
      </w:docPartPr>
      <w:docPartBody>
        <w:p w:rsidR="00520FF7" w:rsidRDefault="00B254B9" w:rsidP="00B254B9">
          <w:pPr>
            <w:pStyle w:val="E534074A03EC3A46A0E0D040C172974A"/>
          </w:pPr>
          <w:r w:rsidRPr="002C05FE">
            <w:rPr>
              <w:lang w:bidi="pt-BR"/>
            </w:rPr>
            <w:t>R$ 0</w:t>
          </w:r>
        </w:p>
      </w:docPartBody>
    </w:docPart>
    <w:docPart>
      <w:docPartPr>
        <w:name w:val="EF9C879FBAD17743823D4AEF3DE7F245"/>
        <w:category>
          <w:name w:val="General"/>
          <w:gallery w:val="placeholder"/>
        </w:category>
        <w:types>
          <w:type w:val="bbPlcHdr"/>
        </w:types>
        <w:behaviors>
          <w:behavior w:val="content"/>
        </w:behaviors>
        <w:guid w:val="{9BCC4B8B-EFDF-D742-82FB-AC707E495C20}"/>
      </w:docPartPr>
      <w:docPartBody>
        <w:p w:rsidR="00520FF7" w:rsidRDefault="00B254B9" w:rsidP="00B254B9">
          <w:pPr>
            <w:pStyle w:val="EF9C879FBAD17743823D4AEF3DE7F245"/>
          </w:pPr>
          <w:r w:rsidRPr="002C05FE">
            <w:rPr>
              <w:lang w:bidi="pt-BR"/>
            </w:rPr>
            <w:t>R$ 0</w:t>
          </w:r>
        </w:p>
      </w:docPartBody>
    </w:docPart>
    <w:docPart>
      <w:docPartPr>
        <w:name w:val="9F77BF09DB9A334B9806AFA8325E13EF"/>
        <w:category>
          <w:name w:val="General"/>
          <w:gallery w:val="placeholder"/>
        </w:category>
        <w:types>
          <w:type w:val="bbPlcHdr"/>
        </w:types>
        <w:behaviors>
          <w:behavior w:val="content"/>
        </w:behaviors>
        <w:guid w:val="{F72587A1-F78D-6448-BD09-BE47C6425E4F}"/>
      </w:docPartPr>
      <w:docPartBody>
        <w:p w:rsidR="00520FF7" w:rsidRDefault="00B254B9" w:rsidP="00B254B9">
          <w:pPr>
            <w:pStyle w:val="9F77BF09DB9A334B9806AFA8325E13EF"/>
          </w:pPr>
          <w:r w:rsidRPr="002C05FE">
            <w:rPr>
              <w:lang w:bidi="pt-BR"/>
            </w:rPr>
            <w:t>R$ 0</w:t>
          </w:r>
        </w:p>
      </w:docPartBody>
    </w:docPart>
    <w:docPart>
      <w:docPartPr>
        <w:name w:val="7DA74408BB14FD4B8967AF3764CFC8E9"/>
        <w:category>
          <w:name w:val="General"/>
          <w:gallery w:val="placeholder"/>
        </w:category>
        <w:types>
          <w:type w:val="bbPlcHdr"/>
        </w:types>
        <w:behaviors>
          <w:behavior w:val="content"/>
        </w:behaviors>
        <w:guid w:val="{47D811BE-B4B4-8547-9BBE-2E60359D63B9}"/>
      </w:docPartPr>
      <w:docPartBody>
        <w:p w:rsidR="00520FF7" w:rsidRDefault="00B254B9" w:rsidP="00B254B9">
          <w:pPr>
            <w:pStyle w:val="7DA74408BB14FD4B8967AF3764CFC8E9"/>
          </w:pPr>
          <w:r w:rsidRPr="002C05FE">
            <w:rPr>
              <w:lang w:bidi="pt-BR"/>
            </w:rPr>
            <w:t>R$ 0</w:t>
          </w:r>
        </w:p>
      </w:docPartBody>
    </w:docPart>
    <w:docPart>
      <w:docPartPr>
        <w:name w:val="56CCB35181C38F48B304631FDDB91CDD"/>
        <w:category>
          <w:name w:val="General"/>
          <w:gallery w:val="placeholder"/>
        </w:category>
        <w:types>
          <w:type w:val="bbPlcHdr"/>
        </w:types>
        <w:behaviors>
          <w:behavior w:val="content"/>
        </w:behaviors>
        <w:guid w:val="{37D24753-EF3E-4846-9899-6ACB4061C0F7}"/>
      </w:docPartPr>
      <w:docPartBody>
        <w:p w:rsidR="00520FF7" w:rsidRDefault="00B254B9" w:rsidP="00B254B9">
          <w:pPr>
            <w:pStyle w:val="56CCB35181C38F48B304631FDDB91CDD"/>
          </w:pPr>
          <w:r w:rsidRPr="002C05FE">
            <w:rPr>
              <w:lang w:bidi="pt-BR"/>
            </w:rPr>
            <w:t>R$ 0</w:t>
          </w:r>
        </w:p>
      </w:docPartBody>
    </w:docPart>
    <w:docPart>
      <w:docPartPr>
        <w:name w:val="CA415CA0EAA68140A66AAF363414F406"/>
        <w:category>
          <w:name w:val="General"/>
          <w:gallery w:val="placeholder"/>
        </w:category>
        <w:types>
          <w:type w:val="bbPlcHdr"/>
        </w:types>
        <w:behaviors>
          <w:behavior w:val="content"/>
        </w:behaviors>
        <w:guid w:val="{4901E348-9B13-AC4F-80EE-AFEBCCB06CBA}"/>
      </w:docPartPr>
      <w:docPartBody>
        <w:p w:rsidR="00520FF7" w:rsidRDefault="00B254B9" w:rsidP="00B254B9">
          <w:pPr>
            <w:pStyle w:val="CA415CA0EAA68140A66AAF363414F406"/>
          </w:pPr>
          <w:r w:rsidRPr="002C05FE">
            <w:rPr>
              <w:lang w:bidi="pt-BR"/>
            </w:rPr>
            <w:t>DESPESAS</w:t>
          </w:r>
        </w:p>
      </w:docPartBody>
    </w:docPart>
    <w:docPart>
      <w:docPartPr>
        <w:name w:val="4E44D58CF54D5D4488EFD5E407D9A17D"/>
        <w:category>
          <w:name w:val="General"/>
          <w:gallery w:val="placeholder"/>
        </w:category>
        <w:types>
          <w:type w:val="bbPlcHdr"/>
        </w:types>
        <w:behaviors>
          <w:behavior w:val="content"/>
        </w:behaviors>
        <w:guid w:val="{8B6FBFBB-0838-3447-B94F-7CF965DF4493}"/>
      </w:docPartPr>
      <w:docPartBody>
        <w:p w:rsidR="00520FF7" w:rsidRDefault="00B254B9" w:rsidP="00B254B9">
          <w:pPr>
            <w:pStyle w:val="4E44D58CF54D5D4488EFD5E407D9A17D"/>
          </w:pPr>
          <w:r w:rsidRPr="002C05FE">
            <w:rPr>
              <w:lang w:bidi="pt-BR"/>
            </w:rPr>
            <w:t>JAN</w:t>
          </w:r>
        </w:p>
      </w:docPartBody>
    </w:docPart>
    <w:docPart>
      <w:docPartPr>
        <w:name w:val="CCE02A1FC3245849B61C4E54CE1DDA2A"/>
        <w:category>
          <w:name w:val="General"/>
          <w:gallery w:val="placeholder"/>
        </w:category>
        <w:types>
          <w:type w:val="bbPlcHdr"/>
        </w:types>
        <w:behaviors>
          <w:behavior w:val="content"/>
        </w:behaviors>
        <w:guid w:val="{BF6F4615-EC32-B740-B4A6-909486FF7E06}"/>
      </w:docPartPr>
      <w:docPartBody>
        <w:p w:rsidR="00520FF7" w:rsidRDefault="00B254B9" w:rsidP="00B254B9">
          <w:pPr>
            <w:pStyle w:val="CCE02A1FC3245849B61C4E54CE1DDA2A"/>
          </w:pPr>
          <w:r w:rsidRPr="002C05FE">
            <w:rPr>
              <w:lang w:bidi="pt-BR"/>
            </w:rPr>
            <w:t>FEV</w:t>
          </w:r>
        </w:p>
      </w:docPartBody>
    </w:docPart>
    <w:docPart>
      <w:docPartPr>
        <w:name w:val="94593E3CD2B6C945B4F31319D1721B32"/>
        <w:category>
          <w:name w:val="General"/>
          <w:gallery w:val="placeholder"/>
        </w:category>
        <w:types>
          <w:type w:val="bbPlcHdr"/>
        </w:types>
        <w:behaviors>
          <w:behavior w:val="content"/>
        </w:behaviors>
        <w:guid w:val="{1FBB4344-BA56-6F43-90F3-AD92D132DED0}"/>
      </w:docPartPr>
      <w:docPartBody>
        <w:p w:rsidR="00520FF7" w:rsidRDefault="00B254B9" w:rsidP="00B254B9">
          <w:pPr>
            <w:pStyle w:val="94593E3CD2B6C945B4F31319D1721B32"/>
          </w:pPr>
          <w:r w:rsidRPr="002C05FE">
            <w:rPr>
              <w:lang w:bidi="pt-BR"/>
            </w:rPr>
            <w:t>MAR</w:t>
          </w:r>
        </w:p>
      </w:docPartBody>
    </w:docPart>
    <w:docPart>
      <w:docPartPr>
        <w:name w:val="C19794B747534C4C9A9787951C7B50E8"/>
        <w:category>
          <w:name w:val="General"/>
          <w:gallery w:val="placeholder"/>
        </w:category>
        <w:types>
          <w:type w:val="bbPlcHdr"/>
        </w:types>
        <w:behaviors>
          <w:behavior w:val="content"/>
        </w:behaviors>
        <w:guid w:val="{1AD3D921-1651-214D-AC84-AA8F5E8BF602}"/>
      </w:docPartPr>
      <w:docPartBody>
        <w:p w:rsidR="00520FF7" w:rsidRDefault="00B254B9" w:rsidP="00B254B9">
          <w:pPr>
            <w:pStyle w:val="C19794B747534C4C9A9787951C7B50E8"/>
          </w:pPr>
          <w:r w:rsidRPr="002C05FE">
            <w:rPr>
              <w:lang w:bidi="pt-BR"/>
            </w:rPr>
            <w:t>ABR</w:t>
          </w:r>
        </w:p>
      </w:docPartBody>
    </w:docPart>
    <w:docPart>
      <w:docPartPr>
        <w:name w:val="31B305F7749EA34C8D5129C545F7D9CD"/>
        <w:category>
          <w:name w:val="General"/>
          <w:gallery w:val="placeholder"/>
        </w:category>
        <w:types>
          <w:type w:val="bbPlcHdr"/>
        </w:types>
        <w:behaviors>
          <w:behavior w:val="content"/>
        </w:behaviors>
        <w:guid w:val="{467C7612-42BE-7C40-B9A3-74D79FB29A96}"/>
      </w:docPartPr>
      <w:docPartBody>
        <w:p w:rsidR="00520FF7" w:rsidRDefault="00B254B9" w:rsidP="00B254B9">
          <w:pPr>
            <w:pStyle w:val="31B305F7749EA34C8D5129C545F7D9CD"/>
          </w:pPr>
          <w:r w:rsidRPr="002C05FE">
            <w:rPr>
              <w:lang w:bidi="pt-BR"/>
            </w:rPr>
            <w:t>MAIO</w:t>
          </w:r>
        </w:p>
      </w:docPartBody>
    </w:docPart>
    <w:docPart>
      <w:docPartPr>
        <w:name w:val="0196BF68AB65314DA298741AE7542BE9"/>
        <w:category>
          <w:name w:val="General"/>
          <w:gallery w:val="placeholder"/>
        </w:category>
        <w:types>
          <w:type w:val="bbPlcHdr"/>
        </w:types>
        <w:behaviors>
          <w:behavior w:val="content"/>
        </w:behaviors>
        <w:guid w:val="{70EA6FA9-5658-6749-814B-45B42EC570C5}"/>
      </w:docPartPr>
      <w:docPartBody>
        <w:p w:rsidR="00520FF7" w:rsidRDefault="00B254B9" w:rsidP="00B254B9">
          <w:pPr>
            <w:pStyle w:val="0196BF68AB65314DA298741AE7542BE9"/>
          </w:pPr>
          <w:r w:rsidRPr="002C05FE">
            <w:rPr>
              <w:lang w:bidi="pt-BR"/>
            </w:rPr>
            <w:t>JUN</w:t>
          </w:r>
        </w:p>
      </w:docPartBody>
    </w:docPart>
    <w:docPart>
      <w:docPartPr>
        <w:name w:val="0DC3567BA802E54B9B6E43994D9C682D"/>
        <w:category>
          <w:name w:val="General"/>
          <w:gallery w:val="placeholder"/>
        </w:category>
        <w:types>
          <w:type w:val="bbPlcHdr"/>
        </w:types>
        <w:behaviors>
          <w:behavior w:val="content"/>
        </w:behaviors>
        <w:guid w:val="{94BF49A6-3CFC-2642-80EF-C466B1D3E1A2}"/>
      </w:docPartPr>
      <w:docPartBody>
        <w:p w:rsidR="00520FF7" w:rsidRDefault="00B254B9" w:rsidP="00B254B9">
          <w:pPr>
            <w:pStyle w:val="0DC3567BA802E54B9B6E43994D9C682D"/>
          </w:pPr>
          <w:r w:rsidRPr="002C05FE">
            <w:rPr>
              <w:lang w:bidi="pt-BR"/>
            </w:rPr>
            <w:t>JUL</w:t>
          </w:r>
        </w:p>
      </w:docPartBody>
    </w:docPart>
    <w:docPart>
      <w:docPartPr>
        <w:name w:val="E2386A33D6CF514B8309A5AD794B43D6"/>
        <w:category>
          <w:name w:val="General"/>
          <w:gallery w:val="placeholder"/>
        </w:category>
        <w:types>
          <w:type w:val="bbPlcHdr"/>
        </w:types>
        <w:behaviors>
          <w:behavior w:val="content"/>
        </w:behaviors>
        <w:guid w:val="{DF343055-9BA5-7643-B540-661121079D1C}"/>
      </w:docPartPr>
      <w:docPartBody>
        <w:p w:rsidR="00520FF7" w:rsidRDefault="00B254B9" w:rsidP="00B254B9">
          <w:pPr>
            <w:pStyle w:val="E2386A33D6CF514B8309A5AD794B43D6"/>
          </w:pPr>
          <w:r w:rsidRPr="002C05FE">
            <w:rPr>
              <w:lang w:bidi="pt-BR"/>
            </w:rPr>
            <w:t>AGO</w:t>
          </w:r>
        </w:p>
      </w:docPartBody>
    </w:docPart>
    <w:docPart>
      <w:docPartPr>
        <w:name w:val="EC5E311E3C9BAE4BA2CF68AA025EB3E8"/>
        <w:category>
          <w:name w:val="General"/>
          <w:gallery w:val="placeholder"/>
        </w:category>
        <w:types>
          <w:type w:val="bbPlcHdr"/>
        </w:types>
        <w:behaviors>
          <w:behavior w:val="content"/>
        </w:behaviors>
        <w:guid w:val="{4B703C12-64D2-6A41-A70F-E92D6BF3CC5F}"/>
      </w:docPartPr>
      <w:docPartBody>
        <w:p w:rsidR="00520FF7" w:rsidRDefault="00B254B9" w:rsidP="00B254B9">
          <w:pPr>
            <w:pStyle w:val="EC5E311E3C9BAE4BA2CF68AA025EB3E8"/>
          </w:pPr>
          <w:r w:rsidRPr="002C05FE">
            <w:rPr>
              <w:lang w:bidi="pt-BR"/>
            </w:rPr>
            <w:t>SET</w:t>
          </w:r>
        </w:p>
      </w:docPartBody>
    </w:docPart>
    <w:docPart>
      <w:docPartPr>
        <w:name w:val="8743D58FD17EAD4CA6C4E4F6B3102CC6"/>
        <w:category>
          <w:name w:val="General"/>
          <w:gallery w:val="placeholder"/>
        </w:category>
        <w:types>
          <w:type w:val="bbPlcHdr"/>
        </w:types>
        <w:behaviors>
          <w:behavior w:val="content"/>
        </w:behaviors>
        <w:guid w:val="{01BF6E7A-D3A5-1046-B543-5277AF7DC80B}"/>
      </w:docPartPr>
      <w:docPartBody>
        <w:p w:rsidR="00520FF7" w:rsidRDefault="00B254B9" w:rsidP="00B254B9">
          <w:pPr>
            <w:pStyle w:val="8743D58FD17EAD4CA6C4E4F6B3102CC6"/>
          </w:pPr>
          <w:r w:rsidRPr="002C05FE">
            <w:rPr>
              <w:lang w:bidi="pt-BR"/>
            </w:rPr>
            <w:t>OUT</w:t>
          </w:r>
        </w:p>
      </w:docPartBody>
    </w:docPart>
    <w:docPart>
      <w:docPartPr>
        <w:name w:val="EF1C9E44FDBA2B419C7863B900711306"/>
        <w:category>
          <w:name w:val="General"/>
          <w:gallery w:val="placeholder"/>
        </w:category>
        <w:types>
          <w:type w:val="bbPlcHdr"/>
        </w:types>
        <w:behaviors>
          <w:behavior w:val="content"/>
        </w:behaviors>
        <w:guid w:val="{1BA1DC3F-4913-BE4F-934E-7FA7C7B0A49B}"/>
      </w:docPartPr>
      <w:docPartBody>
        <w:p w:rsidR="00520FF7" w:rsidRDefault="00B254B9" w:rsidP="00B254B9">
          <w:pPr>
            <w:pStyle w:val="EF1C9E44FDBA2B419C7863B900711306"/>
          </w:pPr>
          <w:r w:rsidRPr="002C05FE">
            <w:rPr>
              <w:lang w:bidi="pt-BR"/>
            </w:rPr>
            <w:t>NOV</w:t>
          </w:r>
        </w:p>
      </w:docPartBody>
    </w:docPart>
    <w:docPart>
      <w:docPartPr>
        <w:name w:val="F05826C835B4B04F85935495A1CFF299"/>
        <w:category>
          <w:name w:val="General"/>
          <w:gallery w:val="placeholder"/>
        </w:category>
        <w:types>
          <w:type w:val="bbPlcHdr"/>
        </w:types>
        <w:behaviors>
          <w:behavior w:val="content"/>
        </w:behaviors>
        <w:guid w:val="{49B6D4CB-572A-A341-BD21-1A0DB1D179C4}"/>
      </w:docPartPr>
      <w:docPartBody>
        <w:p w:rsidR="00520FF7" w:rsidRDefault="00B254B9" w:rsidP="00B254B9">
          <w:pPr>
            <w:pStyle w:val="F05826C835B4B04F85935495A1CFF299"/>
          </w:pPr>
          <w:r w:rsidRPr="002C05FE">
            <w:rPr>
              <w:lang w:bidi="pt-BR"/>
            </w:rPr>
            <w:t>DEZ</w:t>
          </w:r>
        </w:p>
      </w:docPartBody>
    </w:docPart>
    <w:docPart>
      <w:docPartPr>
        <w:name w:val="50EE02B6417C214183245EAC78BDD1E2"/>
        <w:category>
          <w:name w:val="General"/>
          <w:gallery w:val="placeholder"/>
        </w:category>
        <w:types>
          <w:type w:val="bbPlcHdr"/>
        </w:types>
        <w:behaviors>
          <w:behavior w:val="content"/>
        </w:behaviors>
        <w:guid w:val="{9BC68DE1-3096-6848-BC5E-C6A9BDC42BCE}"/>
      </w:docPartPr>
      <w:docPartBody>
        <w:p w:rsidR="00520FF7" w:rsidRDefault="00B254B9" w:rsidP="00B254B9">
          <w:pPr>
            <w:pStyle w:val="50EE02B6417C214183245EAC78BDD1E2"/>
          </w:pPr>
          <w:r w:rsidRPr="002C05FE">
            <w:rPr>
              <w:lang w:bidi="pt-BR"/>
            </w:rPr>
            <w:t>AAD</w:t>
          </w:r>
        </w:p>
      </w:docPartBody>
    </w:docPart>
    <w:docPart>
      <w:docPartPr>
        <w:name w:val="CE42F0918A6D4F47BC4F432B23D25845"/>
        <w:category>
          <w:name w:val="General"/>
          <w:gallery w:val="placeholder"/>
        </w:category>
        <w:types>
          <w:type w:val="bbPlcHdr"/>
        </w:types>
        <w:behaviors>
          <w:behavior w:val="content"/>
        </w:behaviors>
        <w:guid w:val="{F8D5E78C-48C1-4D4F-8798-087473204EE5}"/>
      </w:docPartPr>
      <w:docPartBody>
        <w:p w:rsidR="00520FF7" w:rsidRDefault="00B254B9" w:rsidP="00B254B9">
          <w:pPr>
            <w:pStyle w:val="CE42F0918A6D4F47BC4F432B23D25845"/>
          </w:pPr>
          <w:r w:rsidRPr="002C05FE">
            <w:rPr>
              <w:lang w:bidi="pt-BR"/>
            </w:rPr>
            <w:t>Geral Administrativo</w:t>
          </w:r>
        </w:p>
      </w:docPartBody>
    </w:docPart>
    <w:docPart>
      <w:docPartPr>
        <w:name w:val="E22256C453352A4989BBE946CE089034"/>
        <w:category>
          <w:name w:val="General"/>
          <w:gallery w:val="placeholder"/>
        </w:category>
        <w:types>
          <w:type w:val="bbPlcHdr"/>
        </w:types>
        <w:behaviors>
          <w:behavior w:val="content"/>
        </w:behaviors>
        <w:guid w:val="{5B8114B7-AAA7-9E49-97B6-EAD79B74EC83}"/>
      </w:docPartPr>
      <w:docPartBody>
        <w:p w:rsidR="00520FF7" w:rsidRDefault="00B254B9" w:rsidP="00B254B9">
          <w:pPr>
            <w:pStyle w:val="E22256C453352A4989BBE946CE089034"/>
          </w:pPr>
          <w:r w:rsidRPr="002C05FE">
            <w:rPr>
              <w:lang w:bidi="pt-BR"/>
            </w:rPr>
            <w:t>R$ 0</w:t>
          </w:r>
        </w:p>
      </w:docPartBody>
    </w:docPart>
    <w:docPart>
      <w:docPartPr>
        <w:name w:val="4A184371F31A454AA4A9D1E27F77EC9F"/>
        <w:category>
          <w:name w:val="General"/>
          <w:gallery w:val="placeholder"/>
        </w:category>
        <w:types>
          <w:type w:val="bbPlcHdr"/>
        </w:types>
        <w:behaviors>
          <w:behavior w:val="content"/>
        </w:behaviors>
        <w:guid w:val="{D73EC656-B0EF-F645-8F92-3045B19FD2F2}"/>
      </w:docPartPr>
      <w:docPartBody>
        <w:p w:rsidR="00520FF7" w:rsidRDefault="00B254B9" w:rsidP="00B254B9">
          <w:pPr>
            <w:pStyle w:val="4A184371F31A454AA4A9D1E27F77EC9F"/>
          </w:pPr>
          <w:r w:rsidRPr="002C05FE">
            <w:rPr>
              <w:lang w:bidi="pt-BR"/>
            </w:rPr>
            <w:t>Localização/Escritório</w:t>
          </w:r>
        </w:p>
      </w:docPartBody>
    </w:docPart>
    <w:docPart>
      <w:docPartPr>
        <w:name w:val="62FC4B9DEA5E34409DBAF44DA069493C"/>
        <w:category>
          <w:name w:val="General"/>
          <w:gallery w:val="placeholder"/>
        </w:category>
        <w:types>
          <w:type w:val="bbPlcHdr"/>
        </w:types>
        <w:behaviors>
          <w:behavior w:val="content"/>
        </w:behaviors>
        <w:guid w:val="{F3CC4765-46AC-8F4F-9331-B5113D05C08F}"/>
      </w:docPartPr>
      <w:docPartBody>
        <w:p w:rsidR="00520FF7" w:rsidRDefault="00B254B9" w:rsidP="00B254B9">
          <w:pPr>
            <w:pStyle w:val="62FC4B9DEA5E34409DBAF44DA069493C"/>
          </w:pPr>
          <w:r w:rsidRPr="002C05FE">
            <w:rPr>
              <w:lang w:bidi="pt-BR"/>
            </w:rPr>
            <w:t>R$ 0</w:t>
          </w:r>
        </w:p>
      </w:docPartBody>
    </w:docPart>
    <w:docPart>
      <w:docPartPr>
        <w:name w:val="2566E9F55A11634997935C7DC54EF4B6"/>
        <w:category>
          <w:name w:val="General"/>
          <w:gallery w:val="placeholder"/>
        </w:category>
        <w:types>
          <w:type w:val="bbPlcHdr"/>
        </w:types>
        <w:behaviors>
          <w:behavior w:val="content"/>
        </w:behaviors>
        <w:guid w:val="{7F1FF2DD-04F0-DC42-B8F9-490438F8A397}"/>
      </w:docPartPr>
      <w:docPartBody>
        <w:p w:rsidR="00520FF7" w:rsidRDefault="00B254B9" w:rsidP="00B254B9">
          <w:pPr>
            <w:pStyle w:val="2566E9F55A11634997935C7DC54EF4B6"/>
          </w:pPr>
          <w:r w:rsidRPr="002C05FE">
            <w:rPr>
              <w:lang w:bidi="pt-BR"/>
            </w:rPr>
            <w:t>Marketing</w:t>
          </w:r>
        </w:p>
      </w:docPartBody>
    </w:docPart>
    <w:docPart>
      <w:docPartPr>
        <w:name w:val="A8268D90F78D6A408A130EED6A2F5322"/>
        <w:category>
          <w:name w:val="General"/>
          <w:gallery w:val="placeholder"/>
        </w:category>
        <w:types>
          <w:type w:val="bbPlcHdr"/>
        </w:types>
        <w:behaviors>
          <w:behavior w:val="content"/>
        </w:behaviors>
        <w:guid w:val="{B920425A-100C-F243-B2C9-AA23639E7C13}"/>
      </w:docPartPr>
      <w:docPartBody>
        <w:p w:rsidR="00520FF7" w:rsidRDefault="00B254B9" w:rsidP="00B254B9">
          <w:pPr>
            <w:pStyle w:val="A8268D90F78D6A408A130EED6A2F5322"/>
          </w:pPr>
          <w:r w:rsidRPr="002C05FE">
            <w:rPr>
              <w:lang w:bidi="pt-BR"/>
            </w:rPr>
            <w:t>R$ 0</w:t>
          </w:r>
        </w:p>
      </w:docPartBody>
    </w:docPart>
    <w:docPart>
      <w:docPartPr>
        <w:name w:val="BD5B246B8F10BD498F998D7CB2E8E0C8"/>
        <w:category>
          <w:name w:val="General"/>
          <w:gallery w:val="placeholder"/>
        </w:category>
        <w:types>
          <w:type w:val="bbPlcHdr"/>
        </w:types>
        <w:behaviors>
          <w:behavior w:val="content"/>
        </w:behaviors>
        <w:guid w:val="{229FB5B5-5475-A94D-B06D-4F05800C929C}"/>
      </w:docPartPr>
      <w:docPartBody>
        <w:p w:rsidR="00520FF7" w:rsidRDefault="00B254B9" w:rsidP="00B254B9">
          <w:pPr>
            <w:pStyle w:val="BD5B246B8F10BD498F998D7CB2E8E0C8"/>
          </w:pPr>
          <w:r w:rsidRPr="002C05FE">
            <w:rPr>
              <w:lang w:bidi="pt-BR"/>
            </w:rPr>
            <w:t>Mão de obra</w:t>
          </w:r>
        </w:p>
      </w:docPartBody>
    </w:docPart>
    <w:docPart>
      <w:docPartPr>
        <w:name w:val="66E2B69516FA934DAEA31A0A8FC31432"/>
        <w:category>
          <w:name w:val="General"/>
          <w:gallery w:val="placeholder"/>
        </w:category>
        <w:types>
          <w:type w:val="bbPlcHdr"/>
        </w:types>
        <w:behaviors>
          <w:behavior w:val="content"/>
        </w:behaviors>
        <w:guid w:val="{11196F84-A9F0-A249-A641-32715DC37FFE}"/>
      </w:docPartPr>
      <w:docPartBody>
        <w:p w:rsidR="00520FF7" w:rsidRDefault="00B254B9" w:rsidP="00B254B9">
          <w:pPr>
            <w:pStyle w:val="66E2B69516FA934DAEA31A0A8FC31432"/>
          </w:pPr>
          <w:r w:rsidRPr="002C05FE">
            <w:rPr>
              <w:lang w:bidi="pt-BR"/>
            </w:rPr>
            <w:t>R$ 0</w:t>
          </w:r>
        </w:p>
      </w:docPartBody>
    </w:docPart>
    <w:docPart>
      <w:docPartPr>
        <w:name w:val="297BF1D95C68934BAD805904F30CD5D5"/>
        <w:category>
          <w:name w:val="General"/>
          <w:gallery w:val="placeholder"/>
        </w:category>
        <w:types>
          <w:type w:val="bbPlcHdr"/>
        </w:types>
        <w:behaviors>
          <w:behavior w:val="content"/>
        </w:behaviors>
        <w:guid w:val="{3E9B3E87-4583-2242-9BEB-C21CA5A917FB}"/>
      </w:docPartPr>
      <w:docPartBody>
        <w:p w:rsidR="00520FF7" w:rsidRDefault="00B254B9" w:rsidP="00B254B9">
          <w:pPr>
            <w:pStyle w:val="297BF1D95C68934BAD805904F30CD5D5"/>
          </w:pPr>
          <w:r w:rsidRPr="002C05FE">
            <w:rPr>
              <w:lang w:bidi="pt-BR"/>
            </w:rPr>
            <w:t>Outros</w:t>
          </w:r>
        </w:p>
      </w:docPartBody>
    </w:docPart>
    <w:docPart>
      <w:docPartPr>
        <w:name w:val="FC3493C8DFFAD8409A0192FF56F56E1E"/>
        <w:category>
          <w:name w:val="General"/>
          <w:gallery w:val="placeholder"/>
        </w:category>
        <w:types>
          <w:type w:val="bbPlcHdr"/>
        </w:types>
        <w:behaviors>
          <w:behavior w:val="content"/>
        </w:behaviors>
        <w:guid w:val="{61B58474-0F11-9245-9CE7-964CA53DB5B1}"/>
      </w:docPartPr>
      <w:docPartBody>
        <w:p w:rsidR="00520FF7" w:rsidRDefault="00B254B9" w:rsidP="00B254B9">
          <w:pPr>
            <w:pStyle w:val="FC3493C8DFFAD8409A0192FF56F56E1E"/>
          </w:pPr>
          <w:r w:rsidRPr="002C05FE">
            <w:rPr>
              <w:lang w:bidi="pt-BR"/>
            </w:rPr>
            <w:t>R$ 0</w:t>
          </w:r>
        </w:p>
      </w:docPartBody>
    </w:docPart>
    <w:docPart>
      <w:docPartPr>
        <w:name w:val="F9DBF77D996EA9438EAF4EB6A38F6E3E"/>
        <w:category>
          <w:name w:val="General"/>
          <w:gallery w:val="placeholder"/>
        </w:category>
        <w:types>
          <w:type w:val="bbPlcHdr"/>
        </w:types>
        <w:behaviors>
          <w:behavior w:val="content"/>
        </w:behaviors>
        <w:guid w:val="{512FA199-4414-6644-A878-BB2FC323FFEA}"/>
      </w:docPartPr>
      <w:docPartBody>
        <w:p w:rsidR="00520FF7" w:rsidRDefault="00B254B9" w:rsidP="00B254B9">
          <w:pPr>
            <w:pStyle w:val="F9DBF77D996EA9438EAF4EB6A38F6E3E"/>
          </w:pPr>
          <w:r w:rsidRPr="002C05FE">
            <w:rPr>
              <w:lang w:bidi="pt-BR"/>
            </w:rPr>
            <w:t>Despesas Totais</w:t>
          </w:r>
        </w:p>
      </w:docPartBody>
    </w:docPart>
    <w:docPart>
      <w:docPartPr>
        <w:name w:val="9C5931141261014197786B035531DC72"/>
        <w:category>
          <w:name w:val="General"/>
          <w:gallery w:val="placeholder"/>
        </w:category>
        <w:types>
          <w:type w:val="bbPlcHdr"/>
        </w:types>
        <w:behaviors>
          <w:behavior w:val="content"/>
        </w:behaviors>
        <w:guid w:val="{F272FAC0-B95F-BC49-ACF1-B011B8DA071D}"/>
      </w:docPartPr>
      <w:docPartBody>
        <w:p w:rsidR="00520FF7" w:rsidRDefault="00B254B9" w:rsidP="00B254B9">
          <w:pPr>
            <w:pStyle w:val="9C5931141261014197786B035531DC72"/>
          </w:pPr>
          <w:r w:rsidRPr="002C05FE">
            <w:rPr>
              <w:lang w:bidi="pt-BR"/>
            </w:rPr>
            <w:t>R$ 0</w:t>
          </w:r>
        </w:p>
      </w:docPartBody>
    </w:docPart>
    <w:docPart>
      <w:docPartPr>
        <w:name w:val="FFF38FD63157734FB32772E1660CBDF7"/>
        <w:category>
          <w:name w:val="General"/>
          <w:gallery w:val="placeholder"/>
        </w:category>
        <w:types>
          <w:type w:val="bbPlcHdr"/>
        </w:types>
        <w:behaviors>
          <w:behavior w:val="content"/>
        </w:behaviors>
        <w:guid w:val="{EF6065A0-253A-4E47-ACC4-17B6960D248B}"/>
      </w:docPartPr>
      <w:docPartBody>
        <w:p w:rsidR="00520FF7" w:rsidRDefault="00B254B9" w:rsidP="00B254B9">
          <w:pPr>
            <w:pStyle w:val="FFF38FD63157734FB32772E1660CBDF7"/>
          </w:pPr>
          <w:r w:rsidRPr="002C05FE">
            <w:rPr>
              <w:lang w:bidi="pt-BR"/>
            </w:rPr>
            <w:t>Renda Antes dos Impostos</w:t>
          </w:r>
        </w:p>
      </w:docPartBody>
    </w:docPart>
    <w:docPart>
      <w:docPartPr>
        <w:name w:val="A0ACDC30C097434D8A27E42404A0B528"/>
        <w:category>
          <w:name w:val="General"/>
          <w:gallery w:val="placeholder"/>
        </w:category>
        <w:types>
          <w:type w:val="bbPlcHdr"/>
        </w:types>
        <w:behaviors>
          <w:behavior w:val="content"/>
        </w:behaviors>
        <w:guid w:val="{2ABDCF3D-1366-544A-BBCA-7EF863A8669F}"/>
      </w:docPartPr>
      <w:docPartBody>
        <w:p w:rsidR="00520FF7" w:rsidRDefault="00B254B9" w:rsidP="00B254B9">
          <w:pPr>
            <w:pStyle w:val="A0ACDC30C097434D8A27E42404A0B528"/>
          </w:pPr>
          <w:r w:rsidRPr="002C05FE">
            <w:rPr>
              <w:lang w:bidi="pt-BR"/>
            </w:rPr>
            <w:t>R$ 0</w:t>
          </w:r>
        </w:p>
      </w:docPartBody>
    </w:docPart>
    <w:docPart>
      <w:docPartPr>
        <w:name w:val="899EB2E297099A4A94980494C1B9B3D2"/>
        <w:category>
          <w:name w:val="General"/>
          <w:gallery w:val="placeholder"/>
        </w:category>
        <w:types>
          <w:type w:val="bbPlcHdr"/>
        </w:types>
        <w:behaviors>
          <w:behavior w:val="content"/>
        </w:behaviors>
        <w:guid w:val="{49D60D3E-6E9D-FC40-ACF8-972C0FFBC9D0}"/>
      </w:docPartPr>
      <w:docPartBody>
        <w:p w:rsidR="00520FF7" w:rsidRDefault="00B254B9" w:rsidP="00B254B9">
          <w:pPr>
            <w:pStyle w:val="899EB2E297099A4A94980494C1B9B3D2"/>
          </w:pPr>
          <w:r w:rsidRPr="002C05FE">
            <w:rPr>
              <w:lang w:bidi="pt-BR"/>
            </w:rPr>
            <w:t>Despesa de Imposto de Renda</w:t>
          </w:r>
        </w:p>
      </w:docPartBody>
    </w:docPart>
    <w:docPart>
      <w:docPartPr>
        <w:name w:val="C346535B5167044ABFF1031B6CA2DED8"/>
        <w:category>
          <w:name w:val="General"/>
          <w:gallery w:val="placeholder"/>
        </w:category>
        <w:types>
          <w:type w:val="bbPlcHdr"/>
        </w:types>
        <w:behaviors>
          <w:behavior w:val="content"/>
        </w:behaviors>
        <w:guid w:val="{877CA6CB-78F1-6541-932F-A6A9AD564E24}"/>
      </w:docPartPr>
      <w:docPartBody>
        <w:p w:rsidR="00520FF7" w:rsidRDefault="00B254B9" w:rsidP="00B254B9">
          <w:pPr>
            <w:pStyle w:val="C346535B5167044ABFF1031B6CA2DED8"/>
          </w:pPr>
          <w:r w:rsidRPr="002C05FE">
            <w:rPr>
              <w:lang w:bidi="pt-BR"/>
            </w:rPr>
            <w:t>R$ 0</w:t>
          </w:r>
        </w:p>
      </w:docPartBody>
    </w:docPart>
    <w:docPart>
      <w:docPartPr>
        <w:name w:val="EC2D651B1C38A5429346FD1F541C6BB7"/>
        <w:category>
          <w:name w:val="General"/>
          <w:gallery w:val="placeholder"/>
        </w:category>
        <w:types>
          <w:type w:val="bbPlcHdr"/>
        </w:types>
        <w:behaviors>
          <w:behavior w:val="content"/>
        </w:behaviors>
        <w:guid w:val="{B91DB6AA-AD29-D04B-86EC-87154390F382}"/>
      </w:docPartPr>
      <w:docPartBody>
        <w:p w:rsidR="00520FF7" w:rsidRDefault="00B254B9" w:rsidP="00B254B9">
          <w:pPr>
            <w:pStyle w:val="EC2D651B1C38A5429346FD1F541C6BB7"/>
          </w:pPr>
          <w:r w:rsidRPr="002C05FE">
            <w:rPr>
              <w:lang w:bidi="pt-BR"/>
            </w:rPr>
            <w:t>LUCRO LÍQUIDO</w:t>
          </w:r>
        </w:p>
      </w:docPartBody>
    </w:docPart>
    <w:docPart>
      <w:docPartPr>
        <w:name w:val="B2960161707D8646890558018C5D389E"/>
        <w:category>
          <w:name w:val="General"/>
          <w:gallery w:val="placeholder"/>
        </w:category>
        <w:types>
          <w:type w:val="bbPlcHdr"/>
        </w:types>
        <w:behaviors>
          <w:behavior w:val="content"/>
        </w:behaviors>
        <w:guid w:val="{0A04C442-B389-BC47-BD9A-17BE0F87E23E}"/>
      </w:docPartPr>
      <w:docPartBody>
        <w:p w:rsidR="00520FF7" w:rsidRDefault="00B254B9" w:rsidP="00B254B9">
          <w:pPr>
            <w:pStyle w:val="B2960161707D8646890558018C5D389E"/>
          </w:pPr>
          <w:r w:rsidRPr="002C05FE">
            <w:rPr>
              <w:lang w:bidi="pt-BR"/>
            </w:rPr>
            <w:t>R$ 0</w:t>
          </w:r>
        </w:p>
      </w:docPartBody>
    </w:docPart>
    <w:docPart>
      <w:docPartPr>
        <w:name w:val="8BC938FE928C0047B78783941C91F394"/>
        <w:category>
          <w:name w:val="General"/>
          <w:gallery w:val="placeholder"/>
        </w:category>
        <w:types>
          <w:type w:val="bbPlcHdr"/>
        </w:types>
        <w:behaviors>
          <w:behavior w:val="content"/>
        </w:behaviors>
        <w:guid w:val="{C0882752-309B-0E41-84D1-BF5D5DC3BB26}"/>
      </w:docPartPr>
      <w:docPartBody>
        <w:p w:rsidR="00520FF7" w:rsidRDefault="00B254B9" w:rsidP="00B254B9">
          <w:pPr>
            <w:pStyle w:val="8BC938FE928C0047B78783941C91F394"/>
          </w:pPr>
          <w:r w:rsidRPr="002C05FE">
            <w:rPr>
              <w:lang w:bidi="pt-BR"/>
            </w:rPr>
            <w:t>INSTRUÇÕES PARA COMEÇAR A FAZER PROJEÇÕES DE LUCROS E PERDAS</w:t>
          </w:r>
        </w:p>
      </w:docPartBody>
    </w:docPart>
    <w:docPart>
      <w:docPartPr>
        <w:name w:val="E67505E58F6E3544A230A01C0F503473"/>
        <w:category>
          <w:name w:val="General"/>
          <w:gallery w:val="placeholder"/>
        </w:category>
        <w:types>
          <w:type w:val="bbPlcHdr"/>
        </w:types>
        <w:behaviors>
          <w:behavior w:val="content"/>
        </w:behaviors>
        <w:guid w:val="{1FB3705C-A6D5-8F44-9FC4-4F5C45FBE1B4}"/>
      </w:docPartPr>
      <w:docPartBody>
        <w:p w:rsidR="00520FF7" w:rsidRDefault="00B254B9" w:rsidP="00B254B9">
          <w:pPr>
            <w:pStyle w:val="E67505E58F6E3544A230A01C0F503473"/>
          </w:pPr>
          <w:r w:rsidRPr="002C05FE">
            <w:rPr>
              <w:lang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docPartBody>
    </w:docPart>
    <w:docPart>
      <w:docPartPr>
        <w:name w:val="E7B4E52B24A4DE4A9B26B0AEF9918B70"/>
        <w:category>
          <w:name w:val="General"/>
          <w:gallery w:val="placeholder"/>
        </w:category>
        <w:types>
          <w:type w:val="bbPlcHdr"/>
        </w:types>
        <w:behaviors>
          <w:behavior w:val="content"/>
        </w:behaviors>
        <w:guid w:val="{4B0177F8-442F-6F4D-BDF8-C6A9A2EC2010}"/>
      </w:docPartPr>
      <w:docPartBody>
        <w:p w:rsidR="00520FF7" w:rsidRDefault="00B254B9" w:rsidP="00B254B9">
          <w:pPr>
            <w:pStyle w:val="E7B4E52B24A4DE4A9B26B0AEF9918B70"/>
          </w:pPr>
          <w:r w:rsidRPr="002C05FE">
            <w:rPr>
              <w:rStyle w:val="Forte"/>
              <w:lang w:bidi="pt-BR"/>
            </w:rPr>
            <w:t>Passos para a Preparação:</w:t>
          </w:r>
        </w:p>
      </w:docPartBody>
    </w:docPart>
    <w:docPart>
      <w:docPartPr>
        <w:name w:val="6C64EA111378BF4F939F2CD73B21FB6C"/>
        <w:category>
          <w:name w:val="General"/>
          <w:gallery w:val="placeholder"/>
        </w:category>
        <w:types>
          <w:type w:val="bbPlcHdr"/>
        </w:types>
        <w:behaviors>
          <w:behavior w:val="content"/>
        </w:behaviors>
        <w:guid w:val="{ABAB588D-3204-CF40-90CA-CD101CC9FA99}"/>
      </w:docPartPr>
      <w:docPartBody>
        <w:p w:rsidR="00520FF7" w:rsidRDefault="00B254B9" w:rsidP="00B254B9">
          <w:pPr>
            <w:pStyle w:val="6C64EA111378BF4F939F2CD73B21FB6C"/>
          </w:pPr>
          <w:r w:rsidRPr="002C05FE">
            <w:rPr>
              <w:rStyle w:val="Forte"/>
              <w:lang w:bidi="pt-BR"/>
            </w:rPr>
            <w:t>Etapa 1:</w:t>
          </w:r>
        </w:p>
      </w:docPartBody>
    </w:docPart>
    <w:docPart>
      <w:docPartPr>
        <w:name w:val="7B56F5B09AF7CD4E920037676C22F8AF"/>
        <w:category>
          <w:name w:val="General"/>
          <w:gallery w:val="placeholder"/>
        </w:category>
        <w:types>
          <w:type w:val="bbPlcHdr"/>
        </w:types>
        <w:behaviors>
          <w:behavior w:val="content"/>
        </w:behaviors>
        <w:guid w:val="{65F6B440-B50E-B449-AE78-33C72F68390E}"/>
      </w:docPartPr>
      <w:docPartBody>
        <w:p w:rsidR="00520FF7" w:rsidRDefault="00B254B9" w:rsidP="00B254B9">
          <w:pPr>
            <w:pStyle w:val="7B56F5B09AF7CD4E920037676C22F8AF"/>
          </w:pPr>
          <w:r w:rsidRPr="002C05FE">
            <w:rPr>
              <w:lang w:bidi="pt-BR"/>
            </w:rPr>
            <w:t>Digite o Nome da Empresa e a Data em que você está preparando esta projeção.</w:t>
          </w:r>
        </w:p>
      </w:docPartBody>
    </w:docPart>
    <w:docPart>
      <w:docPartPr>
        <w:name w:val="490F52E1E001654DA2B2EC6A86196120"/>
        <w:category>
          <w:name w:val="General"/>
          <w:gallery w:val="placeholder"/>
        </w:category>
        <w:types>
          <w:type w:val="bbPlcHdr"/>
        </w:types>
        <w:behaviors>
          <w:behavior w:val="content"/>
        </w:behaviors>
        <w:guid w:val="{2DF7692D-F8A1-8C4C-9EC7-DA885ABFCDA2}"/>
      </w:docPartPr>
      <w:docPartBody>
        <w:p w:rsidR="00520FF7" w:rsidRDefault="00B254B9" w:rsidP="00B254B9">
          <w:pPr>
            <w:pStyle w:val="490F52E1E001654DA2B2EC6A86196120"/>
          </w:pPr>
          <w:r w:rsidRPr="002C05FE">
            <w:rPr>
              <w:rStyle w:val="Forte"/>
              <w:lang w:bidi="pt-BR"/>
            </w:rPr>
            <w:t>Etapa 2:</w:t>
          </w:r>
        </w:p>
      </w:docPartBody>
    </w:docPart>
    <w:docPart>
      <w:docPartPr>
        <w:name w:val="CB7CCDA138C80944A1BF7F526B298277"/>
        <w:category>
          <w:name w:val="General"/>
          <w:gallery w:val="placeholder"/>
        </w:category>
        <w:types>
          <w:type w:val="bbPlcHdr"/>
        </w:types>
        <w:behaviors>
          <w:behavior w:val="content"/>
        </w:behaviors>
        <w:guid w:val="{A5D697B2-38A4-A543-A780-02EDD3B39505}"/>
      </w:docPartPr>
      <w:docPartBody>
        <w:p w:rsidR="00520FF7" w:rsidRDefault="00B254B9" w:rsidP="00B254B9">
          <w:pPr>
            <w:pStyle w:val="CB7CCDA138C80944A1BF7F526B298277"/>
          </w:pPr>
          <w:r w:rsidRPr="002C05FE">
            <w:rPr>
              <w:lang w:bidi="pt-BR"/>
            </w:rPr>
            <w:t>Insira, para cada mês, iniciando em janeiro ou onde sua estimativa começar, o que você esperava para as vendas. Isso pode ser para produtos ou serviços, ou para vários produtos. Você pode adicionar linhas a este modelo para incluir mais ofertas. A partir disso, você deve subtrair as devoluções de produtos ou descontos que deseja acompanhar (esses números devem ser mostrados como números negativos, por exemplo -10). Abaixo das vendas líquidas, você deve inserir o custo dos bens vendidos. Estes são os custos diretos na venda de um determinado produto; por exemplo, os custos de materiais e</w:t>
          </w:r>
          <w:r>
            <w:rPr>
              <w:lang w:bidi="pt-BR"/>
            </w:rPr>
            <w:t> </w:t>
          </w:r>
          <w:r w:rsidRPr="002C05FE">
            <w:rPr>
              <w:lang w:bidi="pt-BR"/>
            </w:rPr>
            <w:t>mão de obra de montagem, ou se você comprou o produto e o revendeu, seria o custo de atacado.</w:t>
          </w:r>
        </w:p>
      </w:docPartBody>
    </w:docPart>
    <w:docPart>
      <w:docPartPr>
        <w:name w:val="DC103C360C4E0F419154A6BF7D44DD83"/>
        <w:category>
          <w:name w:val="General"/>
          <w:gallery w:val="placeholder"/>
        </w:category>
        <w:types>
          <w:type w:val="bbPlcHdr"/>
        </w:types>
        <w:behaviors>
          <w:behavior w:val="content"/>
        </w:behaviors>
        <w:guid w:val="{A2283F6F-132C-C14F-A6A0-BA203B79D65D}"/>
      </w:docPartPr>
      <w:docPartBody>
        <w:p w:rsidR="00520FF7" w:rsidRDefault="00B254B9" w:rsidP="00B254B9">
          <w:pPr>
            <w:pStyle w:val="DC103C360C4E0F419154A6BF7D44DD83"/>
          </w:pPr>
          <w:r w:rsidRPr="002C05FE">
            <w:rPr>
              <w:rStyle w:val="Forte"/>
              <w:lang w:bidi="pt-BR"/>
            </w:rPr>
            <w:t>Etapa 3:</w:t>
          </w:r>
        </w:p>
      </w:docPartBody>
    </w:docPart>
    <w:docPart>
      <w:docPartPr>
        <w:name w:val="45897F074E2C69439EB4ABFE8858EB79"/>
        <w:category>
          <w:name w:val="General"/>
          <w:gallery w:val="placeholder"/>
        </w:category>
        <w:types>
          <w:type w:val="bbPlcHdr"/>
        </w:types>
        <w:behaviors>
          <w:behavior w:val="content"/>
        </w:behaviors>
        <w:guid w:val="{40E774CB-8D18-7E4D-8F12-5DBBBEC6C6FC}"/>
      </w:docPartPr>
      <w:docPartBody>
        <w:p w:rsidR="00520FF7" w:rsidRDefault="00B254B9" w:rsidP="00B254B9">
          <w:pPr>
            <w:pStyle w:val="45897F074E2C69439EB4ABFE8858EB79"/>
          </w:pPr>
          <w:r w:rsidRPr="002C05FE">
            <w:rPr>
              <w:lang w:bidi="pt-BR"/>
            </w:rPr>
            <w:t>Digite, para cada mês, a projeção para os salários, marketing, utilitários e outros itens que você está estimando.</w:t>
          </w:r>
        </w:p>
      </w:docPartBody>
    </w:docPart>
    <w:docPart>
      <w:docPartPr>
        <w:name w:val="86E71F0559E98B4796A350D7DF8430B9"/>
        <w:category>
          <w:name w:val="General"/>
          <w:gallery w:val="placeholder"/>
        </w:category>
        <w:types>
          <w:type w:val="bbPlcHdr"/>
        </w:types>
        <w:behaviors>
          <w:behavior w:val="content"/>
        </w:behaviors>
        <w:guid w:val="{04EA9D9D-B3C4-9B47-8455-53BD1B3A32BC}"/>
      </w:docPartPr>
      <w:docPartBody>
        <w:p w:rsidR="00520FF7" w:rsidRDefault="00B254B9" w:rsidP="00B254B9">
          <w:pPr>
            <w:pStyle w:val="86E71F0559E98B4796A350D7DF8430B9"/>
          </w:pPr>
          <w:r w:rsidRPr="002C05FE">
            <w:rPr>
              <w:rStyle w:val="Forte"/>
              <w:lang w:bidi="pt-BR"/>
            </w:rPr>
            <w:t>Etapa 4:</w:t>
          </w:r>
        </w:p>
      </w:docPartBody>
    </w:docPart>
    <w:docPart>
      <w:docPartPr>
        <w:name w:val="C62DC2E212CB9743B0388062AD2F7DC8"/>
        <w:category>
          <w:name w:val="General"/>
          <w:gallery w:val="placeholder"/>
        </w:category>
        <w:types>
          <w:type w:val="bbPlcHdr"/>
        </w:types>
        <w:behaviors>
          <w:behavior w:val="content"/>
        </w:behaviors>
        <w:guid w:val="{C511541C-5062-164B-9AE3-F32F6C98BF9D}"/>
      </w:docPartPr>
      <w:docPartBody>
        <w:p w:rsidR="00520FF7" w:rsidRDefault="00B254B9" w:rsidP="00B254B9">
          <w:pPr>
            <w:pStyle w:val="C62DC2E212CB9743B0388062AD2F7DC8"/>
          </w:pPr>
          <w:r w:rsidRPr="002C05FE">
            <w:rPr>
              <w:lang w:bidi="pt-BR"/>
            </w:rPr>
            <w:t>Depois de concluir a inserção de todos os custos, revise os itens individuais e o valor total para ver onde você pode fazer ajustes ou mover algo para o futuro quando tiver mais receita. O objetivo é obter lucratividade e fluxo de caixa positivo o mais rápido possível.</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Marcadordogrfico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Marcadordogrfico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34EA"/>
    <w:multiLevelType w:val="multilevel"/>
    <w:tmpl w:val="5A362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F57AF7"/>
    <w:multiLevelType w:val="multilevel"/>
    <w:tmpl w:val="929C0FC4"/>
    <w:styleLink w:val="BullettedList"/>
    <w:lvl w:ilvl="0">
      <w:start w:val="1"/>
      <w:numFmt w:val="bullet"/>
      <w:pStyle w:val="Marcadores"/>
      <w:lvlText w:val=""/>
      <w:lvlJc w:val="left"/>
      <w:pPr>
        <w:ind w:left="530" w:hanging="360"/>
      </w:pPr>
      <w:rPr>
        <w:rFonts w:ascii="Symbol" w:hAnsi="Symbol" w:hint="default"/>
        <w:color w:val="ED7D31" w:themeColor="accent2"/>
      </w:rPr>
    </w:lvl>
    <w:lvl w:ilvl="1">
      <w:start w:val="1"/>
      <w:numFmt w:val="bullet"/>
      <w:pStyle w:val="Commarcadores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61091D"/>
    <w:multiLevelType w:val="multilevel"/>
    <w:tmpl w:val="9892A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A277AFC"/>
    <w:multiLevelType w:val="hybridMultilevel"/>
    <w:tmpl w:val="22A46128"/>
    <w:lvl w:ilvl="0" w:tplc="94AE65E6">
      <w:start w:val="1"/>
      <w:numFmt w:val="bullet"/>
      <w:pStyle w:val="Marcadordegrfico"/>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A7B31"/>
    <w:multiLevelType w:val="multilevel"/>
    <w:tmpl w:val="9A868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9448EF"/>
    <w:multiLevelType w:val="hybridMultilevel"/>
    <w:tmpl w:val="20941740"/>
    <w:lvl w:ilvl="0" w:tplc="5F42D17E">
      <w:start w:val="1"/>
      <w:numFmt w:val="bullet"/>
      <w:pStyle w:val="Marcadordogrfico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F68A9"/>
    <w:multiLevelType w:val="multilevel"/>
    <w:tmpl w:val="E56E5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C6158E"/>
    <w:multiLevelType w:val="multilevel"/>
    <w:tmpl w:val="2430A412"/>
    <w:styleLink w:val="NumberedList"/>
    <w:lvl w:ilvl="0">
      <w:start w:val="1"/>
      <w:numFmt w:val="decimal"/>
      <w:pStyle w:val="Nmeros"/>
      <w:lvlText w:val="%1."/>
      <w:lvlJc w:val="left"/>
      <w:pPr>
        <w:ind w:left="576" w:hanging="288"/>
      </w:pPr>
      <w:rPr>
        <w:rFonts w:hint="default"/>
      </w:rPr>
    </w:lvl>
    <w:lvl w:ilvl="1">
      <w:start w:val="1"/>
      <w:numFmt w:val="lowerLetter"/>
      <w:pStyle w:val="Numerada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11" w15:restartNumberingAfterBreak="0">
    <w:nsid w:val="7B136862"/>
    <w:multiLevelType w:val="multilevel"/>
    <w:tmpl w:val="A45033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64020370">
    <w:abstractNumId w:val="3"/>
  </w:num>
  <w:num w:numId="2" w16cid:durableId="328219250">
    <w:abstractNumId w:val="10"/>
  </w:num>
  <w:num w:numId="3" w16cid:durableId="1037966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4692333">
    <w:abstractNumId w:val="5"/>
  </w:num>
  <w:num w:numId="5" w16cid:durableId="1781872053">
    <w:abstractNumId w:val="8"/>
  </w:num>
  <w:num w:numId="6" w16cid:durableId="1106578587">
    <w:abstractNumId w:val="1"/>
  </w:num>
  <w:num w:numId="7" w16cid:durableId="2111393023">
    <w:abstractNumId w:val="0"/>
  </w:num>
  <w:num w:numId="8" w16cid:durableId="1223178802">
    <w:abstractNumId w:val="2"/>
  </w:num>
  <w:num w:numId="9" w16cid:durableId="11258065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3918710">
    <w:abstractNumId w:val="9"/>
  </w:num>
  <w:num w:numId="11" w16cid:durableId="8999464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2791519">
    <w:abstractNumId w:val="6"/>
  </w:num>
  <w:num w:numId="13" w16cid:durableId="616838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1018188">
    <w:abstractNumId w:val="11"/>
  </w:num>
  <w:num w:numId="15" w16cid:durableId="2130850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4182253">
    <w:abstractNumId w:val="4"/>
  </w:num>
  <w:num w:numId="17" w16cid:durableId="13165640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44390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9053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5635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77065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7082471">
    <w:abstractNumId w:val="7"/>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F7"/>
    <w:rsid w:val="000B5DE0"/>
    <w:rsid w:val="00161924"/>
    <w:rsid w:val="00192345"/>
    <w:rsid w:val="003D6FD2"/>
    <w:rsid w:val="00520FF7"/>
    <w:rsid w:val="006F3841"/>
    <w:rsid w:val="00973507"/>
    <w:rsid w:val="00A12EDF"/>
    <w:rsid w:val="00A7418B"/>
    <w:rsid w:val="00B254B9"/>
    <w:rsid w:val="00D10A6E"/>
    <w:rsid w:val="00EC7D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qFormat/>
    <w:rsid w:val="006F3841"/>
    <w:pPr>
      <w:keepNext/>
      <w:keepLines/>
      <w:spacing w:after="200" w:line="264" w:lineRule="auto"/>
      <w:outlineLvl w:val="1"/>
    </w:pPr>
    <w:rPr>
      <w:rFonts w:eastAsiaTheme="majorEastAsia" w:cstheme="majorBidi"/>
      <w:b/>
      <w:caps/>
      <w:color w:val="FFFFFF" w:themeColor="background1"/>
      <w:sz w:val="28"/>
      <w:szCs w:val="26"/>
    </w:rPr>
  </w:style>
  <w:style w:type="paragraph" w:styleId="Ttulo3">
    <w:name w:val="heading 3"/>
    <w:basedOn w:val="Normal"/>
    <w:next w:val="Normal"/>
    <w:link w:val="Ttulo3Char"/>
    <w:uiPriority w:val="9"/>
    <w:qFormat/>
    <w:rsid w:val="003D6FD2"/>
    <w:pPr>
      <w:keepNext/>
      <w:keepLines/>
      <w:spacing w:line="264" w:lineRule="auto"/>
      <w:outlineLvl w:val="2"/>
    </w:pPr>
    <w:rPr>
      <w:rFonts w:eastAsiaTheme="majorEastAsia" w:cstheme="majorBidi"/>
      <w:b/>
      <w:caps/>
      <w:color w:val="1F3763" w:themeColor="accent1" w:themeShade="7F"/>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BullettedList">
    <w:name w:val="BullettedList"/>
    <w:uiPriority w:val="99"/>
    <w:rsid w:val="00B254B9"/>
    <w:pPr>
      <w:numPr>
        <w:numId w:val="1"/>
      </w:numPr>
    </w:pPr>
  </w:style>
  <w:style w:type="paragraph" w:styleId="Commarcadores2">
    <w:name w:val="List Bullet 2"/>
    <w:basedOn w:val="Normal"/>
    <w:uiPriority w:val="12"/>
    <w:qFormat/>
    <w:rsid w:val="00B254B9"/>
    <w:pPr>
      <w:numPr>
        <w:ilvl w:val="1"/>
        <w:numId w:val="1"/>
      </w:numPr>
      <w:spacing w:after="200" w:line="264" w:lineRule="auto"/>
    </w:pPr>
    <w:rPr>
      <w:rFonts w:eastAsiaTheme="minorHAnsi" w:cs="Times New Roman (Body CS)"/>
      <w:color w:val="000000" w:themeColor="text1"/>
      <w:sz w:val="22"/>
      <w:szCs w:val="22"/>
    </w:rPr>
  </w:style>
  <w:style w:type="numbering" w:customStyle="1" w:styleId="NumberedList">
    <w:name w:val="NumberedList"/>
    <w:uiPriority w:val="99"/>
    <w:rsid w:val="00B254B9"/>
    <w:pPr>
      <w:numPr>
        <w:numId w:val="3"/>
      </w:numPr>
    </w:pPr>
  </w:style>
  <w:style w:type="paragraph" w:styleId="Numerada2">
    <w:name w:val="List Number 2"/>
    <w:basedOn w:val="Normal"/>
    <w:uiPriority w:val="14"/>
    <w:unhideWhenUsed/>
    <w:qFormat/>
    <w:rsid w:val="00B254B9"/>
    <w:pPr>
      <w:numPr>
        <w:ilvl w:val="1"/>
        <w:numId w:val="3"/>
      </w:numPr>
      <w:spacing w:after="200" w:line="264" w:lineRule="auto"/>
    </w:pPr>
    <w:rPr>
      <w:rFonts w:eastAsiaTheme="minorHAnsi" w:cs="Times New Roman (Body CS)"/>
      <w:color w:val="000000" w:themeColor="text1"/>
      <w:sz w:val="22"/>
      <w:szCs w:val="22"/>
    </w:rPr>
  </w:style>
  <w:style w:type="character" w:styleId="Forte">
    <w:name w:val="Strong"/>
    <w:basedOn w:val="Fontepargpadro"/>
    <w:uiPriority w:val="22"/>
    <w:qFormat/>
    <w:rsid w:val="00B254B9"/>
    <w:rPr>
      <w:b/>
      <w:bCs/>
      <w:color w:val="4472C4" w:themeColor="accent1"/>
    </w:rPr>
  </w:style>
  <w:style w:type="character" w:styleId="TextodoEspaoReservado">
    <w:name w:val="Placeholder Text"/>
    <w:basedOn w:val="Fontepargpadro"/>
    <w:uiPriority w:val="99"/>
    <w:semiHidden/>
    <w:rsid w:val="00B254B9"/>
    <w:rPr>
      <w:color w:val="808080"/>
    </w:rPr>
  </w:style>
  <w:style w:type="table" w:styleId="SimplesTabela3">
    <w:name w:val="Plain Table 3"/>
    <w:basedOn w:val="Tabelanormal"/>
    <w:uiPriority w:val="43"/>
    <w:rsid w:val="00A7418B"/>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next w:val="Normal"/>
    <w:link w:val="SubttuloChar"/>
    <w:uiPriority w:val="11"/>
    <w:qFormat/>
    <w:rsid w:val="00A7418B"/>
    <w:rPr>
      <w:rFonts w:eastAsiaTheme="minorHAnsi" w:cs="Times New Roman (Body CS)"/>
      <w:color w:val="7F7F7F" w:themeColor="text1" w:themeTint="80"/>
      <w:sz w:val="68"/>
      <w:szCs w:val="22"/>
    </w:rPr>
  </w:style>
  <w:style w:type="character" w:customStyle="1" w:styleId="SubttuloChar">
    <w:name w:val="Subtítulo Char"/>
    <w:basedOn w:val="Fontepargpadro"/>
    <w:link w:val="Subttulo"/>
    <w:uiPriority w:val="11"/>
    <w:rsid w:val="00A7418B"/>
    <w:rPr>
      <w:rFonts w:eastAsiaTheme="minorHAnsi" w:cs="Times New Roman (Body CS)"/>
      <w:color w:val="7F7F7F" w:themeColor="text1" w:themeTint="80"/>
      <w:sz w:val="68"/>
      <w:szCs w:val="22"/>
    </w:rPr>
  </w:style>
  <w:style w:type="character" w:customStyle="1" w:styleId="Ttulo2Char">
    <w:name w:val="Título 2 Char"/>
    <w:basedOn w:val="Fontepargpadro"/>
    <w:link w:val="Ttulo2"/>
    <w:uiPriority w:val="9"/>
    <w:rsid w:val="006F3841"/>
    <w:rPr>
      <w:rFonts w:eastAsiaTheme="majorEastAsia" w:cstheme="majorBidi"/>
      <w:b/>
      <w:caps/>
      <w:color w:val="FFFFFF" w:themeColor="background1"/>
      <w:sz w:val="28"/>
      <w:szCs w:val="26"/>
    </w:rPr>
  </w:style>
  <w:style w:type="character" w:customStyle="1" w:styleId="Ttulo3Char">
    <w:name w:val="Título 3 Char"/>
    <w:basedOn w:val="Fontepargpadro"/>
    <w:link w:val="Ttulo3"/>
    <w:uiPriority w:val="9"/>
    <w:rsid w:val="003D6FD2"/>
    <w:rPr>
      <w:rFonts w:eastAsiaTheme="majorEastAsia" w:cstheme="majorBidi"/>
      <w:b/>
      <w:caps/>
      <w:color w:val="1F3763" w:themeColor="accent1" w:themeShade="7F"/>
      <w:sz w:val="16"/>
    </w:rPr>
  </w:style>
  <w:style w:type="paragraph" w:styleId="Citao">
    <w:name w:val="Quote"/>
    <w:basedOn w:val="Normal"/>
    <w:next w:val="Normal"/>
    <w:link w:val="CitaoChar"/>
    <w:uiPriority w:val="29"/>
    <w:qFormat/>
    <w:rsid w:val="00A7418B"/>
    <w:pPr>
      <w:spacing w:before="200" w:after="160" w:line="264" w:lineRule="auto"/>
      <w:ind w:left="864" w:right="864"/>
      <w:jc w:val="center"/>
    </w:pPr>
    <w:rPr>
      <w:rFonts w:eastAsiaTheme="minorHAnsi" w:cs="Times New Roman (Body CS)"/>
      <w:i/>
      <w:iCs/>
      <w:color w:val="404040" w:themeColor="text1" w:themeTint="BF"/>
      <w:sz w:val="22"/>
      <w:szCs w:val="22"/>
    </w:rPr>
  </w:style>
  <w:style w:type="character" w:customStyle="1" w:styleId="CitaoChar">
    <w:name w:val="Citação Char"/>
    <w:basedOn w:val="Fontepargpadro"/>
    <w:link w:val="Citao"/>
    <w:uiPriority w:val="29"/>
    <w:rsid w:val="00A7418B"/>
    <w:rPr>
      <w:rFonts w:eastAsiaTheme="minorHAnsi" w:cs="Times New Roman (Body CS)"/>
      <w:i/>
      <w:iCs/>
      <w:color w:val="404040" w:themeColor="text1" w:themeTint="BF"/>
      <w:sz w:val="22"/>
      <w:szCs w:val="22"/>
    </w:rPr>
  </w:style>
  <w:style w:type="paragraph" w:customStyle="1" w:styleId="Marcadores">
    <w:name w:val="Marcadores"/>
    <w:basedOn w:val="Normal"/>
    <w:next w:val="Normal"/>
    <w:uiPriority w:val="12"/>
    <w:qFormat/>
    <w:rsid w:val="00B254B9"/>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sz w:val="22"/>
      <w:szCs w:val="22"/>
    </w:rPr>
  </w:style>
  <w:style w:type="paragraph" w:customStyle="1" w:styleId="Nmeros">
    <w:name w:val="Números"/>
    <w:basedOn w:val="Normal"/>
    <w:next w:val="Normal"/>
    <w:uiPriority w:val="13"/>
    <w:qFormat/>
    <w:rsid w:val="00B254B9"/>
    <w:pPr>
      <w:numPr>
        <w:numId w:val="3"/>
      </w:numPr>
      <w:spacing w:after="200" w:line="264" w:lineRule="auto"/>
    </w:pPr>
    <w:rPr>
      <w:rFonts w:eastAsiaTheme="minorHAnsi" w:cs="Times New Roman (Body CS)"/>
      <w:color w:val="000000" w:themeColor="text1"/>
      <w:sz w:val="22"/>
      <w:szCs w:val="22"/>
    </w:rPr>
  </w:style>
  <w:style w:type="paragraph" w:customStyle="1" w:styleId="Marcadordogrfico3">
    <w:name w:val="Marcador do gráfico 3"/>
    <w:basedOn w:val="Normal"/>
    <w:uiPriority w:val="16"/>
    <w:qFormat/>
    <w:rsid w:val="00B254B9"/>
    <w:pPr>
      <w:numPr>
        <w:numId w:val="6"/>
      </w:numPr>
      <w:spacing w:line="216" w:lineRule="auto"/>
      <w:ind w:left="284" w:hanging="284"/>
    </w:pPr>
    <w:rPr>
      <w:rFonts w:eastAsiaTheme="minorHAnsi"/>
      <w:color w:val="595959" w:themeColor="text1" w:themeTint="A6"/>
      <w:sz w:val="20"/>
      <w:szCs w:val="22"/>
    </w:rPr>
  </w:style>
  <w:style w:type="paragraph" w:customStyle="1" w:styleId="Marcadordegrfico">
    <w:name w:val="Marcador de gráfico"/>
    <w:basedOn w:val="Normal"/>
    <w:uiPriority w:val="16"/>
    <w:qFormat/>
    <w:rsid w:val="00B254B9"/>
    <w:pPr>
      <w:numPr>
        <w:numId w:val="4"/>
      </w:numPr>
      <w:spacing w:line="216" w:lineRule="auto"/>
      <w:ind w:left="284" w:hanging="284"/>
    </w:pPr>
    <w:rPr>
      <w:rFonts w:eastAsiaTheme="minorHAnsi"/>
      <w:color w:val="595959" w:themeColor="text1" w:themeTint="A6"/>
      <w:sz w:val="20"/>
      <w:szCs w:val="22"/>
    </w:rPr>
  </w:style>
  <w:style w:type="paragraph" w:customStyle="1" w:styleId="Marcadordogrfico2">
    <w:name w:val="Marcador do gráfico 2"/>
    <w:basedOn w:val="Normal"/>
    <w:uiPriority w:val="16"/>
    <w:qFormat/>
    <w:rsid w:val="00B254B9"/>
    <w:pPr>
      <w:numPr>
        <w:numId w:val="5"/>
      </w:numPr>
      <w:spacing w:line="216" w:lineRule="auto"/>
      <w:ind w:left="284" w:hanging="284"/>
    </w:pPr>
    <w:rPr>
      <w:rFonts w:eastAsiaTheme="minorHAnsi"/>
      <w:color w:val="595959" w:themeColor="text1" w:themeTint="A6"/>
      <w:sz w:val="20"/>
      <w:szCs w:val="22"/>
    </w:rPr>
  </w:style>
  <w:style w:type="paragraph" w:customStyle="1" w:styleId="Marcadordogrfico4">
    <w:name w:val="Marcador do gráfico 4"/>
    <w:basedOn w:val="Normal"/>
    <w:uiPriority w:val="16"/>
    <w:qFormat/>
    <w:rsid w:val="00B254B9"/>
    <w:pPr>
      <w:numPr>
        <w:numId w:val="7"/>
      </w:numPr>
      <w:ind w:left="284" w:hanging="284"/>
    </w:pPr>
    <w:rPr>
      <w:rFonts w:eastAsiaTheme="minorHAnsi"/>
      <w:color w:val="595959" w:themeColor="text1" w:themeTint="A6"/>
      <w:sz w:val="20"/>
      <w:szCs w:val="22"/>
    </w:rPr>
  </w:style>
  <w:style w:type="paragraph" w:customStyle="1" w:styleId="155EBDF1FB41D347BF87A0C9EB9598216">
    <w:name w:val="155EBDF1FB41D347BF87A0C9EB9598216"/>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6">
    <w:name w:val="CC6E3511BEF7C34685CA98BF431856CE6"/>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D669BBD667F0D458F55FFB5D7EF9A416">
    <w:name w:val="BD669BBD667F0D458F55FFB5D7EF9A416"/>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6">
    <w:name w:val="1424188BCBD79D40BEC8AB8C1E00570C6"/>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D9CE8960E1FADC419FF185561979E2186">
    <w:name w:val="D9CE8960E1FADC419FF185561979E2186"/>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24E1024D3A7E5448E8CC74BC883D4906">
    <w:name w:val="B24E1024D3A7E5448E8CC74BC883D4906"/>
    <w:rsid w:val="00A7418B"/>
    <w:pPr>
      <w:tabs>
        <w:tab w:val="num" w:pos="1440"/>
      </w:tabs>
      <w:spacing w:after="200" w:line="264" w:lineRule="auto"/>
      <w:ind w:left="1152" w:hanging="288"/>
    </w:pPr>
    <w:rPr>
      <w:rFonts w:eastAsiaTheme="minorHAnsi" w:cs="Times New Roman (Body CS)"/>
      <w:color w:val="000000" w:themeColor="text1"/>
      <w:sz w:val="22"/>
      <w:szCs w:val="22"/>
    </w:rPr>
  </w:style>
  <w:style w:type="paragraph" w:customStyle="1" w:styleId="F94D76EE5FDF17499796E481DABAEC726">
    <w:name w:val="F94D76EE5FDF17499796E481DABAEC726"/>
    <w:rsid w:val="00A7418B"/>
    <w:pPr>
      <w:keepNext/>
      <w:keepLines/>
      <w:spacing w:after="200" w:line="264" w:lineRule="auto"/>
      <w:outlineLvl w:val="1"/>
    </w:pPr>
    <w:rPr>
      <w:rFonts w:eastAsiaTheme="majorEastAsia" w:cstheme="majorBidi"/>
      <w:b/>
      <w:caps/>
      <w:color w:val="FFFFFF" w:themeColor="background1"/>
      <w:sz w:val="28"/>
      <w:szCs w:val="26"/>
    </w:rPr>
  </w:style>
  <w:style w:type="paragraph" w:customStyle="1" w:styleId="38A94C3F29A7844A8B76DC28A6B53B536">
    <w:name w:val="38A94C3F29A7844A8B76DC28A6B53B53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CB2078AA79C914C8DF377DD131C41746">
    <w:name w:val="5CB2078AA79C914C8DF377DD131C417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8FB6EBF3BB567498C77721510725A466">
    <w:name w:val="F8FB6EBF3BB567498C77721510725A4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28C5E76A283284DA505EF7392CC9F5F6">
    <w:name w:val="C28C5E76A283284DA505EF7392CC9F5F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57D975808B59046B34BF68141FAB3E36">
    <w:name w:val="557D975808B59046B34BF68141FAB3E3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AA458E76A80FCC4D8C88B2A4A301C29A6">
    <w:name w:val="AA458E76A80FCC4D8C88B2A4A301C29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BB8096F1C8D84742A53B3E0D2CDFC1D86">
    <w:name w:val="BB8096F1C8D84742A53B3E0D2CDFC1D86"/>
    <w:rsid w:val="00A7418B"/>
    <w:rPr>
      <w:rFonts w:eastAsiaTheme="minorHAnsi" w:cs="Times New Roman (Body CS)"/>
      <w:color w:val="000000" w:themeColor="text1"/>
      <w:sz w:val="16"/>
      <w:szCs w:val="22"/>
    </w:rPr>
  </w:style>
  <w:style w:type="paragraph" w:customStyle="1" w:styleId="8AED082A8692344C89FA7AD8ACA2627E6">
    <w:name w:val="8AED082A8692344C89FA7AD8ACA2627E6"/>
    <w:rsid w:val="00A7418B"/>
    <w:rPr>
      <w:rFonts w:eastAsiaTheme="minorHAnsi" w:cs="Times New Roman (Body CS)"/>
      <w:color w:val="000000" w:themeColor="text1"/>
      <w:sz w:val="16"/>
      <w:szCs w:val="22"/>
    </w:rPr>
  </w:style>
  <w:style w:type="paragraph" w:customStyle="1" w:styleId="6E4D65B025BC7646B0E891E8F74462456">
    <w:name w:val="6E4D65B025BC7646B0E891E8F74462456"/>
    <w:rsid w:val="00A7418B"/>
    <w:rPr>
      <w:rFonts w:eastAsiaTheme="minorHAnsi" w:cs="Times New Roman (Body CS)"/>
      <w:color w:val="000000" w:themeColor="text1"/>
      <w:sz w:val="16"/>
      <w:szCs w:val="22"/>
    </w:rPr>
  </w:style>
  <w:style w:type="paragraph" w:customStyle="1" w:styleId="93971EB445193143AEB6C25626A8D4696">
    <w:name w:val="93971EB445193143AEB6C25626A8D4696"/>
    <w:rsid w:val="00A7418B"/>
    <w:rPr>
      <w:rFonts w:eastAsiaTheme="minorHAnsi" w:cs="Times New Roman (Body CS)"/>
      <w:color w:val="000000" w:themeColor="text1"/>
      <w:sz w:val="16"/>
      <w:szCs w:val="22"/>
    </w:rPr>
  </w:style>
  <w:style w:type="paragraph" w:customStyle="1" w:styleId="B4FC9E66E313B149855B4DEFCBE7829E6">
    <w:name w:val="B4FC9E66E313B149855B4DEFCBE7829E6"/>
    <w:rsid w:val="00A7418B"/>
    <w:rPr>
      <w:rFonts w:eastAsiaTheme="minorHAnsi" w:cs="Times New Roman (Body CS)"/>
      <w:color w:val="000000" w:themeColor="text1"/>
      <w:sz w:val="16"/>
      <w:szCs w:val="22"/>
    </w:rPr>
  </w:style>
  <w:style w:type="paragraph" w:customStyle="1" w:styleId="771EC4BDC5F8F44A8C2D6B23168931CF6">
    <w:name w:val="771EC4BDC5F8F44A8C2D6B23168931CF6"/>
    <w:rsid w:val="00A7418B"/>
    <w:rPr>
      <w:rFonts w:eastAsiaTheme="minorHAnsi" w:cs="Times New Roman (Body CS)"/>
      <w:color w:val="000000" w:themeColor="text1"/>
      <w:sz w:val="16"/>
      <w:szCs w:val="22"/>
    </w:rPr>
  </w:style>
  <w:style w:type="paragraph" w:customStyle="1" w:styleId="E6E2765F17255A409BCF0A58C6C8F8EF6">
    <w:name w:val="E6E2765F17255A409BCF0A58C6C8F8EF6"/>
    <w:rsid w:val="00A7418B"/>
    <w:rPr>
      <w:rFonts w:eastAsiaTheme="minorHAnsi" w:cs="Times New Roman (Body CS)"/>
      <w:color w:val="000000" w:themeColor="text1"/>
      <w:sz w:val="16"/>
      <w:szCs w:val="22"/>
    </w:rPr>
  </w:style>
  <w:style w:type="paragraph" w:customStyle="1" w:styleId="1F0C366EDBFDD24D99845ED771D0CA276">
    <w:name w:val="1F0C366EDBFDD24D99845ED771D0CA276"/>
    <w:rsid w:val="00A7418B"/>
    <w:rPr>
      <w:rFonts w:eastAsiaTheme="minorHAnsi" w:cs="Times New Roman (Body CS)"/>
      <w:color w:val="000000" w:themeColor="text1"/>
      <w:sz w:val="16"/>
      <w:szCs w:val="22"/>
    </w:rPr>
  </w:style>
  <w:style w:type="paragraph" w:customStyle="1" w:styleId="619DACBA8CAE374C9361347F13BEFD786">
    <w:name w:val="619DACBA8CAE374C9361347F13BEFD786"/>
    <w:rsid w:val="00A7418B"/>
    <w:rPr>
      <w:rFonts w:eastAsiaTheme="minorHAnsi" w:cs="Times New Roman (Body CS)"/>
      <w:color w:val="000000" w:themeColor="text1"/>
      <w:sz w:val="16"/>
      <w:szCs w:val="22"/>
    </w:rPr>
  </w:style>
  <w:style w:type="paragraph" w:customStyle="1" w:styleId="B908712595686D46813162C310B3D2176">
    <w:name w:val="B908712595686D46813162C310B3D2176"/>
    <w:rsid w:val="00A7418B"/>
    <w:rPr>
      <w:rFonts w:eastAsiaTheme="minorHAnsi" w:cs="Times New Roman (Body CS)"/>
      <w:color w:val="000000" w:themeColor="text1"/>
      <w:sz w:val="16"/>
      <w:szCs w:val="22"/>
    </w:rPr>
  </w:style>
  <w:style w:type="paragraph" w:customStyle="1" w:styleId="725CE04484F8304B905ABDB32E5560A66">
    <w:name w:val="725CE04484F8304B905ABDB32E5560A66"/>
    <w:rsid w:val="00A7418B"/>
    <w:rPr>
      <w:rFonts w:eastAsiaTheme="minorHAnsi" w:cs="Times New Roman (Body CS)"/>
      <w:color w:val="000000" w:themeColor="text1"/>
      <w:sz w:val="16"/>
      <w:szCs w:val="22"/>
    </w:rPr>
  </w:style>
  <w:style w:type="paragraph" w:customStyle="1" w:styleId="8EC21B8D3F387947B7CFC75C0AE7E0A86">
    <w:name w:val="8EC21B8D3F387947B7CFC75C0AE7E0A86"/>
    <w:rsid w:val="00A7418B"/>
    <w:rPr>
      <w:rFonts w:eastAsiaTheme="minorHAnsi" w:cs="Times New Roman (Body CS)"/>
      <w:color w:val="000000" w:themeColor="text1"/>
      <w:sz w:val="16"/>
      <w:szCs w:val="22"/>
    </w:rPr>
  </w:style>
  <w:style w:type="paragraph" w:customStyle="1" w:styleId="0E68B449C448874C8404950E750558616">
    <w:name w:val="0E68B449C448874C8404950E750558616"/>
    <w:rsid w:val="00A7418B"/>
    <w:rPr>
      <w:rFonts w:eastAsiaTheme="minorHAnsi" w:cs="Times New Roman (Body CS)"/>
      <w:color w:val="000000" w:themeColor="text1"/>
      <w:sz w:val="16"/>
      <w:szCs w:val="22"/>
    </w:rPr>
  </w:style>
  <w:style w:type="paragraph" w:customStyle="1" w:styleId="5CACA4D654A07749A98A45981B918B1C6">
    <w:name w:val="5CACA4D654A07749A98A45981B918B1C6"/>
    <w:rsid w:val="00A7418B"/>
    <w:rPr>
      <w:rFonts w:eastAsiaTheme="minorHAnsi" w:cs="Times New Roman (Body CS)"/>
      <w:color w:val="000000" w:themeColor="text1"/>
      <w:sz w:val="16"/>
      <w:szCs w:val="22"/>
    </w:rPr>
  </w:style>
  <w:style w:type="paragraph" w:customStyle="1" w:styleId="D48A966EFCA5D54FBD28400AC2D7C0286">
    <w:name w:val="D48A966EFCA5D54FBD28400AC2D7C0286"/>
    <w:rsid w:val="00A7418B"/>
    <w:rPr>
      <w:rFonts w:eastAsiaTheme="minorHAnsi" w:cs="Times New Roman (Body CS)"/>
      <w:color w:val="000000" w:themeColor="text1"/>
      <w:sz w:val="16"/>
      <w:szCs w:val="22"/>
    </w:rPr>
  </w:style>
  <w:style w:type="paragraph" w:customStyle="1" w:styleId="35EDD1F8A94F3048B537AFA1EA398E246">
    <w:name w:val="35EDD1F8A94F3048B537AFA1EA398E2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7AD9586546D7194397C46D9B850E95A36">
    <w:name w:val="7AD9586546D7194397C46D9B850E95A36"/>
    <w:rsid w:val="00A7418B"/>
    <w:rPr>
      <w:rFonts w:eastAsiaTheme="minorHAnsi" w:cs="Times New Roman (Body CS)"/>
      <w:color w:val="000000" w:themeColor="text1"/>
      <w:sz w:val="16"/>
      <w:szCs w:val="22"/>
    </w:rPr>
  </w:style>
  <w:style w:type="paragraph" w:customStyle="1" w:styleId="E3DB037FD4FA4C448A365E3DCA4BA6D36">
    <w:name w:val="E3DB037FD4FA4C448A365E3DCA4BA6D36"/>
    <w:rsid w:val="00A7418B"/>
    <w:rPr>
      <w:rFonts w:eastAsiaTheme="minorHAnsi" w:cs="Times New Roman (Body CS)"/>
      <w:color w:val="000000" w:themeColor="text1"/>
      <w:sz w:val="16"/>
      <w:szCs w:val="22"/>
    </w:rPr>
  </w:style>
  <w:style w:type="paragraph" w:customStyle="1" w:styleId="7A2D80704EE4FF46AC17A51E8464DE256">
    <w:name w:val="7A2D80704EE4FF46AC17A51E8464DE256"/>
    <w:rsid w:val="00A7418B"/>
    <w:rPr>
      <w:rFonts w:eastAsiaTheme="minorHAnsi" w:cs="Times New Roman (Body CS)"/>
      <w:color w:val="000000" w:themeColor="text1"/>
      <w:sz w:val="16"/>
      <w:szCs w:val="22"/>
    </w:rPr>
  </w:style>
  <w:style w:type="paragraph" w:customStyle="1" w:styleId="2E91185372F58340A1F088DD65E49B906">
    <w:name w:val="2E91185372F58340A1F088DD65E49B906"/>
    <w:rsid w:val="00A7418B"/>
    <w:rPr>
      <w:rFonts w:eastAsiaTheme="minorHAnsi" w:cs="Times New Roman (Body CS)"/>
      <w:color w:val="000000" w:themeColor="text1"/>
      <w:sz w:val="16"/>
      <w:szCs w:val="22"/>
    </w:rPr>
  </w:style>
  <w:style w:type="paragraph" w:customStyle="1" w:styleId="B992B18E5F66594DBF9A4C0FDCA7892B6">
    <w:name w:val="B992B18E5F66594DBF9A4C0FDCA7892B6"/>
    <w:rsid w:val="00A7418B"/>
    <w:rPr>
      <w:rFonts w:eastAsiaTheme="minorHAnsi" w:cs="Times New Roman (Body CS)"/>
      <w:color w:val="000000" w:themeColor="text1"/>
      <w:sz w:val="16"/>
      <w:szCs w:val="22"/>
    </w:rPr>
  </w:style>
  <w:style w:type="paragraph" w:customStyle="1" w:styleId="08165F50AA300F408C54A24F2650D6D66">
    <w:name w:val="08165F50AA300F408C54A24F2650D6D66"/>
    <w:rsid w:val="00A7418B"/>
    <w:rPr>
      <w:rFonts w:eastAsiaTheme="minorHAnsi" w:cs="Times New Roman (Body CS)"/>
      <w:color w:val="000000" w:themeColor="text1"/>
      <w:sz w:val="16"/>
      <w:szCs w:val="22"/>
    </w:rPr>
  </w:style>
  <w:style w:type="paragraph" w:customStyle="1" w:styleId="CAEE56517090EE4CB33CFEB71C08113B6">
    <w:name w:val="CAEE56517090EE4CB33CFEB71C08113B6"/>
    <w:rsid w:val="00A7418B"/>
    <w:rPr>
      <w:rFonts w:eastAsiaTheme="minorHAnsi" w:cs="Times New Roman (Body CS)"/>
      <w:color w:val="000000" w:themeColor="text1"/>
      <w:sz w:val="16"/>
      <w:szCs w:val="22"/>
    </w:rPr>
  </w:style>
  <w:style w:type="paragraph" w:customStyle="1" w:styleId="F2767263C9D6B642B7ECB6D6F5DCD5F06">
    <w:name w:val="F2767263C9D6B642B7ECB6D6F5DCD5F06"/>
    <w:rsid w:val="00A7418B"/>
    <w:rPr>
      <w:rFonts w:eastAsiaTheme="minorHAnsi" w:cs="Times New Roman (Body CS)"/>
      <w:color w:val="000000" w:themeColor="text1"/>
      <w:sz w:val="16"/>
      <w:szCs w:val="22"/>
    </w:rPr>
  </w:style>
  <w:style w:type="paragraph" w:customStyle="1" w:styleId="CA8AE2B14A1FB943B55D6DAC64E8B5876">
    <w:name w:val="CA8AE2B14A1FB943B55D6DAC64E8B5876"/>
    <w:rsid w:val="00A7418B"/>
    <w:rPr>
      <w:rFonts w:eastAsiaTheme="minorHAnsi" w:cs="Times New Roman (Body CS)"/>
      <w:color w:val="000000" w:themeColor="text1"/>
      <w:sz w:val="16"/>
      <w:szCs w:val="22"/>
    </w:rPr>
  </w:style>
  <w:style w:type="paragraph" w:customStyle="1" w:styleId="D9C5F60C561A30448D748B5827FB9D0E6">
    <w:name w:val="D9C5F60C561A30448D748B5827FB9D0E6"/>
    <w:rsid w:val="00A7418B"/>
    <w:rPr>
      <w:rFonts w:eastAsiaTheme="minorHAnsi" w:cs="Times New Roman (Body CS)"/>
      <w:color w:val="000000" w:themeColor="text1"/>
      <w:sz w:val="16"/>
      <w:szCs w:val="22"/>
    </w:rPr>
  </w:style>
  <w:style w:type="paragraph" w:customStyle="1" w:styleId="52E83D9AC640B84D8C8CD09C174086256">
    <w:name w:val="52E83D9AC640B84D8C8CD09C174086256"/>
    <w:rsid w:val="00A7418B"/>
    <w:rPr>
      <w:rFonts w:eastAsiaTheme="minorHAnsi" w:cs="Times New Roman (Body CS)"/>
      <w:color w:val="000000" w:themeColor="text1"/>
      <w:sz w:val="16"/>
      <w:szCs w:val="22"/>
    </w:rPr>
  </w:style>
  <w:style w:type="paragraph" w:customStyle="1" w:styleId="5DB97D726B0325478FBC080BCDAE479A6">
    <w:name w:val="5DB97D726B0325478FBC080BCDAE479A6"/>
    <w:rsid w:val="00A7418B"/>
    <w:rPr>
      <w:rFonts w:eastAsiaTheme="minorHAnsi" w:cs="Times New Roman (Body CS)"/>
      <w:color w:val="000000" w:themeColor="text1"/>
      <w:sz w:val="16"/>
      <w:szCs w:val="22"/>
    </w:rPr>
  </w:style>
  <w:style w:type="paragraph" w:customStyle="1" w:styleId="C039FA35BB92AF4997D422118A5716166">
    <w:name w:val="C039FA35BB92AF4997D422118A5716166"/>
    <w:rsid w:val="00A7418B"/>
    <w:rPr>
      <w:rFonts w:eastAsiaTheme="minorHAnsi" w:cs="Times New Roman (Body CS)"/>
      <w:color w:val="000000" w:themeColor="text1"/>
      <w:sz w:val="16"/>
      <w:szCs w:val="22"/>
    </w:rPr>
  </w:style>
  <w:style w:type="paragraph" w:customStyle="1" w:styleId="BCA03DB79297BE4FB12CF5439EDF83F46">
    <w:name w:val="BCA03DB79297BE4FB12CF5439EDF83F46"/>
    <w:rsid w:val="00A7418B"/>
    <w:rPr>
      <w:rFonts w:eastAsiaTheme="minorHAnsi" w:cs="Times New Roman (Body CS)"/>
      <w:color w:val="000000" w:themeColor="text1"/>
      <w:sz w:val="16"/>
      <w:szCs w:val="22"/>
    </w:rPr>
  </w:style>
  <w:style w:type="paragraph" w:customStyle="1" w:styleId="C45C0046D8247048BC061D76FDE492876">
    <w:name w:val="C45C0046D8247048BC061D76FDE492876"/>
    <w:rsid w:val="00A7418B"/>
    <w:rPr>
      <w:rFonts w:eastAsiaTheme="minorHAnsi" w:cs="Times New Roman (Body CS)"/>
      <w:color w:val="000000" w:themeColor="text1"/>
      <w:sz w:val="16"/>
      <w:szCs w:val="22"/>
    </w:rPr>
  </w:style>
  <w:style w:type="paragraph" w:customStyle="1" w:styleId="88501431FAD76E46BAE2F9B24DE076FC6">
    <w:name w:val="88501431FAD76E46BAE2F9B24DE076FC6"/>
    <w:rsid w:val="00A7418B"/>
    <w:rPr>
      <w:rFonts w:eastAsiaTheme="minorHAnsi" w:cs="Times New Roman (Body CS)"/>
      <w:color w:val="000000" w:themeColor="text1"/>
      <w:sz w:val="16"/>
      <w:szCs w:val="22"/>
    </w:rPr>
  </w:style>
  <w:style w:type="paragraph" w:customStyle="1" w:styleId="69927EBDB1A13549B3A63815DD96BDE86">
    <w:name w:val="69927EBDB1A13549B3A63815DD96BDE86"/>
    <w:rsid w:val="00A7418B"/>
    <w:rPr>
      <w:rFonts w:eastAsiaTheme="minorHAnsi" w:cs="Times New Roman (Body CS)"/>
      <w:color w:val="000000" w:themeColor="text1"/>
      <w:sz w:val="16"/>
      <w:szCs w:val="22"/>
    </w:rPr>
  </w:style>
  <w:style w:type="paragraph" w:customStyle="1" w:styleId="8CAD063BB252904DB21EACA5C234E5756">
    <w:name w:val="8CAD063BB252904DB21EACA5C234E5756"/>
    <w:rsid w:val="00A7418B"/>
    <w:rPr>
      <w:rFonts w:eastAsiaTheme="minorHAnsi" w:cs="Times New Roman (Body CS)"/>
      <w:color w:val="000000" w:themeColor="text1"/>
      <w:sz w:val="16"/>
      <w:szCs w:val="22"/>
    </w:rPr>
  </w:style>
  <w:style w:type="paragraph" w:customStyle="1" w:styleId="709574067F1E264686C0CB50F063212D6">
    <w:name w:val="709574067F1E264686C0CB50F063212D6"/>
    <w:rsid w:val="00A7418B"/>
    <w:rPr>
      <w:rFonts w:eastAsiaTheme="minorHAnsi" w:cs="Times New Roman (Body CS)"/>
      <w:color w:val="000000" w:themeColor="text1"/>
      <w:sz w:val="16"/>
      <w:szCs w:val="22"/>
    </w:rPr>
  </w:style>
  <w:style w:type="paragraph" w:customStyle="1" w:styleId="FE6D3B2CF534D147BD87C30D721FABAA6">
    <w:name w:val="FE6D3B2CF534D147BD87C30D721FABAA6"/>
    <w:rsid w:val="00A7418B"/>
    <w:rPr>
      <w:rFonts w:eastAsiaTheme="minorHAnsi" w:cs="Times New Roman (Body CS)"/>
      <w:color w:val="000000" w:themeColor="text1"/>
      <w:sz w:val="16"/>
      <w:szCs w:val="22"/>
    </w:rPr>
  </w:style>
  <w:style w:type="paragraph" w:customStyle="1" w:styleId="35A9B9B62007AE4280D60D50EB65F35A6">
    <w:name w:val="35A9B9B62007AE4280D60D50EB65F35A6"/>
    <w:rsid w:val="00A7418B"/>
    <w:rPr>
      <w:rFonts w:eastAsiaTheme="minorHAnsi" w:cs="Times New Roman (Body CS)"/>
      <w:color w:val="000000" w:themeColor="text1"/>
      <w:sz w:val="16"/>
      <w:szCs w:val="22"/>
    </w:rPr>
  </w:style>
  <w:style w:type="paragraph" w:customStyle="1" w:styleId="52702D0252F84247BC8D886BF33D14F86">
    <w:name w:val="52702D0252F84247BC8D886BF33D14F86"/>
    <w:rsid w:val="00A7418B"/>
    <w:rPr>
      <w:rFonts w:eastAsiaTheme="minorHAnsi" w:cs="Times New Roman (Body CS)"/>
      <w:color w:val="000000" w:themeColor="text1"/>
      <w:sz w:val="16"/>
      <w:szCs w:val="22"/>
    </w:rPr>
  </w:style>
  <w:style w:type="paragraph" w:customStyle="1" w:styleId="7B8D472F3761464591625D75F3E048586">
    <w:name w:val="7B8D472F3761464591625D75F3E0485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91C23E34A526649AAFA5ADA131CB50B6">
    <w:name w:val="D91C23E34A526649AAFA5ADA131CB50B6"/>
    <w:rsid w:val="00A7418B"/>
    <w:rPr>
      <w:rFonts w:eastAsiaTheme="minorHAnsi" w:cs="Times New Roman (Body CS)"/>
      <w:color w:val="000000" w:themeColor="text1"/>
      <w:sz w:val="16"/>
      <w:szCs w:val="22"/>
    </w:rPr>
  </w:style>
  <w:style w:type="paragraph" w:customStyle="1" w:styleId="866B9219EE10CC40837B42F8248F42416">
    <w:name w:val="866B9219EE10CC40837B42F8248F42416"/>
    <w:rsid w:val="00A7418B"/>
    <w:rPr>
      <w:rFonts w:eastAsiaTheme="minorHAnsi" w:cs="Times New Roman (Body CS)"/>
      <w:color w:val="000000" w:themeColor="text1"/>
      <w:sz w:val="16"/>
      <w:szCs w:val="22"/>
    </w:rPr>
  </w:style>
  <w:style w:type="paragraph" w:customStyle="1" w:styleId="CD2B38FB6520C34F92412E6409A84A756">
    <w:name w:val="CD2B38FB6520C34F92412E6409A84A756"/>
    <w:rsid w:val="00A7418B"/>
    <w:rPr>
      <w:rFonts w:eastAsiaTheme="minorHAnsi" w:cs="Times New Roman (Body CS)"/>
      <w:color w:val="000000" w:themeColor="text1"/>
      <w:sz w:val="16"/>
      <w:szCs w:val="22"/>
    </w:rPr>
  </w:style>
  <w:style w:type="paragraph" w:customStyle="1" w:styleId="665CC87EDE8BA14B9A4138DF9DC8A4D76">
    <w:name w:val="665CC87EDE8BA14B9A4138DF9DC8A4D76"/>
    <w:rsid w:val="00A7418B"/>
    <w:rPr>
      <w:rFonts w:eastAsiaTheme="minorHAnsi" w:cs="Times New Roman (Body CS)"/>
      <w:color w:val="000000" w:themeColor="text1"/>
      <w:sz w:val="16"/>
      <w:szCs w:val="22"/>
    </w:rPr>
  </w:style>
  <w:style w:type="paragraph" w:customStyle="1" w:styleId="85939572A3DA8A40BB31E3633971FD896">
    <w:name w:val="85939572A3DA8A40BB31E3633971FD896"/>
    <w:rsid w:val="00A7418B"/>
    <w:rPr>
      <w:rFonts w:eastAsiaTheme="minorHAnsi" w:cs="Times New Roman (Body CS)"/>
      <w:color w:val="000000" w:themeColor="text1"/>
      <w:sz w:val="16"/>
      <w:szCs w:val="22"/>
    </w:rPr>
  </w:style>
  <w:style w:type="paragraph" w:customStyle="1" w:styleId="83D8DAA329F9664BA1A8E9F62D4253956">
    <w:name w:val="83D8DAA329F9664BA1A8E9F62D4253956"/>
    <w:rsid w:val="00A7418B"/>
    <w:rPr>
      <w:rFonts w:eastAsiaTheme="minorHAnsi" w:cs="Times New Roman (Body CS)"/>
      <w:color w:val="000000" w:themeColor="text1"/>
      <w:sz w:val="16"/>
      <w:szCs w:val="22"/>
    </w:rPr>
  </w:style>
  <w:style w:type="paragraph" w:customStyle="1" w:styleId="8045369600FE4C469C472630568EFBCA6">
    <w:name w:val="8045369600FE4C469C472630568EFBCA6"/>
    <w:rsid w:val="00A7418B"/>
    <w:rPr>
      <w:rFonts w:eastAsiaTheme="minorHAnsi" w:cs="Times New Roman (Body CS)"/>
      <w:color w:val="000000" w:themeColor="text1"/>
      <w:sz w:val="16"/>
      <w:szCs w:val="22"/>
    </w:rPr>
  </w:style>
  <w:style w:type="paragraph" w:customStyle="1" w:styleId="44784446FAD04B45842F41707A293D926">
    <w:name w:val="44784446FAD04B45842F41707A293D926"/>
    <w:rsid w:val="00A7418B"/>
    <w:rPr>
      <w:rFonts w:eastAsiaTheme="minorHAnsi" w:cs="Times New Roman (Body CS)"/>
      <w:color w:val="000000" w:themeColor="text1"/>
      <w:sz w:val="16"/>
      <w:szCs w:val="22"/>
    </w:rPr>
  </w:style>
  <w:style w:type="paragraph" w:customStyle="1" w:styleId="3EE1F449122651448BB671463C79C2216">
    <w:name w:val="3EE1F449122651448BB671463C79C2216"/>
    <w:rsid w:val="00A7418B"/>
    <w:rPr>
      <w:rFonts w:eastAsiaTheme="minorHAnsi" w:cs="Times New Roman (Body CS)"/>
      <w:color w:val="000000" w:themeColor="text1"/>
      <w:sz w:val="16"/>
      <w:szCs w:val="22"/>
    </w:rPr>
  </w:style>
  <w:style w:type="paragraph" w:customStyle="1" w:styleId="29AF79062F36A9459C777A2800A88BA26">
    <w:name w:val="29AF79062F36A9459C777A2800A88BA26"/>
    <w:rsid w:val="00A7418B"/>
    <w:rPr>
      <w:rFonts w:eastAsiaTheme="minorHAnsi" w:cs="Times New Roman (Body CS)"/>
      <w:color w:val="000000" w:themeColor="text1"/>
      <w:sz w:val="16"/>
      <w:szCs w:val="22"/>
    </w:rPr>
  </w:style>
  <w:style w:type="paragraph" w:customStyle="1" w:styleId="FE3A00A4BF1EA246A098ED2E2D99E1DB6">
    <w:name w:val="FE3A00A4BF1EA246A098ED2E2D99E1DB6"/>
    <w:rsid w:val="00A7418B"/>
    <w:rPr>
      <w:rFonts w:eastAsiaTheme="minorHAnsi" w:cs="Times New Roman (Body CS)"/>
      <w:color w:val="000000" w:themeColor="text1"/>
      <w:sz w:val="16"/>
      <w:szCs w:val="22"/>
    </w:rPr>
  </w:style>
  <w:style w:type="paragraph" w:customStyle="1" w:styleId="E7FD7387DF810F4BA72FBAF288B910A56">
    <w:name w:val="E7FD7387DF810F4BA72FBAF288B910A56"/>
    <w:rsid w:val="00A7418B"/>
    <w:rPr>
      <w:rFonts w:eastAsiaTheme="minorHAnsi" w:cs="Times New Roman (Body CS)"/>
      <w:color w:val="000000" w:themeColor="text1"/>
      <w:sz w:val="16"/>
      <w:szCs w:val="22"/>
    </w:rPr>
  </w:style>
  <w:style w:type="paragraph" w:customStyle="1" w:styleId="C32808D26720A74291BFAB5CD4ECE5696">
    <w:name w:val="C32808D26720A74291BFAB5CD4ECE5696"/>
    <w:rsid w:val="00A7418B"/>
    <w:rPr>
      <w:rFonts w:eastAsiaTheme="minorHAnsi" w:cs="Times New Roman (Body CS)"/>
      <w:color w:val="000000" w:themeColor="text1"/>
      <w:sz w:val="16"/>
      <w:szCs w:val="22"/>
    </w:rPr>
  </w:style>
  <w:style w:type="paragraph" w:customStyle="1" w:styleId="EB670502B5F2C244B05B14AC6628503C6">
    <w:name w:val="EB670502B5F2C244B05B14AC6628503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7269303EDD0CC7418D2F933C64DF35776">
    <w:name w:val="7269303EDD0CC7418D2F933C64DF35776"/>
    <w:rsid w:val="00A7418B"/>
    <w:rPr>
      <w:rFonts w:eastAsiaTheme="minorHAnsi" w:cs="Times New Roman (Body CS)"/>
      <w:color w:val="000000" w:themeColor="text1"/>
      <w:sz w:val="16"/>
      <w:szCs w:val="22"/>
    </w:rPr>
  </w:style>
  <w:style w:type="paragraph" w:customStyle="1" w:styleId="0651082CE6FE9549A7B7F314F7906C666">
    <w:name w:val="0651082CE6FE9549A7B7F314F7906C666"/>
    <w:rsid w:val="00A7418B"/>
    <w:rPr>
      <w:rFonts w:eastAsiaTheme="minorHAnsi" w:cs="Times New Roman (Body CS)"/>
      <w:color w:val="000000" w:themeColor="text1"/>
      <w:sz w:val="16"/>
      <w:szCs w:val="22"/>
    </w:rPr>
  </w:style>
  <w:style w:type="paragraph" w:customStyle="1" w:styleId="79FC7C365BD3F0498BC3AFB4CB597E186">
    <w:name w:val="79FC7C365BD3F0498BC3AFB4CB597E186"/>
    <w:rsid w:val="00A7418B"/>
    <w:rPr>
      <w:rFonts w:eastAsiaTheme="minorHAnsi" w:cs="Times New Roman (Body CS)"/>
      <w:color w:val="000000" w:themeColor="text1"/>
      <w:sz w:val="16"/>
      <w:szCs w:val="22"/>
    </w:rPr>
  </w:style>
  <w:style w:type="paragraph" w:customStyle="1" w:styleId="45980F0C3471AB4FAECE700B3B5E361D6">
    <w:name w:val="45980F0C3471AB4FAECE700B3B5E361D6"/>
    <w:rsid w:val="00A7418B"/>
    <w:rPr>
      <w:rFonts w:eastAsiaTheme="minorHAnsi" w:cs="Times New Roman (Body CS)"/>
      <w:color w:val="000000" w:themeColor="text1"/>
      <w:sz w:val="16"/>
      <w:szCs w:val="22"/>
    </w:rPr>
  </w:style>
  <w:style w:type="paragraph" w:customStyle="1" w:styleId="C50E7D2A95B8E14FBB5F976AFDFC38916">
    <w:name w:val="C50E7D2A95B8E14FBB5F976AFDFC38916"/>
    <w:rsid w:val="00A7418B"/>
    <w:rPr>
      <w:rFonts w:eastAsiaTheme="minorHAnsi" w:cs="Times New Roman (Body CS)"/>
      <w:color w:val="000000" w:themeColor="text1"/>
      <w:sz w:val="16"/>
      <w:szCs w:val="22"/>
    </w:rPr>
  </w:style>
  <w:style w:type="paragraph" w:customStyle="1" w:styleId="019BE63FC374DC4A95C6FBC9DFD267B26">
    <w:name w:val="019BE63FC374DC4A95C6FBC9DFD267B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DB737658C53D740855DB7DB6C16C4FE6">
    <w:name w:val="DDB737658C53D740855DB7DB6C16C4FE6"/>
    <w:rsid w:val="00A7418B"/>
    <w:rPr>
      <w:rFonts w:eastAsiaTheme="minorHAnsi" w:cs="Times New Roman (Body CS)"/>
      <w:color w:val="000000" w:themeColor="text1"/>
      <w:sz w:val="16"/>
      <w:szCs w:val="22"/>
    </w:rPr>
  </w:style>
  <w:style w:type="paragraph" w:customStyle="1" w:styleId="36D1D7512717F740975E86D598084D716">
    <w:name w:val="36D1D7512717F740975E86D598084D716"/>
    <w:rsid w:val="00A7418B"/>
    <w:rPr>
      <w:rFonts w:eastAsiaTheme="minorHAnsi" w:cs="Times New Roman (Body CS)"/>
      <w:color w:val="000000" w:themeColor="text1"/>
      <w:sz w:val="16"/>
      <w:szCs w:val="22"/>
    </w:rPr>
  </w:style>
  <w:style w:type="paragraph" w:customStyle="1" w:styleId="ECCC1AD36B9F37409AD966C00A6FA3456">
    <w:name w:val="ECCC1AD36B9F37409AD966C00A6FA3456"/>
    <w:rsid w:val="00A7418B"/>
    <w:rPr>
      <w:rFonts w:eastAsiaTheme="minorHAnsi" w:cs="Times New Roman (Body CS)"/>
      <w:b/>
      <w:color w:val="FFFFFF" w:themeColor="background1"/>
      <w:sz w:val="16"/>
      <w:szCs w:val="22"/>
    </w:rPr>
  </w:style>
  <w:style w:type="paragraph" w:customStyle="1" w:styleId="8D00ABEFF702794D8A7EFA05A52256E16">
    <w:name w:val="8D00ABEFF702794D8A7EFA05A52256E16"/>
    <w:rsid w:val="00A7418B"/>
    <w:rPr>
      <w:rFonts w:eastAsiaTheme="minorHAnsi" w:cs="Times New Roman (Body CS)"/>
      <w:b/>
      <w:color w:val="FFFFFF" w:themeColor="background1"/>
      <w:sz w:val="16"/>
      <w:szCs w:val="22"/>
    </w:rPr>
  </w:style>
  <w:style w:type="paragraph" w:customStyle="1" w:styleId="586DF4D6CFA2244C9CA883CE1BA9F6E26">
    <w:name w:val="586DF4D6CFA2244C9CA883CE1BA9F6E26"/>
    <w:rsid w:val="00A7418B"/>
    <w:pPr>
      <w:spacing w:after="200" w:line="264" w:lineRule="auto"/>
    </w:pPr>
    <w:rPr>
      <w:rFonts w:eastAsiaTheme="minorHAnsi" w:cs="Times New Roman (Body CS)"/>
      <w:color w:val="000000" w:themeColor="text1"/>
      <w:sz w:val="22"/>
      <w:szCs w:val="22"/>
    </w:rPr>
  </w:style>
  <w:style w:type="paragraph" w:customStyle="1" w:styleId="3A3D08DFEC58DA4AB49067BF5F9D57E06">
    <w:name w:val="3A3D08DFEC58DA4AB49067BF5F9D57E06"/>
    <w:rsid w:val="00A7418B"/>
    <w:pPr>
      <w:spacing w:after="200" w:line="264" w:lineRule="auto"/>
    </w:pPr>
    <w:rPr>
      <w:rFonts w:eastAsiaTheme="minorHAnsi" w:cs="Times New Roman (Body CS)"/>
      <w:color w:val="000000" w:themeColor="text1"/>
      <w:sz w:val="22"/>
      <w:szCs w:val="22"/>
    </w:rPr>
  </w:style>
  <w:style w:type="paragraph" w:customStyle="1" w:styleId="CD9C41868DA1284DA830C18FFFC6A8496">
    <w:name w:val="CD9C41868DA1284DA830C18FFFC6A8496"/>
    <w:rsid w:val="00A7418B"/>
    <w:rPr>
      <w:rFonts w:eastAsiaTheme="minorHAnsi" w:cs="Times New Roman (Body CS)"/>
      <w:b/>
      <w:color w:val="FFFFFF" w:themeColor="background1"/>
      <w:sz w:val="16"/>
      <w:szCs w:val="22"/>
    </w:rPr>
  </w:style>
  <w:style w:type="paragraph" w:customStyle="1" w:styleId="285827C5DF314D4E878BAA0D4610FFFC6">
    <w:name w:val="285827C5DF314D4E878BAA0D4610FFF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7D11401B533864D98F65BF981BDB02A6">
    <w:name w:val="37D11401B533864D98F65BF981BDB02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243EB670501504C91D0CB7E0BFECA796">
    <w:name w:val="2243EB670501504C91D0CB7E0BFECA7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A39A5497EDEBA14F9038E9075E31FAB26">
    <w:name w:val="A39A5497EDEBA14F9038E9075E31FAB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1D84C884A235746964DD4F80B293A4A6">
    <w:name w:val="01D84C884A235746964DD4F80B293A4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97A7D4E97F5594292A71F18D50C88126">
    <w:name w:val="897A7D4E97F5594292A71F18D50C881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F360E26EF9FA64295132BF0001285416">
    <w:name w:val="CF360E26EF9FA64295132BF000128541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BC075C34D107E43995C3410865BD3CA6">
    <w:name w:val="8BC075C34D107E43995C3410865BD3C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710C39A7551C549943EB3037BE3EE0B6">
    <w:name w:val="D710C39A7551C549943EB3037BE3EE0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0B236CE0A5ED645972A14D8AAAF1ECC6">
    <w:name w:val="80B236CE0A5ED645972A14D8AAAF1EC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C4BFA6076089E4DB3E32EAB708976896">
    <w:name w:val="2C4BFA6076089E4DB3E32EAB7089768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B7FE43931C9D464CB8877CAED9F63E7B6">
    <w:name w:val="B7FE43931C9D464CB8877CAED9F63E7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744EB0062036146A7A6499380C1F1906">
    <w:name w:val="9744EB0062036146A7A6499380C1F190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1EC2823F1567942B8460CFB4615BF1B6">
    <w:name w:val="C1EC2823F1567942B8460CFB4615BF1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B3B1EE078A1E204789213E44461BB2436">
    <w:name w:val="B3B1EE078A1E204789213E44461BB2436"/>
    <w:rsid w:val="00A7418B"/>
    <w:rPr>
      <w:rFonts w:eastAsiaTheme="minorHAnsi" w:cs="Times New Roman (Body CS)"/>
      <w:color w:val="000000" w:themeColor="text1"/>
      <w:sz w:val="16"/>
      <w:szCs w:val="22"/>
    </w:rPr>
  </w:style>
  <w:style w:type="paragraph" w:customStyle="1" w:styleId="DC3513ACF7204045ACE57474A9AC2E1A6">
    <w:name w:val="DC3513ACF7204045ACE57474A9AC2E1A6"/>
    <w:rsid w:val="00A7418B"/>
    <w:rPr>
      <w:rFonts w:eastAsiaTheme="minorHAnsi" w:cs="Times New Roman (Body CS)"/>
      <w:color w:val="000000" w:themeColor="text1"/>
      <w:sz w:val="16"/>
      <w:szCs w:val="22"/>
    </w:rPr>
  </w:style>
  <w:style w:type="paragraph" w:customStyle="1" w:styleId="41AEAB5FA0FBBC4796331779B08F2C966">
    <w:name w:val="41AEAB5FA0FBBC4796331779B08F2C966"/>
    <w:rsid w:val="00A7418B"/>
    <w:rPr>
      <w:rFonts w:eastAsiaTheme="minorHAnsi" w:cs="Times New Roman (Body CS)"/>
      <w:color w:val="000000" w:themeColor="text1"/>
      <w:sz w:val="16"/>
      <w:szCs w:val="22"/>
    </w:rPr>
  </w:style>
  <w:style w:type="paragraph" w:customStyle="1" w:styleId="96E73C85C2F4E84B83BA6723D362C6CC6">
    <w:name w:val="96E73C85C2F4E84B83BA6723D362C6CC6"/>
    <w:rsid w:val="00A7418B"/>
    <w:rPr>
      <w:rFonts w:eastAsiaTheme="minorHAnsi" w:cs="Times New Roman (Body CS)"/>
      <w:color w:val="000000" w:themeColor="text1"/>
      <w:sz w:val="16"/>
      <w:szCs w:val="22"/>
    </w:rPr>
  </w:style>
  <w:style w:type="paragraph" w:customStyle="1" w:styleId="AD7B5BB6CF3EF0459734A67B505AB9EF6">
    <w:name w:val="AD7B5BB6CF3EF0459734A67B505AB9EF6"/>
    <w:rsid w:val="00A7418B"/>
    <w:rPr>
      <w:rFonts w:eastAsiaTheme="minorHAnsi" w:cs="Times New Roman (Body CS)"/>
      <w:color w:val="000000" w:themeColor="text1"/>
      <w:sz w:val="16"/>
      <w:szCs w:val="22"/>
    </w:rPr>
  </w:style>
  <w:style w:type="paragraph" w:customStyle="1" w:styleId="6819A63469C79846A621868D2D7AFC926">
    <w:name w:val="6819A63469C79846A621868D2D7AFC926"/>
    <w:rsid w:val="00A7418B"/>
    <w:rPr>
      <w:rFonts w:eastAsiaTheme="minorHAnsi" w:cs="Times New Roman (Body CS)"/>
      <w:color w:val="000000" w:themeColor="text1"/>
      <w:sz w:val="16"/>
      <w:szCs w:val="22"/>
    </w:rPr>
  </w:style>
  <w:style w:type="paragraph" w:customStyle="1" w:styleId="A3786D2034E08F4D99A69A973B42E8306">
    <w:name w:val="A3786D2034E08F4D99A69A973B42E8306"/>
    <w:rsid w:val="00A7418B"/>
    <w:rPr>
      <w:rFonts w:eastAsiaTheme="minorHAnsi" w:cs="Times New Roman (Body CS)"/>
      <w:color w:val="000000" w:themeColor="text1"/>
      <w:sz w:val="16"/>
      <w:szCs w:val="22"/>
    </w:rPr>
  </w:style>
  <w:style w:type="paragraph" w:customStyle="1" w:styleId="595F48FBC689B3499A647C790D574E796">
    <w:name w:val="595F48FBC689B3499A647C790D574E796"/>
    <w:rsid w:val="00A7418B"/>
    <w:rPr>
      <w:rFonts w:eastAsiaTheme="minorHAnsi" w:cs="Times New Roman (Body CS)"/>
      <w:color w:val="000000" w:themeColor="text1"/>
      <w:sz w:val="16"/>
      <w:szCs w:val="22"/>
    </w:rPr>
  </w:style>
  <w:style w:type="paragraph" w:customStyle="1" w:styleId="7D4FC3E8FFF2DF4B91D9857F09B171DB6">
    <w:name w:val="7D4FC3E8FFF2DF4B91D9857F09B171DB6"/>
    <w:rsid w:val="00A7418B"/>
    <w:rPr>
      <w:rFonts w:eastAsiaTheme="minorHAnsi" w:cs="Times New Roman (Body CS)"/>
      <w:color w:val="000000" w:themeColor="text1"/>
      <w:sz w:val="16"/>
      <w:szCs w:val="22"/>
    </w:rPr>
  </w:style>
  <w:style w:type="paragraph" w:customStyle="1" w:styleId="331515608C1F59478AC5F0D32CD880716">
    <w:name w:val="331515608C1F59478AC5F0D32CD880716"/>
    <w:rsid w:val="00A7418B"/>
    <w:rPr>
      <w:rFonts w:eastAsiaTheme="minorHAnsi" w:cs="Times New Roman (Body CS)"/>
      <w:color w:val="000000" w:themeColor="text1"/>
      <w:sz w:val="16"/>
      <w:szCs w:val="22"/>
    </w:rPr>
  </w:style>
  <w:style w:type="paragraph" w:customStyle="1" w:styleId="2BC3CF843679804384D0D2F0635819006">
    <w:name w:val="2BC3CF843679804384D0D2F0635819006"/>
    <w:rsid w:val="00A7418B"/>
    <w:rPr>
      <w:rFonts w:eastAsiaTheme="minorHAnsi" w:cs="Times New Roman (Body CS)"/>
      <w:color w:val="000000" w:themeColor="text1"/>
      <w:sz w:val="16"/>
      <w:szCs w:val="22"/>
    </w:rPr>
  </w:style>
  <w:style w:type="paragraph" w:customStyle="1" w:styleId="7BD400726A6E704EB8D36621CB3A16736">
    <w:name w:val="7BD400726A6E704EB8D36621CB3A16736"/>
    <w:rsid w:val="00A7418B"/>
    <w:rPr>
      <w:rFonts w:eastAsiaTheme="minorHAnsi" w:cs="Times New Roman (Body CS)"/>
      <w:color w:val="000000" w:themeColor="text1"/>
      <w:sz w:val="16"/>
      <w:szCs w:val="22"/>
    </w:rPr>
  </w:style>
  <w:style w:type="paragraph" w:customStyle="1" w:styleId="0D4A1ABCDF18924AAC592B736958189A6">
    <w:name w:val="0D4A1ABCDF18924AAC592B736958189A6"/>
    <w:rsid w:val="00A7418B"/>
    <w:rPr>
      <w:rFonts w:eastAsiaTheme="minorHAnsi" w:cs="Times New Roman (Body CS)"/>
      <w:color w:val="000000" w:themeColor="text1"/>
      <w:sz w:val="16"/>
      <w:szCs w:val="22"/>
    </w:rPr>
  </w:style>
  <w:style w:type="paragraph" w:customStyle="1" w:styleId="E81E2725D7C65341A2EEDA27DAD6B7256">
    <w:name w:val="E81E2725D7C65341A2EEDA27DAD6B7256"/>
    <w:rsid w:val="00A7418B"/>
    <w:rPr>
      <w:rFonts w:eastAsiaTheme="minorHAnsi" w:cs="Times New Roman (Body CS)"/>
      <w:color w:val="000000" w:themeColor="text1"/>
      <w:sz w:val="16"/>
      <w:szCs w:val="22"/>
    </w:rPr>
  </w:style>
  <w:style w:type="paragraph" w:customStyle="1" w:styleId="7E8BF54BEFF8D646A675E2FC21CCF7246">
    <w:name w:val="7E8BF54BEFF8D646A675E2FC21CCF7246"/>
    <w:rsid w:val="00A7418B"/>
    <w:rPr>
      <w:rFonts w:eastAsiaTheme="minorHAnsi" w:cs="Times New Roman (Body CS)"/>
      <w:color w:val="000000" w:themeColor="text1"/>
      <w:sz w:val="16"/>
      <w:szCs w:val="22"/>
    </w:rPr>
  </w:style>
  <w:style w:type="paragraph" w:customStyle="1" w:styleId="388B863772942444BD891320C198CFBD6">
    <w:name w:val="388B863772942444BD891320C198CFBD6"/>
    <w:rsid w:val="00A7418B"/>
    <w:rPr>
      <w:rFonts w:eastAsiaTheme="minorHAnsi" w:cs="Times New Roman (Body CS)"/>
      <w:color w:val="000000" w:themeColor="text1"/>
      <w:sz w:val="16"/>
      <w:szCs w:val="22"/>
    </w:rPr>
  </w:style>
  <w:style w:type="paragraph" w:customStyle="1" w:styleId="2B125323DA90F3439438829E3607860E6">
    <w:name w:val="2B125323DA90F3439438829E3607860E6"/>
    <w:rsid w:val="00A7418B"/>
    <w:rPr>
      <w:rFonts w:eastAsiaTheme="minorHAnsi" w:cs="Times New Roman (Body CS)"/>
      <w:color w:val="000000" w:themeColor="text1"/>
      <w:sz w:val="16"/>
      <w:szCs w:val="22"/>
    </w:rPr>
  </w:style>
  <w:style w:type="paragraph" w:customStyle="1" w:styleId="7E0A1191C84BC6408AA48EC27084EB386">
    <w:name w:val="7E0A1191C84BC6408AA48EC27084EB386"/>
    <w:rsid w:val="00A7418B"/>
    <w:rPr>
      <w:rFonts w:eastAsiaTheme="minorHAnsi" w:cs="Times New Roman (Body CS)"/>
      <w:color w:val="000000" w:themeColor="text1"/>
      <w:sz w:val="16"/>
      <w:szCs w:val="22"/>
    </w:rPr>
  </w:style>
  <w:style w:type="paragraph" w:customStyle="1" w:styleId="B792EEDF555AEC448C059994A27D5B8A6">
    <w:name w:val="B792EEDF555AEC448C059994A27D5B8A6"/>
    <w:rsid w:val="00A7418B"/>
    <w:rPr>
      <w:rFonts w:eastAsiaTheme="minorHAnsi" w:cs="Times New Roman (Body CS)"/>
      <w:color w:val="000000" w:themeColor="text1"/>
      <w:sz w:val="16"/>
      <w:szCs w:val="22"/>
    </w:rPr>
  </w:style>
  <w:style w:type="paragraph" w:customStyle="1" w:styleId="3CF35A734BB32842A09E2FE7E49034466">
    <w:name w:val="3CF35A734BB32842A09E2FE7E49034466"/>
    <w:rsid w:val="00A7418B"/>
    <w:rPr>
      <w:rFonts w:eastAsiaTheme="minorHAnsi" w:cs="Times New Roman (Body CS)"/>
      <w:color w:val="000000" w:themeColor="text1"/>
      <w:sz w:val="16"/>
      <w:szCs w:val="22"/>
    </w:rPr>
  </w:style>
  <w:style w:type="paragraph" w:customStyle="1" w:styleId="310EA922B6DE244483C3D8A30131E2596">
    <w:name w:val="310EA922B6DE244483C3D8A30131E2596"/>
    <w:rsid w:val="00A7418B"/>
    <w:rPr>
      <w:rFonts w:eastAsiaTheme="minorHAnsi" w:cs="Times New Roman (Body CS)"/>
      <w:color w:val="000000" w:themeColor="text1"/>
      <w:sz w:val="16"/>
      <w:szCs w:val="22"/>
    </w:rPr>
  </w:style>
  <w:style w:type="paragraph" w:customStyle="1" w:styleId="4A1728968E2EC84F8951F8A808C8FDC76">
    <w:name w:val="4A1728968E2EC84F8951F8A808C8FDC76"/>
    <w:rsid w:val="00A7418B"/>
    <w:rPr>
      <w:rFonts w:eastAsiaTheme="minorHAnsi" w:cs="Times New Roman (Body CS)"/>
      <w:color w:val="000000" w:themeColor="text1"/>
      <w:sz w:val="16"/>
      <w:szCs w:val="22"/>
    </w:rPr>
  </w:style>
  <w:style w:type="paragraph" w:customStyle="1" w:styleId="EF63D0E252F4FD43BEC8C06CB95CA6D76">
    <w:name w:val="EF63D0E252F4FD43BEC8C06CB95CA6D76"/>
    <w:rsid w:val="00A7418B"/>
    <w:rPr>
      <w:rFonts w:eastAsiaTheme="minorHAnsi" w:cs="Times New Roman (Body CS)"/>
      <w:color w:val="000000" w:themeColor="text1"/>
      <w:sz w:val="16"/>
      <w:szCs w:val="22"/>
    </w:rPr>
  </w:style>
  <w:style w:type="paragraph" w:customStyle="1" w:styleId="8AE03DDEFA4EFB4880029043AF08928F6">
    <w:name w:val="8AE03DDEFA4EFB4880029043AF08928F6"/>
    <w:rsid w:val="00A7418B"/>
    <w:rPr>
      <w:rFonts w:eastAsiaTheme="minorHAnsi" w:cs="Times New Roman (Body CS)"/>
      <w:color w:val="000000" w:themeColor="text1"/>
      <w:sz w:val="16"/>
      <w:szCs w:val="22"/>
    </w:rPr>
  </w:style>
  <w:style w:type="paragraph" w:customStyle="1" w:styleId="833CB0E48DCA9143A72DD3C1F56F9E666">
    <w:name w:val="833CB0E48DCA9143A72DD3C1F56F9E666"/>
    <w:rsid w:val="00A7418B"/>
    <w:rPr>
      <w:rFonts w:eastAsiaTheme="minorHAnsi" w:cs="Times New Roman (Body CS)"/>
      <w:color w:val="000000" w:themeColor="text1"/>
      <w:sz w:val="16"/>
      <w:szCs w:val="22"/>
    </w:rPr>
  </w:style>
  <w:style w:type="paragraph" w:customStyle="1" w:styleId="2ED54ABA5C74AF49A807E71DF5C950E96">
    <w:name w:val="2ED54ABA5C74AF49A807E71DF5C950E96"/>
    <w:rsid w:val="00A7418B"/>
    <w:rPr>
      <w:rFonts w:eastAsiaTheme="minorHAnsi" w:cs="Times New Roman (Body CS)"/>
      <w:color w:val="000000" w:themeColor="text1"/>
      <w:sz w:val="16"/>
      <w:szCs w:val="22"/>
    </w:rPr>
  </w:style>
  <w:style w:type="paragraph" w:customStyle="1" w:styleId="8BD591FE0956B64387B1855714DCEC226">
    <w:name w:val="8BD591FE0956B64387B1855714DCEC226"/>
    <w:rsid w:val="00A7418B"/>
    <w:rPr>
      <w:rFonts w:eastAsiaTheme="minorHAnsi" w:cs="Times New Roman (Body CS)"/>
      <w:color w:val="000000" w:themeColor="text1"/>
      <w:sz w:val="16"/>
      <w:szCs w:val="22"/>
    </w:rPr>
  </w:style>
  <w:style w:type="paragraph" w:customStyle="1" w:styleId="0263ACFB53EB124A89094A458C78E2BB6">
    <w:name w:val="0263ACFB53EB124A89094A458C78E2BB6"/>
    <w:rsid w:val="00A7418B"/>
    <w:rPr>
      <w:rFonts w:eastAsiaTheme="minorHAnsi" w:cs="Times New Roman (Body CS)"/>
      <w:color w:val="000000" w:themeColor="text1"/>
      <w:sz w:val="16"/>
      <w:szCs w:val="22"/>
    </w:rPr>
  </w:style>
  <w:style w:type="paragraph" w:customStyle="1" w:styleId="7696B93C5EDBB848B7FEB90D1EFECAA06">
    <w:name w:val="7696B93C5EDBB848B7FEB90D1EFECAA06"/>
    <w:rsid w:val="00A7418B"/>
    <w:rPr>
      <w:rFonts w:eastAsiaTheme="minorHAnsi" w:cs="Times New Roman (Body CS)"/>
      <w:color w:val="000000" w:themeColor="text1"/>
      <w:sz w:val="16"/>
      <w:szCs w:val="22"/>
    </w:rPr>
  </w:style>
  <w:style w:type="paragraph" w:customStyle="1" w:styleId="878097DCEE445644B45D966F620C56836">
    <w:name w:val="878097DCEE445644B45D966F620C56836"/>
    <w:rsid w:val="00A7418B"/>
    <w:rPr>
      <w:rFonts w:eastAsiaTheme="minorHAnsi" w:cs="Times New Roman (Body CS)"/>
      <w:color w:val="000000" w:themeColor="text1"/>
      <w:sz w:val="16"/>
      <w:szCs w:val="22"/>
    </w:rPr>
  </w:style>
  <w:style w:type="paragraph" w:customStyle="1" w:styleId="946330F08072174A809D5D7C50DF28A46">
    <w:name w:val="946330F08072174A809D5D7C50DF28A46"/>
    <w:rsid w:val="00A7418B"/>
    <w:rPr>
      <w:rFonts w:eastAsiaTheme="minorHAnsi" w:cs="Times New Roman (Body CS)"/>
      <w:color w:val="000000" w:themeColor="text1"/>
      <w:sz w:val="16"/>
      <w:szCs w:val="22"/>
    </w:rPr>
  </w:style>
  <w:style w:type="paragraph" w:customStyle="1" w:styleId="575DFD90233FAC419646CC387B2EBE9E6">
    <w:name w:val="575DFD90233FAC419646CC387B2EBE9E6"/>
    <w:rsid w:val="00A7418B"/>
    <w:rPr>
      <w:rFonts w:eastAsiaTheme="minorHAnsi" w:cs="Times New Roman (Body CS)"/>
      <w:color w:val="000000" w:themeColor="text1"/>
      <w:sz w:val="16"/>
      <w:szCs w:val="22"/>
    </w:rPr>
  </w:style>
  <w:style w:type="paragraph" w:customStyle="1" w:styleId="11E1464F608D5045B9D060F7924EF3886">
    <w:name w:val="11E1464F608D5045B9D060F7924EF3886"/>
    <w:rsid w:val="00A7418B"/>
    <w:rPr>
      <w:rFonts w:eastAsiaTheme="minorHAnsi" w:cs="Times New Roman (Body CS)"/>
      <w:color w:val="000000" w:themeColor="text1"/>
      <w:sz w:val="16"/>
      <w:szCs w:val="22"/>
    </w:rPr>
  </w:style>
  <w:style w:type="paragraph" w:customStyle="1" w:styleId="65CA253165D84A45823905ABEA8E4F766">
    <w:name w:val="65CA253165D84A45823905ABEA8E4F766"/>
    <w:rsid w:val="00A7418B"/>
    <w:rPr>
      <w:rFonts w:eastAsiaTheme="minorHAnsi" w:cs="Times New Roman (Body CS)"/>
      <w:color w:val="000000" w:themeColor="text1"/>
      <w:sz w:val="16"/>
      <w:szCs w:val="22"/>
    </w:rPr>
  </w:style>
  <w:style w:type="paragraph" w:customStyle="1" w:styleId="E40E168D646452469B83A68F52A02CBB6">
    <w:name w:val="E40E168D646452469B83A68F52A02CBB6"/>
    <w:rsid w:val="00A7418B"/>
    <w:rPr>
      <w:rFonts w:eastAsiaTheme="minorHAnsi" w:cs="Times New Roman (Body CS)"/>
      <w:color w:val="000000" w:themeColor="text1"/>
      <w:sz w:val="16"/>
      <w:szCs w:val="22"/>
    </w:rPr>
  </w:style>
  <w:style w:type="paragraph" w:customStyle="1" w:styleId="02DBAB9C14FA6742B37809FF5AE24E816">
    <w:name w:val="02DBAB9C14FA6742B37809FF5AE24E816"/>
    <w:rsid w:val="00A7418B"/>
    <w:rPr>
      <w:rFonts w:eastAsiaTheme="minorHAnsi" w:cs="Times New Roman (Body CS)"/>
      <w:color w:val="000000" w:themeColor="text1"/>
      <w:sz w:val="16"/>
      <w:szCs w:val="22"/>
    </w:rPr>
  </w:style>
  <w:style w:type="paragraph" w:customStyle="1" w:styleId="89F4C8E923C31C4DA72C95D78409B0446">
    <w:name w:val="89F4C8E923C31C4DA72C95D78409B0446"/>
    <w:rsid w:val="00A7418B"/>
    <w:rPr>
      <w:rFonts w:eastAsiaTheme="minorHAnsi" w:cs="Times New Roman (Body CS)"/>
      <w:color w:val="000000" w:themeColor="text1"/>
      <w:sz w:val="16"/>
      <w:szCs w:val="22"/>
    </w:rPr>
  </w:style>
  <w:style w:type="paragraph" w:customStyle="1" w:styleId="1F7B975AFAC25C498A6F2C0C769E59C26">
    <w:name w:val="1F7B975AFAC25C498A6F2C0C769E59C26"/>
    <w:rsid w:val="00A7418B"/>
    <w:rPr>
      <w:rFonts w:eastAsiaTheme="minorHAnsi" w:cs="Times New Roman (Body CS)"/>
      <w:color w:val="000000" w:themeColor="text1"/>
      <w:sz w:val="16"/>
      <w:szCs w:val="22"/>
    </w:rPr>
  </w:style>
  <w:style w:type="paragraph" w:customStyle="1" w:styleId="DCC22552224147469F63B7DC23953A316">
    <w:name w:val="DCC22552224147469F63B7DC23953A316"/>
    <w:rsid w:val="00A7418B"/>
    <w:rPr>
      <w:rFonts w:eastAsiaTheme="minorHAnsi" w:cs="Times New Roman (Body CS)"/>
      <w:color w:val="000000" w:themeColor="text1"/>
      <w:sz w:val="16"/>
      <w:szCs w:val="22"/>
    </w:rPr>
  </w:style>
  <w:style w:type="paragraph" w:customStyle="1" w:styleId="93FED5C20346AF40A5EBC0AF55F6FEEA6">
    <w:name w:val="93FED5C20346AF40A5EBC0AF55F6FEEA6"/>
    <w:rsid w:val="00A7418B"/>
    <w:rPr>
      <w:rFonts w:eastAsiaTheme="minorHAnsi" w:cs="Times New Roman (Body CS)"/>
      <w:color w:val="000000" w:themeColor="text1"/>
      <w:sz w:val="16"/>
      <w:szCs w:val="22"/>
    </w:rPr>
  </w:style>
  <w:style w:type="paragraph" w:customStyle="1" w:styleId="BBF7E826817E3043A9C5A334925E06936">
    <w:name w:val="BBF7E826817E3043A9C5A334925E06936"/>
    <w:rsid w:val="00A7418B"/>
    <w:rPr>
      <w:rFonts w:eastAsiaTheme="minorHAnsi" w:cs="Times New Roman (Body CS)"/>
      <w:color w:val="000000" w:themeColor="text1"/>
      <w:sz w:val="16"/>
      <w:szCs w:val="22"/>
    </w:rPr>
  </w:style>
  <w:style w:type="paragraph" w:customStyle="1" w:styleId="4025AA9B0EFE754480DD02E5984858606">
    <w:name w:val="4025AA9B0EFE754480DD02E5984858606"/>
    <w:rsid w:val="00A7418B"/>
    <w:rPr>
      <w:rFonts w:eastAsiaTheme="minorHAnsi" w:cs="Times New Roman (Body CS)"/>
      <w:color w:val="000000" w:themeColor="text1"/>
      <w:sz w:val="16"/>
      <w:szCs w:val="22"/>
    </w:rPr>
  </w:style>
  <w:style w:type="paragraph" w:customStyle="1" w:styleId="3F3607771A104345B3F706B7D03AF5076">
    <w:name w:val="3F3607771A104345B3F706B7D03AF5076"/>
    <w:rsid w:val="00A7418B"/>
    <w:rPr>
      <w:rFonts w:eastAsiaTheme="minorHAnsi" w:cs="Times New Roman (Body CS)"/>
      <w:color w:val="000000" w:themeColor="text1"/>
      <w:sz w:val="16"/>
      <w:szCs w:val="22"/>
    </w:rPr>
  </w:style>
  <w:style w:type="paragraph" w:customStyle="1" w:styleId="AA6C0B38FDB86A40B42EFE062AF2EDAD6">
    <w:name w:val="AA6C0B38FDB86A40B42EFE062AF2EDAD6"/>
    <w:rsid w:val="00A7418B"/>
    <w:rPr>
      <w:rFonts w:eastAsiaTheme="minorHAnsi" w:cs="Times New Roman (Body CS)"/>
      <w:color w:val="000000" w:themeColor="text1"/>
      <w:sz w:val="16"/>
      <w:szCs w:val="22"/>
    </w:rPr>
  </w:style>
  <w:style w:type="paragraph" w:customStyle="1" w:styleId="1E9A0B39DD4C224CA592CCCC631618F56">
    <w:name w:val="1E9A0B39DD4C224CA592CCCC631618F56"/>
    <w:rsid w:val="00A7418B"/>
    <w:rPr>
      <w:rFonts w:eastAsiaTheme="minorHAnsi" w:cs="Times New Roman (Body CS)"/>
      <w:color w:val="000000" w:themeColor="text1"/>
      <w:sz w:val="16"/>
      <w:szCs w:val="22"/>
    </w:rPr>
  </w:style>
  <w:style w:type="paragraph" w:customStyle="1" w:styleId="56B92162BB9FB64A807D7D8A023995DE6">
    <w:name w:val="56B92162BB9FB64A807D7D8A023995DE6"/>
    <w:rsid w:val="00A7418B"/>
    <w:rPr>
      <w:rFonts w:eastAsiaTheme="minorHAnsi" w:cs="Times New Roman (Body CS)"/>
      <w:color w:val="000000" w:themeColor="text1"/>
      <w:sz w:val="16"/>
      <w:szCs w:val="22"/>
    </w:rPr>
  </w:style>
  <w:style w:type="paragraph" w:customStyle="1" w:styleId="6F201ACCC4EAB14DBF89E42C5ACBC79C6">
    <w:name w:val="6F201ACCC4EAB14DBF89E42C5ACBC79C6"/>
    <w:rsid w:val="00A7418B"/>
    <w:rPr>
      <w:rFonts w:eastAsiaTheme="minorHAnsi" w:cs="Times New Roman (Body CS)"/>
      <w:color w:val="000000" w:themeColor="text1"/>
      <w:sz w:val="16"/>
      <w:szCs w:val="22"/>
    </w:rPr>
  </w:style>
  <w:style w:type="paragraph" w:customStyle="1" w:styleId="6127C7FD1C753441A347635679652A2B6">
    <w:name w:val="6127C7FD1C753441A347635679652A2B6"/>
    <w:rsid w:val="00A7418B"/>
    <w:rPr>
      <w:rFonts w:eastAsiaTheme="minorHAnsi" w:cs="Times New Roman (Body CS)"/>
      <w:color w:val="000000" w:themeColor="text1"/>
      <w:sz w:val="16"/>
      <w:szCs w:val="22"/>
    </w:rPr>
  </w:style>
  <w:style w:type="paragraph" w:customStyle="1" w:styleId="0BF00F24538E0F4787824B69C620C7516">
    <w:name w:val="0BF00F24538E0F4787824B69C620C7516"/>
    <w:rsid w:val="00A7418B"/>
    <w:rPr>
      <w:rFonts w:eastAsiaTheme="minorHAnsi" w:cs="Times New Roman (Body CS)"/>
      <w:color w:val="000000" w:themeColor="text1"/>
      <w:sz w:val="16"/>
      <w:szCs w:val="22"/>
    </w:rPr>
  </w:style>
  <w:style w:type="paragraph" w:customStyle="1" w:styleId="D6F10EAB0959D34D972EED0FD44F2DE76">
    <w:name w:val="D6F10EAB0959D34D972EED0FD44F2DE76"/>
    <w:rsid w:val="00A7418B"/>
    <w:rPr>
      <w:rFonts w:eastAsiaTheme="minorHAnsi" w:cs="Times New Roman (Body CS)"/>
      <w:color w:val="000000" w:themeColor="text1"/>
      <w:sz w:val="16"/>
      <w:szCs w:val="22"/>
    </w:rPr>
  </w:style>
  <w:style w:type="paragraph" w:customStyle="1" w:styleId="5FB0C31E8198AB41B63E41F47C103B496">
    <w:name w:val="5FB0C31E8198AB41B63E41F47C103B496"/>
    <w:rsid w:val="00A7418B"/>
    <w:rPr>
      <w:rFonts w:eastAsiaTheme="minorHAnsi" w:cs="Times New Roman (Body CS)"/>
      <w:color w:val="000000" w:themeColor="text1"/>
      <w:sz w:val="16"/>
      <w:szCs w:val="22"/>
    </w:rPr>
  </w:style>
  <w:style w:type="paragraph" w:customStyle="1" w:styleId="C4C86CDDAB86B6449024D50E53D768586">
    <w:name w:val="C4C86CDDAB86B6449024D50E53D768586"/>
    <w:rsid w:val="00A7418B"/>
    <w:rPr>
      <w:rFonts w:eastAsiaTheme="minorHAnsi" w:cs="Times New Roman (Body CS)"/>
      <w:color w:val="000000" w:themeColor="text1"/>
      <w:sz w:val="16"/>
      <w:szCs w:val="22"/>
    </w:rPr>
  </w:style>
  <w:style w:type="paragraph" w:customStyle="1" w:styleId="B3DB584A8E6C434DB7AF20C8619265B66">
    <w:name w:val="B3DB584A8E6C434DB7AF20C8619265B66"/>
    <w:rsid w:val="00A7418B"/>
    <w:rPr>
      <w:rFonts w:eastAsiaTheme="minorHAnsi" w:cs="Times New Roman (Body CS)"/>
      <w:color w:val="000000" w:themeColor="text1"/>
      <w:sz w:val="16"/>
      <w:szCs w:val="22"/>
    </w:rPr>
  </w:style>
  <w:style w:type="paragraph" w:customStyle="1" w:styleId="CBA4FCCC53A45D48B1EF76E6A51CEA316">
    <w:name w:val="CBA4FCCC53A45D48B1EF76E6A51CEA316"/>
    <w:rsid w:val="00A7418B"/>
    <w:rPr>
      <w:rFonts w:eastAsiaTheme="minorHAnsi" w:cs="Times New Roman (Body CS)"/>
      <w:color w:val="000000" w:themeColor="text1"/>
      <w:sz w:val="16"/>
      <w:szCs w:val="22"/>
    </w:rPr>
  </w:style>
  <w:style w:type="paragraph" w:customStyle="1" w:styleId="730D9630505A4845B68236E8628D2EEE6">
    <w:name w:val="730D9630505A4845B68236E8628D2EEE6"/>
    <w:rsid w:val="00A7418B"/>
    <w:rPr>
      <w:rFonts w:eastAsiaTheme="minorHAnsi" w:cs="Times New Roman (Body CS)"/>
      <w:color w:val="000000" w:themeColor="text1"/>
      <w:sz w:val="16"/>
      <w:szCs w:val="22"/>
    </w:rPr>
  </w:style>
  <w:style w:type="paragraph" w:customStyle="1" w:styleId="4D8FC77751F5BB49B5582AFBFB0315B96">
    <w:name w:val="4D8FC77751F5BB49B5582AFBFB0315B96"/>
    <w:rsid w:val="00A7418B"/>
    <w:rPr>
      <w:rFonts w:eastAsiaTheme="minorHAnsi" w:cs="Times New Roman (Body CS)"/>
      <w:color w:val="000000" w:themeColor="text1"/>
      <w:sz w:val="16"/>
      <w:szCs w:val="22"/>
    </w:rPr>
  </w:style>
  <w:style w:type="paragraph" w:customStyle="1" w:styleId="CC6C97C11619BE46B19976BAC428D2656">
    <w:name w:val="CC6C97C11619BE46B19976BAC428D2656"/>
    <w:rsid w:val="00A7418B"/>
    <w:rPr>
      <w:rFonts w:eastAsiaTheme="minorHAnsi" w:cs="Times New Roman (Body CS)"/>
      <w:color w:val="000000" w:themeColor="text1"/>
      <w:sz w:val="16"/>
      <w:szCs w:val="22"/>
    </w:rPr>
  </w:style>
  <w:style w:type="paragraph" w:customStyle="1" w:styleId="17C0D402A9A76F488C1CD996B3AA24736">
    <w:name w:val="17C0D402A9A76F488C1CD996B3AA24736"/>
    <w:rsid w:val="00A7418B"/>
    <w:rPr>
      <w:rFonts w:eastAsiaTheme="minorHAnsi" w:cs="Times New Roman (Body CS)"/>
      <w:color w:val="000000" w:themeColor="text1"/>
      <w:sz w:val="16"/>
      <w:szCs w:val="22"/>
    </w:rPr>
  </w:style>
  <w:style w:type="paragraph" w:customStyle="1" w:styleId="CF6FB75E8D0A1641A9291FA671BCDF406">
    <w:name w:val="CF6FB75E8D0A1641A9291FA671BCDF406"/>
    <w:rsid w:val="00A7418B"/>
    <w:rPr>
      <w:rFonts w:eastAsiaTheme="minorHAnsi" w:cs="Times New Roman (Body CS)"/>
      <w:color w:val="000000" w:themeColor="text1"/>
      <w:sz w:val="16"/>
      <w:szCs w:val="22"/>
    </w:rPr>
  </w:style>
  <w:style w:type="paragraph" w:customStyle="1" w:styleId="83CC367FA2B31847AFD7749AD0AB09606">
    <w:name w:val="83CC367FA2B31847AFD7749AD0AB09606"/>
    <w:rsid w:val="00A7418B"/>
    <w:rPr>
      <w:rFonts w:eastAsiaTheme="minorHAnsi" w:cs="Times New Roman (Body CS)"/>
      <w:color w:val="000000" w:themeColor="text1"/>
      <w:sz w:val="16"/>
      <w:szCs w:val="22"/>
    </w:rPr>
  </w:style>
  <w:style w:type="paragraph" w:customStyle="1" w:styleId="3F7681C88FC1034FBD86EE38D672A81B6">
    <w:name w:val="3F7681C88FC1034FBD86EE38D672A81B6"/>
    <w:rsid w:val="00A7418B"/>
    <w:rPr>
      <w:rFonts w:eastAsiaTheme="minorHAnsi" w:cs="Times New Roman (Body CS)"/>
      <w:color w:val="000000" w:themeColor="text1"/>
      <w:sz w:val="16"/>
      <w:szCs w:val="22"/>
    </w:rPr>
  </w:style>
  <w:style w:type="paragraph" w:customStyle="1" w:styleId="3F69404C2E7CC843AB9B891BF628705E6">
    <w:name w:val="3F69404C2E7CC843AB9B891BF628705E6"/>
    <w:rsid w:val="00A7418B"/>
    <w:rPr>
      <w:rFonts w:eastAsiaTheme="minorHAnsi" w:cs="Times New Roman (Body CS)"/>
      <w:color w:val="000000" w:themeColor="text1"/>
      <w:sz w:val="16"/>
      <w:szCs w:val="22"/>
    </w:rPr>
  </w:style>
  <w:style w:type="paragraph" w:customStyle="1" w:styleId="266E96923D7DA847A95864095940A5D66">
    <w:name w:val="266E96923D7DA847A95864095940A5D66"/>
    <w:rsid w:val="00A7418B"/>
    <w:rPr>
      <w:rFonts w:eastAsiaTheme="minorHAnsi" w:cs="Times New Roman (Body CS)"/>
      <w:color w:val="000000" w:themeColor="text1"/>
      <w:sz w:val="16"/>
      <w:szCs w:val="22"/>
    </w:rPr>
  </w:style>
  <w:style w:type="paragraph" w:customStyle="1" w:styleId="5F0ACB411599F147A043342C7B2969EB6">
    <w:name w:val="5F0ACB411599F147A043342C7B2969EB6"/>
    <w:rsid w:val="00A7418B"/>
    <w:rPr>
      <w:rFonts w:eastAsiaTheme="minorHAnsi" w:cs="Times New Roman (Body CS)"/>
      <w:color w:val="000000" w:themeColor="text1"/>
      <w:sz w:val="16"/>
      <w:szCs w:val="22"/>
    </w:rPr>
  </w:style>
  <w:style w:type="paragraph" w:customStyle="1" w:styleId="84BF454918659A48B541D144F494950A6">
    <w:name w:val="84BF454918659A48B541D144F494950A6"/>
    <w:rsid w:val="00A7418B"/>
    <w:rPr>
      <w:rFonts w:eastAsiaTheme="minorHAnsi" w:cs="Times New Roman (Body CS)"/>
      <w:color w:val="000000" w:themeColor="text1"/>
      <w:sz w:val="16"/>
      <w:szCs w:val="22"/>
    </w:rPr>
  </w:style>
  <w:style w:type="paragraph" w:customStyle="1" w:styleId="323C0E8B69C78540A36E544768C049686">
    <w:name w:val="323C0E8B69C78540A36E544768C049686"/>
    <w:rsid w:val="00A7418B"/>
    <w:rPr>
      <w:rFonts w:eastAsiaTheme="minorHAnsi" w:cs="Times New Roman (Body CS)"/>
      <w:color w:val="000000" w:themeColor="text1"/>
      <w:sz w:val="16"/>
      <w:szCs w:val="22"/>
    </w:rPr>
  </w:style>
  <w:style w:type="paragraph" w:customStyle="1" w:styleId="4690E99E794E884CAD383A28061688B26">
    <w:name w:val="4690E99E794E884CAD383A28061688B26"/>
    <w:rsid w:val="00A7418B"/>
    <w:rPr>
      <w:rFonts w:eastAsiaTheme="minorHAnsi" w:cs="Times New Roman (Body CS)"/>
      <w:color w:val="000000" w:themeColor="text1"/>
      <w:sz w:val="16"/>
      <w:szCs w:val="22"/>
    </w:rPr>
  </w:style>
  <w:style w:type="paragraph" w:customStyle="1" w:styleId="9FD4042050CDE44FA6BF1FE69FCD82866">
    <w:name w:val="9FD4042050CDE44FA6BF1FE69FCD82866"/>
    <w:rsid w:val="00A7418B"/>
    <w:rPr>
      <w:rFonts w:eastAsiaTheme="minorHAnsi" w:cs="Times New Roman (Body CS)"/>
      <w:color w:val="000000" w:themeColor="text1"/>
      <w:sz w:val="16"/>
      <w:szCs w:val="22"/>
    </w:rPr>
  </w:style>
  <w:style w:type="paragraph" w:customStyle="1" w:styleId="AEB2F38C72C3D243B402F4BD6433504B6">
    <w:name w:val="AEB2F38C72C3D243B402F4BD6433504B6"/>
    <w:rsid w:val="00A7418B"/>
    <w:rPr>
      <w:rFonts w:eastAsiaTheme="minorHAnsi" w:cs="Times New Roman (Body CS)"/>
      <w:color w:val="000000" w:themeColor="text1"/>
      <w:sz w:val="16"/>
      <w:szCs w:val="22"/>
    </w:rPr>
  </w:style>
  <w:style w:type="paragraph" w:customStyle="1" w:styleId="E076A4824A9BB141A9041E4CF684E7B66">
    <w:name w:val="E076A4824A9BB141A9041E4CF684E7B66"/>
    <w:rsid w:val="00A7418B"/>
    <w:rPr>
      <w:rFonts w:eastAsiaTheme="minorHAnsi" w:cs="Times New Roman (Body CS)"/>
      <w:color w:val="000000" w:themeColor="text1"/>
      <w:sz w:val="16"/>
      <w:szCs w:val="22"/>
    </w:rPr>
  </w:style>
  <w:style w:type="paragraph" w:customStyle="1" w:styleId="36A97043AD5A9440BCF31A14700D4C7C6">
    <w:name w:val="36A97043AD5A9440BCF31A14700D4C7C6"/>
    <w:rsid w:val="00A7418B"/>
    <w:rPr>
      <w:rFonts w:eastAsiaTheme="minorHAnsi" w:cs="Times New Roman (Body CS)"/>
      <w:color w:val="000000" w:themeColor="text1"/>
      <w:sz w:val="16"/>
      <w:szCs w:val="22"/>
    </w:rPr>
  </w:style>
  <w:style w:type="paragraph" w:customStyle="1" w:styleId="89630D7082A8494AA6D14B2CCD082FB46">
    <w:name w:val="89630D7082A8494AA6D14B2CCD082FB46"/>
    <w:rsid w:val="00A7418B"/>
    <w:rPr>
      <w:rFonts w:eastAsiaTheme="minorHAnsi" w:cs="Times New Roman (Body CS)"/>
      <w:color w:val="000000" w:themeColor="text1"/>
      <w:sz w:val="16"/>
      <w:szCs w:val="22"/>
    </w:rPr>
  </w:style>
  <w:style w:type="paragraph" w:customStyle="1" w:styleId="AFA7C212635E1E448255E1B45F4C90826">
    <w:name w:val="AFA7C212635E1E448255E1B45F4C90826"/>
    <w:rsid w:val="00A7418B"/>
    <w:rPr>
      <w:rFonts w:eastAsiaTheme="minorHAnsi" w:cs="Times New Roman (Body CS)"/>
      <w:color w:val="000000" w:themeColor="text1"/>
      <w:sz w:val="16"/>
      <w:szCs w:val="22"/>
    </w:rPr>
  </w:style>
  <w:style w:type="paragraph" w:customStyle="1" w:styleId="98EC9476B5BD48458933FC94681DC9016">
    <w:name w:val="98EC9476B5BD48458933FC94681DC9016"/>
    <w:rsid w:val="00A7418B"/>
    <w:rPr>
      <w:rFonts w:eastAsiaTheme="minorHAnsi" w:cs="Times New Roman (Body CS)"/>
      <w:color w:val="000000" w:themeColor="text1"/>
      <w:sz w:val="16"/>
      <w:szCs w:val="22"/>
    </w:rPr>
  </w:style>
  <w:style w:type="paragraph" w:customStyle="1" w:styleId="64262429EA7EEF4FB030FF548D13B30E6">
    <w:name w:val="64262429EA7EEF4FB030FF548D13B30E6"/>
    <w:rsid w:val="00A7418B"/>
    <w:rPr>
      <w:rFonts w:eastAsiaTheme="minorHAnsi" w:cs="Times New Roman (Body CS)"/>
      <w:color w:val="000000" w:themeColor="text1"/>
      <w:sz w:val="16"/>
      <w:szCs w:val="22"/>
    </w:rPr>
  </w:style>
  <w:style w:type="paragraph" w:customStyle="1" w:styleId="21F669884CFC3146AAC303564ADFCF476">
    <w:name w:val="21F669884CFC3146AAC303564ADFCF476"/>
    <w:rsid w:val="00A7418B"/>
    <w:rPr>
      <w:rFonts w:eastAsiaTheme="minorHAnsi" w:cs="Times New Roman (Body CS)"/>
      <w:color w:val="000000" w:themeColor="text1"/>
      <w:sz w:val="16"/>
      <w:szCs w:val="22"/>
    </w:rPr>
  </w:style>
  <w:style w:type="paragraph" w:customStyle="1" w:styleId="B91E80BFB6000940B70CD425FBE3FAD16">
    <w:name w:val="B91E80BFB6000940B70CD425FBE3FAD16"/>
    <w:rsid w:val="00A7418B"/>
    <w:rPr>
      <w:rFonts w:eastAsiaTheme="minorHAnsi" w:cs="Times New Roman (Body CS)"/>
      <w:color w:val="000000" w:themeColor="text1"/>
      <w:sz w:val="16"/>
      <w:szCs w:val="22"/>
    </w:rPr>
  </w:style>
  <w:style w:type="paragraph" w:customStyle="1" w:styleId="5C95AF13E62B8C41A0CDC9333A7814286">
    <w:name w:val="5C95AF13E62B8C41A0CDC9333A7814286"/>
    <w:rsid w:val="00A7418B"/>
    <w:rPr>
      <w:rFonts w:eastAsiaTheme="minorHAnsi" w:cs="Times New Roman (Body CS)"/>
      <w:color w:val="000000" w:themeColor="text1"/>
      <w:sz w:val="16"/>
      <w:szCs w:val="22"/>
    </w:rPr>
  </w:style>
  <w:style w:type="paragraph" w:customStyle="1" w:styleId="C794BC754A0A7649875048760187B9236">
    <w:name w:val="C794BC754A0A7649875048760187B9236"/>
    <w:rsid w:val="00A7418B"/>
    <w:rPr>
      <w:rFonts w:eastAsiaTheme="minorHAnsi" w:cs="Times New Roman (Body CS)"/>
      <w:color w:val="000000" w:themeColor="text1"/>
      <w:sz w:val="16"/>
      <w:szCs w:val="22"/>
    </w:rPr>
  </w:style>
  <w:style w:type="paragraph" w:customStyle="1" w:styleId="F8FC04FF009D394DB45CC41049F353D06">
    <w:name w:val="F8FC04FF009D394DB45CC41049F353D06"/>
    <w:rsid w:val="00A7418B"/>
    <w:rPr>
      <w:rFonts w:eastAsiaTheme="minorHAnsi" w:cs="Times New Roman (Body CS)"/>
      <w:color w:val="000000" w:themeColor="text1"/>
      <w:sz w:val="16"/>
      <w:szCs w:val="22"/>
    </w:rPr>
  </w:style>
  <w:style w:type="paragraph" w:customStyle="1" w:styleId="F946AAD873DB8B4AB4388BD3437878F06">
    <w:name w:val="F946AAD873DB8B4AB4388BD3437878F06"/>
    <w:rsid w:val="00A7418B"/>
    <w:rPr>
      <w:rFonts w:eastAsiaTheme="minorHAnsi" w:cs="Times New Roman (Body CS)"/>
      <w:color w:val="000000" w:themeColor="text1"/>
      <w:sz w:val="16"/>
      <w:szCs w:val="22"/>
    </w:rPr>
  </w:style>
  <w:style w:type="paragraph" w:customStyle="1" w:styleId="75A30EDC00018B4BAB23219C4E2325806">
    <w:name w:val="75A30EDC00018B4BAB23219C4E2325806"/>
    <w:rsid w:val="00A7418B"/>
    <w:rPr>
      <w:rFonts w:eastAsiaTheme="minorHAnsi" w:cs="Times New Roman (Body CS)"/>
      <w:color w:val="000000" w:themeColor="text1"/>
      <w:sz w:val="16"/>
      <w:szCs w:val="22"/>
    </w:rPr>
  </w:style>
  <w:style w:type="paragraph" w:customStyle="1" w:styleId="ACD8B61E5081EA4B9062F2EAFBA4006C6">
    <w:name w:val="ACD8B61E5081EA4B9062F2EAFBA4006C6"/>
    <w:rsid w:val="00A7418B"/>
    <w:rPr>
      <w:rFonts w:eastAsiaTheme="minorHAnsi" w:cs="Times New Roman (Body CS)"/>
      <w:color w:val="000000" w:themeColor="text1"/>
      <w:sz w:val="16"/>
      <w:szCs w:val="22"/>
    </w:rPr>
  </w:style>
  <w:style w:type="paragraph" w:customStyle="1" w:styleId="3A43A9E14C72C0439FD32740AE7208A76">
    <w:name w:val="3A43A9E14C72C0439FD32740AE7208A76"/>
    <w:rsid w:val="00A7418B"/>
    <w:rPr>
      <w:rFonts w:eastAsiaTheme="minorHAnsi" w:cs="Times New Roman (Body CS)"/>
      <w:color w:val="000000" w:themeColor="text1"/>
      <w:sz w:val="16"/>
      <w:szCs w:val="22"/>
    </w:rPr>
  </w:style>
  <w:style w:type="paragraph" w:customStyle="1" w:styleId="3591D9C257E2CB4DB35CF4482DE99D116">
    <w:name w:val="3591D9C257E2CB4DB35CF4482DE99D116"/>
    <w:rsid w:val="00A7418B"/>
    <w:rPr>
      <w:rFonts w:eastAsiaTheme="minorHAnsi" w:cs="Times New Roman (Body CS)"/>
      <w:color w:val="000000" w:themeColor="text1"/>
      <w:sz w:val="16"/>
      <w:szCs w:val="22"/>
    </w:rPr>
  </w:style>
  <w:style w:type="paragraph" w:customStyle="1" w:styleId="FE2747DCCDF8864086348C21ADA67C176">
    <w:name w:val="FE2747DCCDF8864086348C21ADA67C176"/>
    <w:rsid w:val="00A7418B"/>
    <w:rPr>
      <w:rFonts w:eastAsiaTheme="minorHAnsi" w:cs="Times New Roman (Body CS)"/>
      <w:color w:val="000000" w:themeColor="text1"/>
      <w:sz w:val="16"/>
      <w:szCs w:val="22"/>
    </w:rPr>
  </w:style>
  <w:style w:type="paragraph" w:customStyle="1" w:styleId="75B52143D9B03F45AE620F0ADE7A6AED6">
    <w:name w:val="75B52143D9B03F45AE620F0ADE7A6AED6"/>
    <w:rsid w:val="00A7418B"/>
    <w:rPr>
      <w:rFonts w:eastAsiaTheme="minorHAnsi" w:cs="Times New Roman (Body CS)"/>
      <w:color w:val="000000" w:themeColor="text1"/>
      <w:sz w:val="16"/>
      <w:szCs w:val="22"/>
    </w:rPr>
  </w:style>
  <w:style w:type="paragraph" w:customStyle="1" w:styleId="55F0C4467AE1F44F95F934198BB83B106">
    <w:name w:val="55F0C4467AE1F44F95F934198BB83B106"/>
    <w:rsid w:val="00A7418B"/>
    <w:rPr>
      <w:rFonts w:eastAsiaTheme="minorHAnsi" w:cs="Times New Roman (Body CS)"/>
      <w:color w:val="000000" w:themeColor="text1"/>
      <w:sz w:val="16"/>
      <w:szCs w:val="22"/>
    </w:rPr>
  </w:style>
  <w:style w:type="paragraph" w:customStyle="1" w:styleId="3F066C7C3866AB4189D630A7C18E0BC36">
    <w:name w:val="3F066C7C3866AB4189D630A7C18E0BC36"/>
    <w:rsid w:val="00A7418B"/>
    <w:rPr>
      <w:rFonts w:eastAsiaTheme="minorHAnsi" w:cs="Times New Roman (Body CS)"/>
      <w:color w:val="000000" w:themeColor="text1"/>
      <w:sz w:val="16"/>
      <w:szCs w:val="22"/>
    </w:rPr>
  </w:style>
  <w:style w:type="paragraph" w:customStyle="1" w:styleId="7367D29FF35E924693E3933AF30F57446">
    <w:name w:val="7367D29FF35E924693E3933AF30F57446"/>
    <w:rsid w:val="00A7418B"/>
    <w:rPr>
      <w:rFonts w:eastAsiaTheme="minorHAnsi" w:cs="Times New Roman (Body CS)"/>
      <w:color w:val="000000" w:themeColor="text1"/>
      <w:sz w:val="16"/>
      <w:szCs w:val="22"/>
    </w:rPr>
  </w:style>
  <w:style w:type="paragraph" w:customStyle="1" w:styleId="09E162871AEA4C4C847F95FFFBD503F46">
    <w:name w:val="09E162871AEA4C4C847F95FFFBD503F46"/>
    <w:rsid w:val="00A7418B"/>
    <w:rPr>
      <w:rFonts w:eastAsiaTheme="minorHAnsi" w:cs="Times New Roman (Body CS)"/>
      <w:color w:val="000000" w:themeColor="text1"/>
      <w:sz w:val="16"/>
      <w:szCs w:val="22"/>
    </w:rPr>
  </w:style>
  <w:style w:type="paragraph" w:customStyle="1" w:styleId="32FAAFCD4D4DF843A439AD56E75C62BF6">
    <w:name w:val="32FAAFCD4D4DF843A439AD56E75C62BF6"/>
    <w:rsid w:val="00A7418B"/>
    <w:rPr>
      <w:rFonts w:eastAsiaTheme="minorHAnsi" w:cs="Times New Roman (Body CS)"/>
      <w:color w:val="000000" w:themeColor="text1"/>
      <w:sz w:val="16"/>
      <w:szCs w:val="22"/>
    </w:rPr>
  </w:style>
  <w:style w:type="paragraph" w:customStyle="1" w:styleId="556BADFC004ACB469BED2D2C34BDF30D6">
    <w:name w:val="556BADFC004ACB469BED2D2C34BDF30D6"/>
    <w:rsid w:val="00A7418B"/>
    <w:rPr>
      <w:rFonts w:eastAsiaTheme="minorHAnsi" w:cs="Times New Roman (Body CS)"/>
      <w:color w:val="000000" w:themeColor="text1"/>
      <w:sz w:val="16"/>
      <w:szCs w:val="22"/>
    </w:rPr>
  </w:style>
  <w:style w:type="paragraph" w:customStyle="1" w:styleId="FB2F2C716A92AF48AC8125C6BC58964B6">
    <w:name w:val="FB2F2C716A92AF48AC8125C6BC58964B6"/>
    <w:rsid w:val="00A7418B"/>
    <w:rPr>
      <w:rFonts w:eastAsiaTheme="minorHAnsi" w:cs="Times New Roman (Body CS)"/>
      <w:color w:val="000000" w:themeColor="text1"/>
      <w:sz w:val="16"/>
      <w:szCs w:val="22"/>
    </w:rPr>
  </w:style>
  <w:style w:type="paragraph" w:customStyle="1" w:styleId="A4D6AEFB716D514CB193C7FAA478E4B86">
    <w:name w:val="A4D6AEFB716D514CB193C7FAA478E4B86"/>
    <w:rsid w:val="00A7418B"/>
    <w:rPr>
      <w:rFonts w:eastAsiaTheme="minorHAnsi" w:cs="Times New Roman (Body CS)"/>
      <w:color w:val="000000" w:themeColor="text1"/>
      <w:sz w:val="16"/>
      <w:szCs w:val="22"/>
    </w:rPr>
  </w:style>
  <w:style w:type="paragraph" w:customStyle="1" w:styleId="3FB2C003CEEFB84DB8B46BC43188DBF96">
    <w:name w:val="3FB2C003CEEFB84DB8B46BC43188DBF96"/>
    <w:rsid w:val="00A7418B"/>
    <w:rPr>
      <w:rFonts w:eastAsiaTheme="minorHAnsi" w:cs="Times New Roman (Body CS)"/>
      <w:color w:val="000000" w:themeColor="text1"/>
      <w:sz w:val="16"/>
      <w:szCs w:val="22"/>
    </w:rPr>
  </w:style>
  <w:style w:type="paragraph" w:customStyle="1" w:styleId="5DCD5F4BFD257B4888E2F60C20F3D00A6">
    <w:name w:val="5DCD5F4BFD257B4888E2F60C20F3D00A6"/>
    <w:rsid w:val="00A7418B"/>
    <w:rPr>
      <w:rFonts w:eastAsiaTheme="minorHAnsi" w:cs="Times New Roman (Body CS)"/>
      <w:color w:val="000000" w:themeColor="text1"/>
      <w:sz w:val="16"/>
      <w:szCs w:val="22"/>
    </w:rPr>
  </w:style>
  <w:style w:type="paragraph" w:customStyle="1" w:styleId="0D439E25784A11438751B5DBD15A7B706">
    <w:name w:val="0D439E25784A11438751B5DBD15A7B706"/>
    <w:rsid w:val="00A7418B"/>
    <w:rPr>
      <w:rFonts w:eastAsiaTheme="minorHAnsi" w:cs="Times New Roman (Body CS)"/>
      <w:color w:val="000000" w:themeColor="text1"/>
      <w:sz w:val="16"/>
      <w:szCs w:val="22"/>
    </w:rPr>
  </w:style>
  <w:style w:type="paragraph" w:customStyle="1" w:styleId="5C9F9F18FE1E234B997CFBEB6A50E9C16">
    <w:name w:val="5C9F9F18FE1E234B997CFBEB6A50E9C1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49C40D7332F10F40B40B0EA7E770A4DD6">
    <w:name w:val="49C40D7332F10F40B40B0EA7E770A4D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EDFB6D382F291A47A7236AB7B36C1D3C6">
    <w:name w:val="EDFB6D382F291A47A7236AB7B36C1D3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4D70E54E866E644BC77A5737DA616666">
    <w:name w:val="F4D70E54E866E644BC77A5737DA6166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F4FA01FCF22544F9A92992BC17EC7696">
    <w:name w:val="3F4FA01FCF22544F9A92992BC17EC76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7F9A569C8AE6074990A437D61C5AD2BB6">
    <w:name w:val="7F9A569C8AE6074990A437D61C5AD2B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6FFF7B8B0833D34BA19369D2EB9F23E06">
    <w:name w:val="6FFF7B8B0833D34BA19369D2EB9F23E0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EC81BA3BF2B0E47A3B6D95E149364046">
    <w:name w:val="5EC81BA3BF2B0E47A3B6D95E1493640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A7FBFC6F3A3E645B0AC617ABB721E766">
    <w:name w:val="DA7FBFC6F3A3E645B0AC617ABB721E7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438815C15B8AA447B5E0815F2A0F37FC6">
    <w:name w:val="438815C15B8AA447B5E0815F2A0F37F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ADFACB233408043BE5702D43D0ABDCD6">
    <w:name w:val="9ADFACB233408043BE5702D43D0ABDC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B98659F007C2A4BB3895377F26E34186">
    <w:name w:val="3B98659F007C2A4BB3895377F26E341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DF59349A1F5CB4EAC4AB82C114EE5806">
    <w:name w:val="DDF59349A1F5CB4EAC4AB82C114EE580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7144BBB8428D294FA3ECEDD024BC3AA26">
    <w:name w:val="7144BBB8428D294FA3ECEDD024BC3AA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A90AC4DA30417346BF052A6EC666D1F06">
    <w:name w:val="A90AC4DA30417346BF052A6EC666D1F06"/>
    <w:rsid w:val="00A7418B"/>
    <w:rPr>
      <w:rFonts w:eastAsiaTheme="minorHAnsi" w:cs="Times New Roman (Body CS)"/>
      <w:color w:val="000000" w:themeColor="text1"/>
      <w:sz w:val="16"/>
      <w:szCs w:val="22"/>
    </w:rPr>
  </w:style>
  <w:style w:type="paragraph" w:customStyle="1" w:styleId="7D299506E250D0489E60D1AC37B9895B6">
    <w:name w:val="7D299506E250D0489E60D1AC37B9895B6"/>
    <w:rsid w:val="00A7418B"/>
    <w:rPr>
      <w:rFonts w:eastAsiaTheme="minorHAnsi" w:cs="Times New Roman (Body CS)"/>
      <w:color w:val="000000" w:themeColor="text1"/>
      <w:sz w:val="16"/>
      <w:szCs w:val="22"/>
    </w:rPr>
  </w:style>
  <w:style w:type="paragraph" w:customStyle="1" w:styleId="C6984629495C834AB8BD36B63691073A6">
    <w:name w:val="C6984629495C834AB8BD36B63691073A6"/>
    <w:rsid w:val="00A7418B"/>
    <w:rPr>
      <w:rFonts w:eastAsiaTheme="minorHAnsi" w:cs="Times New Roman (Body CS)"/>
      <w:color w:val="000000" w:themeColor="text1"/>
      <w:sz w:val="16"/>
      <w:szCs w:val="22"/>
    </w:rPr>
  </w:style>
  <w:style w:type="paragraph" w:customStyle="1" w:styleId="E717163F43959F46A7B4EB30E19BF2CA6">
    <w:name w:val="E717163F43959F46A7B4EB30E19BF2CA6"/>
    <w:rsid w:val="00A7418B"/>
    <w:rPr>
      <w:rFonts w:eastAsiaTheme="minorHAnsi" w:cs="Times New Roman (Body CS)"/>
      <w:color w:val="000000" w:themeColor="text1"/>
      <w:sz w:val="16"/>
      <w:szCs w:val="22"/>
    </w:rPr>
  </w:style>
  <w:style w:type="paragraph" w:customStyle="1" w:styleId="FB854E8A4608A54B809835E79A356E0B6">
    <w:name w:val="FB854E8A4608A54B809835E79A356E0B6"/>
    <w:rsid w:val="00A7418B"/>
    <w:rPr>
      <w:rFonts w:eastAsiaTheme="minorHAnsi" w:cs="Times New Roman (Body CS)"/>
      <w:color w:val="000000" w:themeColor="text1"/>
      <w:sz w:val="16"/>
      <w:szCs w:val="22"/>
    </w:rPr>
  </w:style>
  <w:style w:type="paragraph" w:customStyle="1" w:styleId="C49FA0F79FF17049BA51877BD2302A986">
    <w:name w:val="C49FA0F79FF17049BA51877BD2302A986"/>
    <w:rsid w:val="00A7418B"/>
    <w:rPr>
      <w:rFonts w:eastAsiaTheme="minorHAnsi" w:cs="Times New Roman (Body CS)"/>
      <w:color w:val="000000" w:themeColor="text1"/>
      <w:sz w:val="16"/>
      <w:szCs w:val="22"/>
    </w:rPr>
  </w:style>
  <w:style w:type="paragraph" w:customStyle="1" w:styleId="80E8C2004F448B409E909D43D4AAA55F6">
    <w:name w:val="80E8C2004F448B409E909D43D4AAA55F6"/>
    <w:rsid w:val="00A7418B"/>
    <w:rPr>
      <w:rFonts w:eastAsiaTheme="minorHAnsi" w:cs="Times New Roman (Body CS)"/>
      <w:color w:val="000000" w:themeColor="text1"/>
      <w:sz w:val="16"/>
      <w:szCs w:val="22"/>
    </w:rPr>
  </w:style>
  <w:style w:type="paragraph" w:customStyle="1" w:styleId="9F3C03CD476EDD4BA4BB7FF95710145E6">
    <w:name w:val="9F3C03CD476EDD4BA4BB7FF95710145E6"/>
    <w:rsid w:val="00A7418B"/>
    <w:rPr>
      <w:rFonts w:eastAsiaTheme="minorHAnsi" w:cs="Times New Roman (Body CS)"/>
      <w:color w:val="000000" w:themeColor="text1"/>
      <w:sz w:val="16"/>
      <w:szCs w:val="22"/>
    </w:rPr>
  </w:style>
  <w:style w:type="paragraph" w:customStyle="1" w:styleId="7C595DC3FD87654CBD2D61A79BEE63296">
    <w:name w:val="7C595DC3FD87654CBD2D61A79BEE63296"/>
    <w:rsid w:val="00A7418B"/>
    <w:rPr>
      <w:rFonts w:eastAsiaTheme="minorHAnsi" w:cs="Times New Roman (Body CS)"/>
      <w:color w:val="000000" w:themeColor="text1"/>
      <w:sz w:val="16"/>
      <w:szCs w:val="22"/>
    </w:rPr>
  </w:style>
  <w:style w:type="paragraph" w:customStyle="1" w:styleId="638B26D0582A3E4FB097FBB323928CAD6">
    <w:name w:val="638B26D0582A3E4FB097FBB323928CAD6"/>
    <w:rsid w:val="00A7418B"/>
    <w:rPr>
      <w:rFonts w:eastAsiaTheme="minorHAnsi" w:cs="Times New Roman (Body CS)"/>
      <w:color w:val="000000" w:themeColor="text1"/>
      <w:sz w:val="16"/>
      <w:szCs w:val="22"/>
    </w:rPr>
  </w:style>
  <w:style w:type="paragraph" w:customStyle="1" w:styleId="515151E8795EFA44A4413552C1353CF76">
    <w:name w:val="515151E8795EFA44A4413552C1353CF76"/>
    <w:rsid w:val="00A7418B"/>
    <w:rPr>
      <w:rFonts w:eastAsiaTheme="minorHAnsi" w:cs="Times New Roman (Body CS)"/>
      <w:color w:val="000000" w:themeColor="text1"/>
      <w:sz w:val="16"/>
      <w:szCs w:val="22"/>
    </w:rPr>
  </w:style>
  <w:style w:type="paragraph" w:customStyle="1" w:styleId="AD7E5B74E68DB544A80A96C6FCB9410F6">
    <w:name w:val="AD7E5B74E68DB544A80A96C6FCB9410F6"/>
    <w:rsid w:val="00A7418B"/>
    <w:rPr>
      <w:rFonts w:eastAsiaTheme="minorHAnsi" w:cs="Times New Roman (Body CS)"/>
      <w:color w:val="000000" w:themeColor="text1"/>
      <w:sz w:val="16"/>
      <w:szCs w:val="22"/>
    </w:rPr>
  </w:style>
  <w:style w:type="paragraph" w:customStyle="1" w:styleId="B4AC89170958EA40B90987269F7A6BC96">
    <w:name w:val="B4AC89170958EA40B90987269F7A6BC96"/>
    <w:rsid w:val="00A7418B"/>
    <w:rPr>
      <w:rFonts w:eastAsiaTheme="minorHAnsi" w:cs="Times New Roman (Body CS)"/>
      <w:color w:val="000000" w:themeColor="text1"/>
      <w:sz w:val="16"/>
      <w:szCs w:val="22"/>
    </w:rPr>
  </w:style>
  <w:style w:type="paragraph" w:customStyle="1" w:styleId="46925CB053A7BB48B63B6E0D1BC7D0916">
    <w:name w:val="46925CB053A7BB48B63B6E0D1BC7D0916"/>
    <w:rsid w:val="00A7418B"/>
    <w:rPr>
      <w:rFonts w:eastAsiaTheme="minorHAnsi" w:cs="Times New Roman (Body CS)"/>
      <w:color w:val="000000" w:themeColor="text1"/>
      <w:sz w:val="16"/>
      <w:szCs w:val="22"/>
    </w:rPr>
  </w:style>
  <w:style w:type="paragraph" w:customStyle="1" w:styleId="132CD28C5C82794CA7A1F5D74D449FE36">
    <w:name w:val="132CD28C5C82794CA7A1F5D74D449FE36"/>
    <w:rsid w:val="00A7418B"/>
    <w:rPr>
      <w:rFonts w:eastAsiaTheme="minorHAnsi" w:cs="Times New Roman (Body CS)"/>
      <w:color w:val="000000" w:themeColor="text1"/>
      <w:sz w:val="16"/>
      <w:szCs w:val="22"/>
    </w:rPr>
  </w:style>
  <w:style w:type="paragraph" w:customStyle="1" w:styleId="F4B894E3FFE62C4A9DE9D75D3C08E13C6">
    <w:name w:val="F4B894E3FFE62C4A9DE9D75D3C08E13C6"/>
    <w:rsid w:val="00A7418B"/>
    <w:rPr>
      <w:rFonts w:eastAsiaTheme="minorHAnsi" w:cs="Times New Roman (Body CS)"/>
      <w:color w:val="000000" w:themeColor="text1"/>
      <w:sz w:val="16"/>
      <w:szCs w:val="22"/>
    </w:rPr>
  </w:style>
  <w:style w:type="paragraph" w:customStyle="1" w:styleId="C94B848BD2B5AE458E254548B033D2676">
    <w:name w:val="C94B848BD2B5AE458E254548B033D2676"/>
    <w:rsid w:val="00A7418B"/>
    <w:rPr>
      <w:rFonts w:eastAsiaTheme="minorHAnsi" w:cs="Times New Roman (Body CS)"/>
      <w:color w:val="000000" w:themeColor="text1"/>
      <w:sz w:val="16"/>
      <w:szCs w:val="22"/>
    </w:rPr>
  </w:style>
  <w:style w:type="paragraph" w:customStyle="1" w:styleId="2F8E6FF5FABD8C48967144867EFEF7016">
    <w:name w:val="2F8E6FF5FABD8C48967144867EFEF7016"/>
    <w:rsid w:val="00A7418B"/>
    <w:rPr>
      <w:rFonts w:eastAsiaTheme="minorHAnsi" w:cs="Times New Roman (Body CS)"/>
      <w:color w:val="000000" w:themeColor="text1"/>
      <w:sz w:val="16"/>
      <w:szCs w:val="22"/>
    </w:rPr>
  </w:style>
  <w:style w:type="paragraph" w:customStyle="1" w:styleId="A138188F602CB143BB636C921FE642696">
    <w:name w:val="A138188F602CB143BB636C921FE642696"/>
    <w:rsid w:val="00A7418B"/>
    <w:rPr>
      <w:rFonts w:eastAsiaTheme="minorHAnsi" w:cs="Times New Roman (Body CS)"/>
      <w:color w:val="000000" w:themeColor="text1"/>
      <w:sz w:val="16"/>
      <w:szCs w:val="22"/>
    </w:rPr>
  </w:style>
  <w:style w:type="paragraph" w:customStyle="1" w:styleId="F690EC2EDC0A3B4482CB18599C09F39E6">
    <w:name w:val="F690EC2EDC0A3B4482CB18599C09F39E6"/>
    <w:rsid w:val="00A7418B"/>
    <w:rPr>
      <w:rFonts w:eastAsiaTheme="minorHAnsi" w:cs="Times New Roman (Body CS)"/>
      <w:color w:val="000000" w:themeColor="text1"/>
      <w:sz w:val="16"/>
      <w:szCs w:val="22"/>
    </w:rPr>
  </w:style>
  <w:style w:type="paragraph" w:customStyle="1" w:styleId="D99145D40E1C754C9A8327218AE7A3A96">
    <w:name w:val="D99145D40E1C754C9A8327218AE7A3A96"/>
    <w:rsid w:val="00A7418B"/>
    <w:rPr>
      <w:rFonts w:eastAsiaTheme="minorHAnsi" w:cs="Times New Roman (Body CS)"/>
      <w:color w:val="000000" w:themeColor="text1"/>
      <w:sz w:val="16"/>
      <w:szCs w:val="22"/>
    </w:rPr>
  </w:style>
  <w:style w:type="paragraph" w:customStyle="1" w:styleId="878DFA5381765C4D9CF2F7F2EF275D9D6">
    <w:name w:val="878DFA5381765C4D9CF2F7F2EF275D9D6"/>
    <w:rsid w:val="00A7418B"/>
    <w:rPr>
      <w:rFonts w:eastAsiaTheme="minorHAnsi" w:cs="Times New Roman (Body CS)"/>
      <w:color w:val="000000" w:themeColor="text1"/>
      <w:sz w:val="16"/>
      <w:szCs w:val="22"/>
    </w:rPr>
  </w:style>
  <w:style w:type="paragraph" w:customStyle="1" w:styleId="DB05408DCACB5742A72AC5AAE6A163826">
    <w:name w:val="DB05408DCACB5742A72AC5AAE6A163826"/>
    <w:rsid w:val="00A7418B"/>
    <w:rPr>
      <w:rFonts w:eastAsiaTheme="minorHAnsi" w:cs="Times New Roman (Body CS)"/>
      <w:color w:val="000000" w:themeColor="text1"/>
      <w:sz w:val="16"/>
      <w:szCs w:val="22"/>
    </w:rPr>
  </w:style>
  <w:style w:type="paragraph" w:customStyle="1" w:styleId="AB89BC5191ABA74CB3B6A8648DAB3BD36">
    <w:name w:val="AB89BC5191ABA74CB3B6A8648DAB3BD36"/>
    <w:rsid w:val="00A7418B"/>
    <w:rPr>
      <w:rFonts w:eastAsiaTheme="minorHAnsi" w:cs="Times New Roman (Body CS)"/>
      <w:color w:val="000000" w:themeColor="text1"/>
      <w:sz w:val="16"/>
      <w:szCs w:val="22"/>
    </w:rPr>
  </w:style>
  <w:style w:type="paragraph" w:customStyle="1" w:styleId="908A2D23B87E684CA789CC6E6380349D6">
    <w:name w:val="908A2D23B87E684CA789CC6E6380349D6"/>
    <w:rsid w:val="00A7418B"/>
    <w:rPr>
      <w:rFonts w:eastAsiaTheme="minorHAnsi" w:cs="Times New Roman (Body CS)"/>
      <w:color w:val="000000" w:themeColor="text1"/>
      <w:sz w:val="16"/>
      <w:szCs w:val="22"/>
    </w:rPr>
  </w:style>
  <w:style w:type="paragraph" w:customStyle="1" w:styleId="3F72DFA9284FD646BD83571FE10F6F586">
    <w:name w:val="3F72DFA9284FD646BD83571FE10F6F586"/>
    <w:rsid w:val="00A7418B"/>
    <w:rPr>
      <w:rFonts w:eastAsiaTheme="minorHAnsi" w:cs="Times New Roman (Body CS)"/>
      <w:color w:val="000000" w:themeColor="text1"/>
      <w:sz w:val="16"/>
      <w:szCs w:val="22"/>
    </w:rPr>
  </w:style>
  <w:style w:type="paragraph" w:customStyle="1" w:styleId="9EC81EAEC9341F459CA786FA865CC78A6">
    <w:name w:val="9EC81EAEC9341F459CA786FA865CC78A6"/>
    <w:rsid w:val="00A7418B"/>
    <w:rPr>
      <w:rFonts w:eastAsiaTheme="minorHAnsi" w:cs="Times New Roman (Body CS)"/>
      <w:color w:val="000000" w:themeColor="text1"/>
      <w:sz w:val="16"/>
      <w:szCs w:val="22"/>
    </w:rPr>
  </w:style>
  <w:style w:type="paragraph" w:customStyle="1" w:styleId="144791A75016624D8D2A144B4B8B77536">
    <w:name w:val="144791A75016624D8D2A144B4B8B77536"/>
    <w:rsid w:val="00A7418B"/>
    <w:rPr>
      <w:rFonts w:eastAsiaTheme="minorHAnsi" w:cs="Times New Roman (Body CS)"/>
      <w:color w:val="000000" w:themeColor="text1"/>
      <w:sz w:val="16"/>
      <w:szCs w:val="22"/>
    </w:rPr>
  </w:style>
  <w:style w:type="paragraph" w:customStyle="1" w:styleId="1395B5CFE52B5144A08FA1298CB156966">
    <w:name w:val="1395B5CFE52B5144A08FA1298CB156966"/>
    <w:rsid w:val="00A7418B"/>
    <w:rPr>
      <w:rFonts w:eastAsiaTheme="minorHAnsi" w:cs="Times New Roman (Body CS)"/>
      <w:color w:val="000000" w:themeColor="text1"/>
      <w:sz w:val="16"/>
      <w:szCs w:val="22"/>
    </w:rPr>
  </w:style>
  <w:style w:type="paragraph" w:customStyle="1" w:styleId="7DF0ABCA9306AA4F9A276AD1523136F66">
    <w:name w:val="7DF0ABCA9306AA4F9A276AD1523136F66"/>
    <w:rsid w:val="00A7418B"/>
    <w:rPr>
      <w:rFonts w:eastAsiaTheme="minorHAnsi" w:cs="Times New Roman (Body CS)"/>
      <w:color w:val="000000" w:themeColor="text1"/>
      <w:sz w:val="16"/>
      <w:szCs w:val="22"/>
    </w:rPr>
  </w:style>
  <w:style w:type="paragraph" w:customStyle="1" w:styleId="9CEFB8E04989B64D8FED857B410246566">
    <w:name w:val="9CEFB8E04989B64D8FED857B410246566"/>
    <w:rsid w:val="00A7418B"/>
    <w:rPr>
      <w:rFonts w:eastAsiaTheme="minorHAnsi" w:cs="Times New Roman (Body CS)"/>
      <w:color w:val="000000" w:themeColor="text1"/>
      <w:sz w:val="16"/>
      <w:szCs w:val="22"/>
    </w:rPr>
  </w:style>
  <w:style w:type="paragraph" w:customStyle="1" w:styleId="7025019E5D00C64BB2981566355B2F686">
    <w:name w:val="7025019E5D00C64BB2981566355B2F686"/>
    <w:rsid w:val="00A7418B"/>
    <w:rPr>
      <w:rFonts w:eastAsiaTheme="minorHAnsi" w:cs="Times New Roman (Body CS)"/>
      <w:color w:val="000000" w:themeColor="text1"/>
      <w:sz w:val="16"/>
      <w:szCs w:val="22"/>
    </w:rPr>
  </w:style>
  <w:style w:type="paragraph" w:customStyle="1" w:styleId="F38DC3C18610BE4AB1C27E28C040F9166">
    <w:name w:val="F38DC3C18610BE4AB1C27E28C040F9166"/>
    <w:rsid w:val="00A7418B"/>
    <w:rPr>
      <w:rFonts w:eastAsiaTheme="minorHAnsi" w:cs="Times New Roman (Body CS)"/>
      <w:color w:val="000000" w:themeColor="text1"/>
      <w:sz w:val="16"/>
      <w:szCs w:val="22"/>
    </w:rPr>
  </w:style>
  <w:style w:type="paragraph" w:customStyle="1" w:styleId="8E44DBCCEAA60E43B1A005C511B626B06">
    <w:name w:val="8E44DBCCEAA60E43B1A005C511B626B06"/>
    <w:rsid w:val="00A7418B"/>
    <w:rPr>
      <w:rFonts w:eastAsiaTheme="minorHAnsi" w:cs="Times New Roman (Body CS)"/>
      <w:color w:val="000000" w:themeColor="text1"/>
      <w:sz w:val="16"/>
      <w:szCs w:val="22"/>
    </w:rPr>
  </w:style>
  <w:style w:type="paragraph" w:customStyle="1" w:styleId="3659B9F15BFCF642AA05DFBA41D339966">
    <w:name w:val="3659B9F15BFCF642AA05DFBA41D339966"/>
    <w:rsid w:val="00A7418B"/>
    <w:rPr>
      <w:rFonts w:eastAsiaTheme="minorHAnsi" w:cs="Times New Roman (Body CS)"/>
      <w:color w:val="000000" w:themeColor="text1"/>
      <w:sz w:val="16"/>
      <w:szCs w:val="22"/>
    </w:rPr>
  </w:style>
  <w:style w:type="paragraph" w:customStyle="1" w:styleId="4F7910DF3D969A4C8CF95F0C8AF51D7A6">
    <w:name w:val="4F7910DF3D969A4C8CF95F0C8AF51D7A6"/>
    <w:rsid w:val="00A7418B"/>
    <w:rPr>
      <w:rFonts w:eastAsiaTheme="minorHAnsi" w:cs="Times New Roman (Body CS)"/>
      <w:color w:val="000000" w:themeColor="text1"/>
      <w:sz w:val="16"/>
      <w:szCs w:val="22"/>
    </w:rPr>
  </w:style>
  <w:style w:type="paragraph" w:customStyle="1" w:styleId="96FF86AB8E409740909921140B8F6D396">
    <w:name w:val="96FF86AB8E409740909921140B8F6D396"/>
    <w:rsid w:val="00A7418B"/>
    <w:rPr>
      <w:rFonts w:eastAsiaTheme="minorHAnsi" w:cs="Times New Roman (Body CS)"/>
      <w:color w:val="000000" w:themeColor="text1"/>
      <w:sz w:val="16"/>
      <w:szCs w:val="22"/>
    </w:rPr>
  </w:style>
  <w:style w:type="paragraph" w:customStyle="1" w:styleId="9494D2B0BB70474EAE6DE7045337665B6">
    <w:name w:val="9494D2B0BB70474EAE6DE7045337665B6"/>
    <w:rsid w:val="00A7418B"/>
    <w:rPr>
      <w:rFonts w:eastAsiaTheme="minorHAnsi" w:cs="Times New Roman (Body CS)"/>
      <w:color w:val="000000" w:themeColor="text1"/>
      <w:sz w:val="16"/>
      <w:szCs w:val="22"/>
    </w:rPr>
  </w:style>
  <w:style w:type="paragraph" w:customStyle="1" w:styleId="CAFCBCE4486F9040A6FAF938C80C9C7E6">
    <w:name w:val="CAFCBCE4486F9040A6FAF938C80C9C7E6"/>
    <w:rsid w:val="00A7418B"/>
    <w:rPr>
      <w:rFonts w:eastAsiaTheme="minorHAnsi" w:cs="Times New Roman (Body CS)"/>
      <w:color w:val="000000" w:themeColor="text1"/>
      <w:sz w:val="16"/>
      <w:szCs w:val="22"/>
    </w:rPr>
  </w:style>
  <w:style w:type="paragraph" w:customStyle="1" w:styleId="3401B5C7305FD446B9FDFDE30850B3BB6">
    <w:name w:val="3401B5C7305FD446B9FDFDE30850B3BB6"/>
    <w:rsid w:val="00A7418B"/>
    <w:rPr>
      <w:rFonts w:eastAsiaTheme="minorHAnsi" w:cs="Times New Roman (Body CS)"/>
      <w:color w:val="000000" w:themeColor="text1"/>
      <w:sz w:val="16"/>
      <w:szCs w:val="22"/>
    </w:rPr>
  </w:style>
  <w:style w:type="paragraph" w:customStyle="1" w:styleId="0CF4662FAEF0BB419F2CB7262018FB866">
    <w:name w:val="0CF4662FAEF0BB419F2CB7262018FB866"/>
    <w:rsid w:val="00A7418B"/>
    <w:rPr>
      <w:rFonts w:eastAsiaTheme="minorHAnsi" w:cs="Times New Roman (Body CS)"/>
      <w:color w:val="000000" w:themeColor="text1"/>
      <w:sz w:val="16"/>
      <w:szCs w:val="22"/>
    </w:rPr>
  </w:style>
  <w:style w:type="paragraph" w:customStyle="1" w:styleId="67660BA7C886814DB109A3115820D0B76">
    <w:name w:val="67660BA7C886814DB109A3115820D0B76"/>
    <w:rsid w:val="00A7418B"/>
    <w:rPr>
      <w:rFonts w:eastAsiaTheme="minorHAnsi" w:cs="Times New Roman (Body CS)"/>
      <w:color w:val="000000" w:themeColor="text1"/>
      <w:sz w:val="16"/>
      <w:szCs w:val="22"/>
    </w:rPr>
  </w:style>
  <w:style w:type="paragraph" w:customStyle="1" w:styleId="7516DC6B16CD3B4AB7AC994D8ED4FC066">
    <w:name w:val="7516DC6B16CD3B4AB7AC994D8ED4FC066"/>
    <w:rsid w:val="00A7418B"/>
    <w:rPr>
      <w:rFonts w:eastAsiaTheme="minorHAnsi" w:cs="Times New Roman (Body CS)"/>
      <w:color w:val="000000" w:themeColor="text1"/>
      <w:sz w:val="16"/>
      <w:szCs w:val="22"/>
    </w:rPr>
  </w:style>
  <w:style w:type="paragraph" w:customStyle="1" w:styleId="C846F87E1456DB419588229D73F5B8746">
    <w:name w:val="C846F87E1456DB419588229D73F5B8746"/>
    <w:rsid w:val="00A7418B"/>
    <w:rPr>
      <w:rFonts w:eastAsiaTheme="minorHAnsi" w:cs="Times New Roman (Body CS)"/>
      <w:color w:val="000000" w:themeColor="text1"/>
      <w:sz w:val="16"/>
      <w:szCs w:val="22"/>
    </w:rPr>
  </w:style>
  <w:style w:type="paragraph" w:customStyle="1" w:styleId="232ED249BF18484BBECFAA2C2D4630B16">
    <w:name w:val="232ED249BF18484BBECFAA2C2D4630B16"/>
    <w:rsid w:val="00A7418B"/>
    <w:rPr>
      <w:rFonts w:eastAsiaTheme="minorHAnsi" w:cs="Times New Roman (Body CS)"/>
      <w:color w:val="000000" w:themeColor="text1"/>
      <w:sz w:val="16"/>
      <w:szCs w:val="22"/>
    </w:rPr>
  </w:style>
  <w:style w:type="paragraph" w:customStyle="1" w:styleId="D03EFB58375DFF47822D7AA43F2BCDCB6">
    <w:name w:val="D03EFB58375DFF47822D7AA43F2BCDCB6"/>
    <w:rsid w:val="00A7418B"/>
    <w:rPr>
      <w:rFonts w:eastAsiaTheme="minorHAnsi" w:cs="Times New Roman (Body CS)"/>
      <w:color w:val="000000" w:themeColor="text1"/>
      <w:sz w:val="16"/>
      <w:szCs w:val="22"/>
    </w:rPr>
  </w:style>
  <w:style w:type="paragraph" w:customStyle="1" w:styleId="E041F680404E7A468A6A36215AA41E026">
    <w:name w:val="E041F680404E7A468A6A36215AA41E026"/>
    <w:rsid w:val="00A7418B"/>
    <w:rPr>
      <w:rFonts w:eastAsiaTheme="minorHAnsi" w:cs="Times New Roman (Body CS)"/>
      <w:color w:val="000000" w:themeColor="text1"/>
      <w:sz w:val="16"/>
      <w:szCs w:val="22"/>
    </w:rPr>
  </w:style>
  <w:style w:type="paragraph" w:customStyle="1" w:styleId="C3088424915F4E48A742959CFD37B5E36">
    <w:name w:val="C3088424915F4E48A742959CFD37B5E36"/>
    <w:rsid w:val="00A7418B"/>
    <w:rPr>
      <w:rFonts w:eastAsiaTheme="minorHAnsi" w:cs="Times New Roman (Body CS)"/>
      <w:color w:val="000000" w:themeColor="text1"/>
      <w:sz w:val="16"/>
      <w:szCs w:val="22"/>
    </w:rPr>
  </w:style>
  <w:style w:type="paragraph" w:customStyle="1" w:styleId="B1AF604B0043804193D80D7BC180EEEE6">
    <w:name w:val="B1AF604B0043804193D80D7BC180EEEE6"/>
    <w:rsid w:val="00A7418B"/>
    <w:rPr>
      <w:rFonts w:eastAsiaTheme="minorHAnsi" w:cs="Times New Roman (Body CS)"/>
      <w:color w:val="000000" w:themeColor="text1"/>
      <w:sz w:val="16"/>
      <w:szCs w:val="22"/>
    </w:rPr>
  </w:style>
  <w:style w:type="paragraph" w:customStyle="1" w:styleId="033AEF95855F16498BB4A4959E9ADAF16">
    <w:name w:val="033AEF95855F16498BB4A4959E9ADAF16"/>
    <w:rsid w:val="00A7418B"/>
    <w:rPr>
      <w:rFonts w:eastAsiaTheme="minorHAnsi" w:cs="Times New Roman (Body CS)"/>
      <w:color w:val="000000" w:themeColor="text1"/>
      <w:sz w:val="16"/>
      <w:szCs w:val="22"/>
    </w:rPr>
  </w:style>
  <w:style w:type="paragraph" w:customStyle="1" w:styleId="89B78E1A36BA254CB1050B4A7DCE3B6B6">
    <w:name w:val="89B78E1A36BA254CB1050B4A7DCE3B6B6"/>
    <w:rsid w:val="00A7418B"/>
    <w:rPr>
      <w:rFonts w:eastAsiaTheme="minorHAnsi" w:cs="Times New Roman (Body CS)"/>
      <w:color w:val="000000" w:themeColor="text1"/>
      <w:sz w:val="16"/>
      <w:szCs w:val="22"/>
    </w:rPr>
  </w:style>
  <w:style w:type="paragraph" w:customStyle="1" w:styleId="7459A78BD9A5774883F61F1C9253856A6">
    <w:name w:val="7459A78BD9A5774883F61F1C9253856A6"/>
    <w:rsid w:val="00A7418B"/>
    <w:rPr>
      <w:rFonts w:eastAsiaTheme="minorHAnsi" w:cs="Times New Roman (Body CS)"/>
      <w:color w:val="000000" w:themeColor="text1"/>
      <w:sz w:val="16"/>
      <w:szCs w:val="22"/>
    </w:rPr>
  </w:style>
  <w:style w:type="paragraph" w:customStyle="1" w:styleId="BD45C0A16BAB3A4E9EA34E5561DCECB26">
    <w:name w:val="BD45C0A16BAB3A4E9EA34E5561DCECB26"/>
    <w:rsid w:val="00A7418B"/>
    <w:rPr>
      <w:rFonts w:eastAsiaTheme="minorHAnsi" w:cs="Times New Roman (Body CS)"/>
      <w:color w:val="000000" w:themeColor="text1"/>
      <w:sz w:val="16"/>
      <w:szCs w:val="22"/>
    </w:rPr>
  </w:style>
  <w:style w:type="paragraph" w:customStyle="1" w:styleId="100B950DA76A9A499C04EDEA294091826">
    <w:name w:val="100B950DA76A9A499C04EDEA294091826"/>
    <w:rsid w:val="00A7418B"/>
    <w:rPr>
      <w:rFonts w:eastAsiaTheme="minorHAnsi" w:cs="Times New Roman (Body CS)"/>
      <w:color w:val="000000" w:themeColor="text1"/>
      <w:sz w:val="16"/>
      <w:szCs w:val="22"/>
    </w:rPr>
  </w:style>
  <w:style w:type="paragraph" w:customStyle="1" w:styleId="DBABF55038B8CD4997A588B11D51CE306">
    <w:name w:val="DBABF55038B8CD4997A588B11D51CE306"/>
    <w:rsid w:val="00A7418B"/>
    <w:rPr>
      <w:rFonts w:eastAsiaTheme="minorHAnsi" w:cs="Times New Roman (Body CS)"/>
      <w:color w:val="000000" w:themeColor="text1"/>
      <w:sz w:val="16"/>
      <w:szCs w:val="22"/>
    </w:rPr>
  </w:style>
  <w:style w:type="paragraph" w:customStyle="1" w:styleId="1E53E72108A97B439005C63A88FAD7346">
    <w:name w:val="1E53E72108A97B439005C63A88FAD7346"/>
    <w:rsid w:val="00A7418B"/>
    <w:rPr>
      <w:rFonts w:eastAsiaTheme="minorHAnsi" w:cs="Times New Roman (Body CS)"/>
      <w:color w:val="000000" w:themeColor="text1"/>
      <w:sz w:val="16"/>
      <w:szCs w:val="22"/>
    </w:rPr>
  </w:style>
  <w:style w:type="paragraph" w:customStyle="1" w:styleId="5A1B7C1496AA764DBCBD7AE3E64EEB516">
    <w:name w:val="5A1B7C1496AA764DBCBD7AE3E64EEB516"/>
    <w:rsid w:val="00A7418B"/>
    <w:rPr>
      <w:rFonts w:eastAsiaTheme="minorHAnsi" w:cs="Times New Roman (Body CS)"/>
      <w:color w:val="000000" w:themeColor="text1"/>
      <w:sz w:val="16"/>
      <w:szCs w:val="22"/>
    </w:rPr>
  </w:style>
  <w:style w:type="paragraph" w:customStyle="1" w:styleId="BCC558D7AF10B344B094EEC516EB4D6C6">
    <w:name w:val="BCC558D7AF10B344B094EEC516EB4D6C6"/>
    <w:rsid w:val="00A7418B"/>
    <w:rPr>
      <w:rFonts w:eastAsiaTheme="minorHAnsi" w:cs="Times New Roman (Body CS)"/>
      <w:color w:val="000000" w:themeColor="text1"/>
      <w:sz w:val="16"/>
      <w:szCs w:val="22"/>
    </w:rPr>
  </w:style>
  <w:style w:type="paragraph" w:customStyle="1" w:styleId="16DCAFD1D9CC09418DB669415BE7A4356">
    <w:name w:val="16DCAFD1D9CC09418DB669415BE7A4356"/>
    <w:rsid w:val="00A7418B"/>
    <w:rPr>
      <w:rFonts w:eastAsiaTheme="minorHAnsi" w:cs="Times New Roman (Body CS)"/>
      <w:color w:val="000000" w:themeColor="text1"/>
      <w:sz w:val="16"/>
      <w:szCs w:val="22"/>
    </w:rPr>
  </w:style>
  <w:style w:type="paragraph" w:customStyle="1" w:styleId="DD4D3E0D4AEDD84CB411C3B7288258C46">
    <w:name w:val="DD4D3E0D4AEDD84CB411C3B7288258C46"/>
    <w:rsid w:val="00A7418B"/>
    <w:rPr>
      <w:rFonts w:eastAsiaTheme="minorHAnsi" w:cs="Times New Roman (Body CS)"/>
      <w:color w:val="000000" w:themeColor="text1"/>
      <w:sz w:val="16"/>
      <w:szCs w:val="22"/>
    </w:rPr>
  </w:style>
  <w:style w:type="paragraph" w:customStyle="1" w:styleId="EA20B1C6879BD042AA8A5FE3CC4735A46">
    <w:name w:val="EA20B1C6879BD042AA8A5FE3CC4735A46"/>
    <w:rsid w:val="00A7418B"/>
    <w:rPr>
      <w:rFonts w:eastAsiaTheme="minorHAnsi" w:cs="Times New Roman (Body CS)"/>
      <w:color w:val="000000" w:themeColor="text1"/>
      <w:sz w:val="16"/>
      <w:szCs w:val="22"/>
    </w:rPr>
  </w:style>
  <w:style w:type="paragraph" w:customStyle="1" w:styleId="005E0FDBACB41344B96F91048AEA65996">
    <w:name w:val="005E0FDBACB41344B96F91048AEA65996"/>
    <w:rsid w:val="00A7418B"/>
    <w:rPr>
      <w:rFonts w:eastAsiaTheme="minorHAnsi" w:cs="Times New Roman (Body CS)"/>
      <w:color w:val="000000" w:themeColor="text1"/>
      <w:sz w:val="16"/>
      <w:szCs w:val="22"/>
    </w:rPr>
  </w:style>
  <w:style w:type="paragraph" w:customStyle="1" w:styleId="24D235A0E251054EB36B573BF73AABA16">
    <w:name w:val="24D235A0E251054EB36B573BF73AABA16"/>
    <w:rsid w:val="00A7418B"/>
    <w:rPr>
      <w:rFonts w:eastAsiaTheme="minorHAnsi" w:cs="Times New Roman (Body CS)"/>
      <w:color w:val="000000" w:themeColor="text1"/>
      <w:sz w:val="16"/>
      <w:szCs w:val="22"/>
    </w:rPr>
  </w:style>
  <w:style w:type="paragraph" w:customStyle="1" w:styleId="570D95CB39820940B0604D44BD2542E06">
    <w:name w:val="570D95CB39820940B0604D44BD2542E06"/>
    <w:rsid w:val="00A7418B"/>
    <w:rPr>
      <w:rFonts w:eastAsiaTheme="minorHAnsi" w:cs="Times New Roman (Body CS)"/>
      <w:color w:val="000000" w:themeColor="text1"/>
      <w:sz w:val="16"/>
      <w:szCs w:val="22"/>
    </w:rPr>
  </w:style>
  <w:style w:type="paragraph" w:customStyle="1" w:styleId="B8A786E83D82644B9F00DEA275DF590B6">
    <w:name w:val="B8A786E83D82644B9F00DEA275DF590B6"/>
    <w:rsid w:val="00A7418B"/>
    <w:rPr>
      <w:rFonts w:eastAsiaTheme="minorHAnsi" w:cs="Times New Roman (Body CS)"/>
      <w:color w:val="000000" w:themeColor="text1"/>
      <w:sz w:val="16"/>
      <w:szCs w:val="22"/>
    </w:rPr>
  </w:style>
  <w:style w:type="paragraph" w:customStyle="1" w:styleId="1EAA272C33D20449AAA3A43FD130B6F56">
    <w:name w:val="1EAA272C33D20449AAA3A43FD130B6F56"/>
    <w:rsid w:val="00A7418B"/>
    <w:rPr>
      <w:rFonts w:eastAsiaTheme="minorHAnsi" w:cs="Times New Roman (Body CS)"/>
      <w:color w:val="000000" w:themeColor="text1"/>
      <w:sz w:val="16"/>
      <w:szCs w:val="22"/>
    </w:rPr>
  </w:style>
  <w:style w:type="paragraph" w:customStyle="1" w:styleId="BDE5801C11684C4ABE0494200BD37ACB6">
    <w:name w:val="BDE5801C11684C4ABE0494200BD37ACB6"/>
    <w:rsid w:val="00A7418B"/>
    <w:rPr>
      <w:rFonts w:eastAsiaTheme="minorHAnsi" w:cs="Times New Roman (Body CS)"/>
      <w:color w:val="000000" w:themeColor="text1"/>
      <w:sz w:val="16"/>
      <w:szCs w:val="22"/>
    </w:rPr>
  </w:style>
  <w:style w:type="paragraph" w:customStyle="1" w:styleId="D39E419FC7DDA94288C38D896EA2AAA86">
    <w:name w:val="D39E419FC7DDA94288C38D896EA2AAA86"/>
    <w:rsid w:val="00A7418B"/>
    <w:rPr>
      <w:rFonts w:eastAsiaTheme="minorHAnsi" w:cs="Times New Roman (Body CS)"/>
      <w:color w:val="000000" w:themeColor="text1"/>
      <w:sz w:val="16"/>
      <w:szCs w:val="22"/>
    </w:rPr>
  </w:style>
  <w:style w:type="paragraph" w:customStyle="1" w:styleId="0D8E6B075B60C14B80B8535F093D79136">
    <w:name w:val="0D8E6B075B60C14B80B8535F093D79136"/>
    <w:rsid w:val="00A7418B"/>
    <w:rPr>
      <w:rFonts w:eastAsiaTheme="minorHAnsi" w:cs="Times New Roman (Body CS)"/>
      <w:color w:val="000000" w:themeColor="text1"/>
      <w:sz w:val="16"/>
      <w:szCs w:val="22"/>
    </w:rPr>
  </w:style>
  <w:style w:type="paragraph" w:customStyle="1" w:styleId="FE4FF2C4DFFBF143BA23EDF0F76F94806">
    <w:name w:val="FE4FF2C4DFFBF143BA23EDF0F76F94806"/>
    <w:rsid w:val="00A7418B"/>
    <w:rPr>
      <w:rFonts w:eastAsiaTheme="minorHAnsi" w:cs="Times New Roman (Body CS)"/>
      <w:color w:val="000000" w:themeColor="text1"/>
      <w:sz w:val="16"/>
      <w:szCs w:val="22"/>
    </w:rPr>
  </w:style>
  <w:style w:type="paragraph" w:customStyle="1" w:styleId="81B3FBCE0797B941AC4DA21A6B2EF95F6">
    <w:name w:val="81B3FBCE0797B941AC4DA21A6B2EF95F6"/>
    <w:rsid w:val="00A7418B"/>
    <w:rPr>
      <w:rFonts w:eastAsiaTheme="minorHAnsi" w:cs="Times New Roman (Body CS)"/>
      <w:color w:val="000000" w:themeColor="text1"/>
      <w:sz w:val="16"/>
      <w:szCs w:val="22"/>
    </w:rPr>
  </w:style>
  <w:style w:type="paragraph" w:customStyle="1" w:styleId="03AE85F2B4181342B66F37AB929F0B366">
    <w:name w:val="03AE85F2B4181342B66F37AB929F0B366"/>
    <w:rsid w:val="00A7418B"/>
    <w:rPr>
      <w:rFonts w:eastAsiaTheme="minorHAnsi" w:cs="Times New Roman (Body CS)"/>
      <w:color w:val="000000" w:themeColor="text1"/>
      <w:sz w:val="16"/>
      <w:szCs w:val="22"/>
    </w:rPr>
  </w:style>
  <w:style w:type="paragraph" w:customStyle="1" w:styleId="5347745703B0A741AFAB83898B2FE5C56">
    <w:name w:val="5347745703B0A741AFAB83898B2FE5C56"/>
    <w:rsid w:val="00A7418B"/>
    <w:rPr>
      <w:rFonts w:eastAsiaTheme="minorHAnsi" w:cs="Times New Roman (Body CS)"/>
      <w:color w:val="000000" w:themeColor="text1"/>
      <w:sz w:val="16"/>
      <w:szCs w:val="22"/>
    </w:rPr>
  </w:style>
  <w:style w:type="paragraph" w:customStyle="1" w:styleId="96A69E8EA57AB14C98B44BD1F14CAB806">
    <w:name w:val="96A69E8EA57AB14C98B44BD1F14CAB806"/>
    <w:rsid w:val="00A7418B"/>
    <w:rPr>
      <w:rFonts w:eastAsiaTheme="minorHAnsi" w:cs="Times New Roman (Body CS)"/>
      <w:color w:val="000000" w:themeColor="text1"/>
      <w:sz w:val="16"/>
      <w:szCs w:val="22"/>
    </w:rPr>
  </w:style>
  <w:style w:type="paragraph" w:customStyle="1" w:styleId="37BA89BB531EE44096253658EFF87B516">
    <w:name w:val="37BA89BB531EE44096253658EFF87B516"/>
    <w:rsid w:val="00A7418B"/>
    <w:rPr>
      <w:rFonts w:eastAsiaTheme="minorHAnsi" w:cs="Times New Roman (Body CS)"/>
      <w:color w:val="000000" w:themeColor="text1"/>
      <w:sz w:val="16"/>
      <w:szCs w:val="22"/>
    </w:rPr>
  </w:style>
  <w:style w:type="paragraph" w:customStyle="1" w:styleId="F952148DA2543C44837B3CACCA3CE7A66">
    <w:name w:val="F952148DA2543C44837B3CACCA3CE7A66"/>
    <w:rsid w:val="00A7418B"/>
    <w:rPr>
      <w:rFonts w:eastAsiaTheme="minorHAnsi" w:cs="Times New Roman (Body CS)"/>
      <w:color w:val="000000" w:themeColor="text1"/>
      <w:sz w:val="16"/>
      <w:szCs w:val="22"/>
    </w:rPr>
  </w:style>
  <w:style w:type="paragraph" w:customStyle="1" w:styleId="A03708CFF189D846BEBA8348228B1CB76">
    <w:name w:val="A03708CFF189D846BEBA8348228B1CB76"/>
    <w:rsid w:val="00A7418B"/>
    <w:rPr>
      <w:rFonts w:eastAsiaTheme="minorHAnsi" w:cs="Times New Roman (Body CS)"/>
      <w:color w:val="000000" w:themeColor="text1"/>
      <w:sz w:val="16"/>
      <w:szCs w:val="22"/>
    </w:rPr>
  </w:style>
  <w:style w:type="paragraph" w:customStyle="1" w:styleId="64A1CFE735359C49A0162A30D72732186">
    <w:name w:val="64A1CFE735359C49A0162A30D72732186"/>
    <w:rsid w:val="00A7418B"/>
    <w:rPr>
      <w:rFonts w:eastAsiaTheme="minorHAnsi" w:cs="Times New Roman (Body CS)"/>
      <w:color w:val="000000" w:themeColor="text1"/>
      <w:sz w:val="16"/>
      <w:szCs w:val="22"/>
    </w:rPr>
  </w:style>
  <w:style w:type="paragraph" w:customStyle="1" w:styleId="DC8078CE01B78942B227BA65457602AA6">
    <w:name w:val="DC8078CE01B78942B227BA65457602AA6"/>
    <w:rsid w:val="00A7418B"/>
    <w:rPr>
      <w:rFonts w:eastAsiaTheme="minorHAnsi" w:cs="Times New Roman (Body CS)"/>
      <w:color w:val="000000" w:themeColor="text1"/>
      <w:sz w:val="16"/>
      <w:szCs w:val="22"/>
    </w:rPr>
  </w:style>
  <w:style w:type="paragraph" w:customStyle="1" w:styleId="3854B47B980D1C48A5930D195E8CF9136">
    <w:name w:val="3854B47B980D1C48A5930D195E8CF9136"/>
    <w:rsid w:val="00A7418B"/>
    <w:rPr>
      <w:rFonts w:eastAsiaTheme="minorHAnsi" w:cs="Times New Roman (Body CS)"/>
      <w:color w:val="000000" w:themeColor="text1"/>
      <w:sz w:val="16"/>
      <w:szCs w:val="22"/>
    </w:rPr>
  </w:style>
  <w:style w:type="paragraph" w:customStyle="1" w:styleId="AB7E5D96ACFB1842A464C9FAC4326E5E6">
    <w:name w:val="AB7E5D96ACFB1842A464C9FAC4326E5E6"/>
    <w:rsid w:val="00A7418B"/>
    <w:rPr>
      <w:rFonts w:eastAsiaTheme="minorHAnsi" w:cs="Times New Roman (Body CS)"/>
      <w:color w:val="000000" w:themeColor="text1"/>
      <w:sz w:val="16"/>
      <w:szCs w:val="22"/>
    </w:rPr>
  </w:style>
  <w:style w:type="paragraph" w:customStyle="1" w:styleId="A5BB80DCC66BFB4FA50CC34A5F9157E76">
    <w:name w:val="A5BB80DCC66BFB4FA50CC34A5F9157E76"/>
    <w:rsid w:val="00A7418B"/>
    <w:rPr>
      <w:rFonts w:eastAsiaTheme="minorHAnsi" w:cs="Times New Roman (Body CS)"/>
      <w:color w:val="000000" w:themeColor="text1"/>
      <w:sz w:val="16"/>
      <w:szCs w:val="22"/>
    </w:rPr>
  </w:style>
  <w:style w:type="paragraph" w:customStyle="1" w:styleId="6D79CCEC38A3714B9687296740F8AF536">
    <w:name w:val="6D79CCEC38A3714B9687296740F8AF536"/>
    <w:rsid w:val="00A7418B"/>
    <w:rPr>
      <w:rFonts w:eastAsiaTheme="minorHAnsi" w:cs="Times New Roman (Body CS)"/>
      <w:color w:val="000000" w:themeColor="text1"/>
      <w:sz w:val="16"/>
      <w:szCs w:val="22"/>
    </w:rPr>
  </w:style>
  <w:style w:type="paragraph" w:customStyle="1" w:styleId="7F05197E6D2B6D48BB17F4FACAB5AAF86">
    <w:name w:val="7F05197E6D2B6D48BB17F4FACAB5AAF86"/>
    <w:rsid w:val="00A7418B"/>
    <w:rPr>
      <w:rFonts w:eastAsiaTheme="minorHAnsi" w:cs="Times New Roman (Body CS)"/>
      <w:color w:val="000000" w:themeColor="text1"/>
      <w:sz w:val="16"/>
      <w:szCs w:val="22"/>
    </w:rPr>
  </w:style>
  <w:style w:type="paragraph" w:customStyle="1" w:styleId="7928827608AF164BB6BABB35912074216">
    <w:name w:val="7928827608AF164BB6BABB35912074216"/>
    <w:rsid w:val="00A7418B"/>
    <w:rPr>
      <w:rFonts w:eastAsiaTheme="minorHAnsi" w:cs="Times New Roman (Body CS)"/>
      <w:color w:val="000000" w:themeColor="text1"/>
      <w:sz w:val="16"/>
      <w:szCs w:val="22"/>
    </w:rPr>
  </w:style>
  <w:style w:type="paragraph" w:customStyle="1" w:styleId="415D687EB989BA408809D9593F3497706">
    <w:name w:val="415D687EB989BA408809D9593F3497706"/>
    <w:rsid w:val="00A7418B"/>
    <w:rPr>
      <w:rFonts w:eastAsiaTheme="minorHAnsi" w:cs="Times New Roman (Body CS)"/>
      <w:color w:val="000000" w:themeColor="text1"/>
      <w:sz w:val="16"/>
      <w:szCs w:val="22"/>
    </w:rPr>
  </w:style>
  <w:style w:type="paragraph" w:customStyle="1" w:styleId="D46BB48BA7050341871B58617BBDAA746">
    <w:name w:val="D46BB48BA7050341871B58617BBDAA746"/>
    <w:rsid w:val="00A7418B"/>
    <w:rPr>
      <w:rFonts w:eastAsiaTheme="minorHAnsi" w:cs="Times New Roman (Body CS)"/>
      <w:color w:val="000000" w:themeColor="text1"/>
      <w:sz w:val="16"/>
      <w:szCs w:val="22"/>
    </w:rPr>
  </w:style>
  <w:style w:type="paragraph" w:customStyle="1" w:styleId="2F8C6D7186FCBC4994033E63651D8C696">
    <w:name w:val="2F8C6D7186FCBC4994033E63651D8C696"/>
    <w:rsid w:val="00A7418B"/>
    <w:rPr>
      <w:rFonts w:eastAsiaTheme="minorHAnsi" w:cs="Times New Roman (Body CS)"/>
      <w:color w:val="000000" w:themeColor="text1"/>
      <w:sz w:val="16"/>
      <w:szCs w:val="22"/>
    </w:rPr>
  </w:style>
  <w:style w:type="paragraph" w:customStyle="1" w:styleId="6C6E7D0C61BF474482CC47432B23BA406">
    <w:name w:val="6C6E7D0C61BF474482CC47432B23BA406"/>
    <w:rsid w:val="00A7418B"/>
    <w:rPr>
      <w:rFonts w:eastAsiaTheme="minorHAnsi" w:cs="Times New Roman (Body CS)"/>
      <w:color w:val="000000" w:themeColor="text1"/>
      <w:sz w:val="16"/>
      <w:szCs w:val="22"/>
    </w:rPr>
  </w:style>
  <w:style w:type="paragraph" w:customStyle="1" w:styleId="B5B09D0BA787584EAA997B3824EBAB8B6">
    <w:name w:val="B5B09D0BA787584EAA997B3824EBAB8B6"/>
    <w:rsid w:val="00A7418B"/>
    <w:rPr>
      <w:rFonts w:eastAsiaTheme="minorHAnsi" w:cs="Times New Roman (Body CS)"/>
      <w:color w:val="000000" w:themeColor="text1"/>
      <w:sz w:val="16"/>
      <w:szCs w:val="22"/>
    </w:rPr>
  </w:style>
  <w:style w:type="paragraph" w:customStyle="1" w:styleId="445D5D9F98BDE24483897446F76375866">
    <w:name w:val="445D5D9F98BDE24483897446F76375866"/>
    <w:rsid w:val="00A7418B"/>
    <w:rPr>
      <w:rFonts w:eastAsiaTheme="minorHAnsi" w:cs="Times New Roman (Body CS)"/>
      <w:color w:val="000000" w:themeColor="text1"/>
      <w:sz w:val="16"/>
      <w:szCs w:val="22"/>
    </w:rPr>
  </w:style>
  <w:style w:type="paragraph" w:customStyle="1" w:styleId="628C0053C5BA99498E26404C255479DC6">
    <w:name w:val="628C0053C5BA99498E26404C255479DC6"/>
    <w:rsid w:val="00A7418B"/>
    <w:rPr>
      <w:rFonts w:eastAsiaTheme="minorHAnsi" w:cs="Times New Roman (Body CS)"/>
      <w:color w:val="000000" w:themeColor="text1"/>
      <w:sz w:val="16"/>
      <w:szCs w:val="22"/>
    </w:rPr>
  </w:style>
  <w:style w:type="paragraph" w:customStyle="1" w:styleId="CE86BE1BC2E85844B85048122891E26B6">
    <w:name w:val="CE86BE1BC2E85844B85048122891E26B6"/>
    <w:rsid w:val="00A7418B"/>
    <w:rPr>
      <w:rFonts w:eastAsiaTheme="minorHAnsi" w:cs="Times New Roman (Body CS)"/>
      <w:color w:val="000000" w:themeColor="text1"/>
      <w:sz w:val="16"/>
      <w:szCs w:val="22"/>
    </w:rPr>
  </w:style>
  <w:style w:type="paragraph" w:customStyle="1" w:styleId="472665CE8C49E54EB3BAEA02F1D146646">
    <w:name w:val="472665CE8C49E54EB3BAEA02F1D146646"/>
    <w:rsid w:val="00A7418B"/>
    <w:rPr>
      <w:rFonts w:eastAsiaTheme="minorHAnsi" w:cs="Times New Roman (Body CS)"/>
      <w:color w:val="000000" w:themeColor="text1"/>
      <w:sz w:val="16"/>
      <w:szCs w:val="22"/>
    </w:rPr>
  </w:style>
  <w:style w:type="paragraph" w:customStyle="1" w:styleId="59CEA23BB5A87742B4DD97DFC30849506">
    <w:name w:val="59CEA23BB5A87742B4DD97DFC30849506"/>
    <w:rsid w:val="00A7418B"/>
    <w:rPr>
      <w:rFonts w:eastAsiaTheme="minorHAnsi" w:cs="Times New Roman (Body CS)"/>
      <w:color w:val="000000" w:themeColor="text1"/>
      <w:sz w:val="16"/>
      <w:szCs w:val="22"/>
    </w:rPr>
  </w:style>
  <w:style w:type="paragraph" w:customStyle="1" w:styleId="2BA3B6ACFAF73340BD5282A073B20F7A6">
    <w:name w:val="2BA3B6ACFAF73340BD5282A073B20F7A6"/>
    <w:rsid w:val="00A7418B"/>
    <w:rPr>
      <w:rFonts w:eastAsiaTheme="minorHAnsi" w:cs="Times New Roman (Body CS)"/>
      <w:color w:val="000000" w:themeColor="text1"/>
      <w:sz w:val="16"/>
      <w:szCs w:val="22"/>
    </w:rPr>
  </w:style>
  <w:style w:type="paragraph" w:customStyle="1" w:styleId="B4D8BEACA8EF9445B5D886636789D2BB6">
    <w:name w:val="B4D8BEACA8EF9445B5D886636789D2BB6"/>
    <w:rsid w:val="00A7418B"/>
    <w:rPr>
      <w:rFonts w:eastAsiaTheme="minorHAnsi" w:cs="Times New Roman (Body CS)"/>
      <w:color w:val="000000" w:themeColor="text1"/>
      <w:sz w:val="16"/>
      <w:szCs w:val="22"/>
    </w:rPr>
  </w:style>
  <w:style w:type="paragraph" w:customStyle="1" w:styleId="7A28A9916B4E6E4DB6ACB10A44C555476">
    <w:name w:val="7A28A9916B4E6E4DB6ACB10A44C555476"/>
    <w:rsid w:val="00A7418B"/>
    <w:rPr>
      <w:rFonts w:eastAsiaTheme="minorHAnsi" w:cs="Times New Roman (Body CS)"/>
      <w:color w:val="000000" w:themeColor="text1"/>
      <w:sz w:val="16"/>
      <w:szCs w:val="22"/>
    </w:rPr>
  </w:style>
  <w:style w:type="paragraph" w:customStyle="1" w:styleId="32328DB8150E134D999911F94E3EBAC46">
    <w:name w:val="32328DB8150E134D999911F94E3EBAC46"/>
    <w:rsid w:val="00A7418B"/>
    <w:rPr>
      <w:rFonts w:eastAsiaTheme="minorHAnsi" w:cs="Times New Roman (Body CS)"/>
      <w:color w:val="000000" w:themeColor="text1"/>
      <w:sz w:val="16"/>
      <w:szCs w:val="22"/>
    </w:rPr>
  </w:style>
  <w:style w:type="paragraph" w:customStyle="1" w:styleId="5F2D7F1E14096344B3417E239FDDD19E6">
    <w:name w:val="5F2D7F1E14096344B3417E239FDDD19E6"/>
    <w:rsid w:val="00A7418B"/>
    <w:rPr>
      <w:rFonts w:eastAsiaTheme="minorHAnsi" w:cs="Times New Roman (Body CS)"/>
      <w:color w:val="000000" w:themeColor="text1"/>
      <w:sz w:val="16"/>
      <w:szCs w:val="22"/>
    </w:rPr>
  </w:style>
  <w:style w:type="paragraph" w:customStyle="1" w:styleId="1A6491CAD264DA47926F71EE1532679B6">
    <w:name w:val="1A6491CAD264DA47926F71EE1532679B6"/>
    <w:rsid w:val="00A7418B"/>
    <w:rPr>
      <w:rFonts w:eastAsiaTheme="minorHAnsi" w:cs="Times New Roman (Body CS)"/>
      <w:color w:val="000000" w:themeColor="text1"/>
      <w:sz w:val="16"/>
      <w:szCs w:val="22"/>
    </w:rPr>
  </w:style>
  <w:style w:type="paragraph" w:customStyle="1" w:styleId="A751125E5F58154FBFEEE1E4DAAF66556">
    <w:name w:val="A751125E5F58154FBFEEE1E4DAAF66556"/>
    <w:rsid w:val="00A7418B"/>
    <w:rPr>
      <w:rFonts w:eastAsiaTheme="minorHAnsi" w:cs="Times New Roman (Body CS)"/>
      <w:color w:val="000000" w:themeColor="text1"/>
      <w:sz w:val="16"/>
      <w:szCs w:val="22"/>
    </w:rPr>
  </w:style>
  <w:style w:type="paragraph" w:customStyle="1" w:styleId="AF9B2858A92A1E478687188D8E9AE4766">
    <w:name w:val="AF9B2858A92A1E478687188D8E9AE4766"/>
    <w:rsid w:val="00A7418B"/>
    <w:rPr>
      <w:rFonts w:eastAsiaTheme="minorHAnsi" w:cs="Times New Roman (Body CS)"/>
      <w:color w:val="000000" w:themeColor="text1"/>
      <w:sz w:val="16"/>
      <w:szCs w:val="22"/>
    </w:rPr>
  </w:style>
  <w:style w:type="paragraph" w:customStyle="1" w:styleId="6C5F3B84FEA99A45BA259F27DA1515996">
    <w:name w:val="6C5F3B84FEA99A45BA259F27DA1515996"/>
    <w:rsid w:val="00A7418B"/>
    <w:rPr>
      <w:rFonts w:eastAsiaTheme="minorHAnsi" w:cs="Times New Roman (Body CS)"/>
      <w:color w:val="000000" w:themeColor="text1"/>
      <w:sz w:val="16"/>
      <w:szCs w:val="22"/>
    </w:rPr>
  </w:style>
  <w:style w:type="paragraph" w:customStyle="1" w:styleId="9B8774BFBFD7B547A2B6FB65423187236">
    <w:name w:val="9B8774BFBFD7B547A2B6FB65423187236"/>
    <w:rsid w:val="00A7418B"/>
    <w:rPr>
      <w:rFonts w:eastAsiaTheme="minorHAnsi" w:cs="Times New Roman (Body CS)"/>
      <w:color w:val="000000" w:themeColor="text1"/>
      <w:sz w:val="16"/>
      <w:szCs w:val="22"/>
    </w:rPr>
  </w:style>
  <w:style w:type="paragraph" w:customStyle="1" w:styleId="B4BE2E49AC57B947A098BEAEF5FA97DA6">
    <w:name w:val="B4BE2E49AC57B947A098BEAEF5FA97DA6"/>
    <w:rsid w:val="00A7418B"/>
    <w:rPr>
      <w:rFonts w:eastAsiaTheme="minorHAnsi" w:cs="Times New Roman (Body CS)"/>
      <w:color w:val="000000" w:themeColor="text1"/>
      <w:sz w:val="16"/>
      <w:szCs w:val="22"/>
    </w:rPr>
  </w:style>
  <w:style w:type="paragraph" w:customStyle="1" w:styleId="5AF307B59C7112418B1AFA7437A0DAEE6">
    <w:name w:val="5AF307B59C7112418B1AFA7437A0DAEE6"/>
    <w:rsid w:val="00A7418B"/>
    <w:rPr>
      <w:rFonts w:eastAsiaTheme="minorHAnsi" w:cs="Times New Roman (Body CS)"/>
      <w:color w:val="000000" w:themeColor="text1"/>
      <w:sz w:val="16"/>
      <w:szCs w:val="22"/>
    </w:rPr>
  </w:style>
  <w:style w:type="paragraph" w:customStyle="1" w:styleId="0089D5CD9F4F7743BDBF745F5408434E6">
    <w:name w:val="0089D5CD9F4F7743BDBF745F5408434E6"/>
    <w:rsid w:val="00A7418B"/>
    <w:rPr>
      <w:rFonts w:eastAsiaTheme="minorHAnsi" w:cs="Times New Roman (Body CS)"/>
      <w:color w:val="000000" w:themeColor="text1"/>
      <w:sz w:val="16"/>
      <w:szCs w:val="22"/>
    </w:rPr>
  </w:style>
  <w:style w:type="paragraph" w:customStyle="1" w:styleId="D3294F0F2153B2499487926115C009806">
    <w:name w:val="D3294F0F2153B2499487926115C009806"/>
    <w:rsid w:val="00A7418B"/>
    <w:rPr>
      <w:rFonts w:eastAsiaTheme="minorHAnsi" w:cs="Times New Roman (Body CS)"/>
      <w:color w:val="000000" w:themeColor="text1"/>
      <w:sz w:val="16"/>
      <w:szCs w:val="22"/>
    </w:rPr>
  </w:style>
  <w:style w:type="paragraph" w:customStyle="1" w:styleId="C6D66B2E9D4C9D40BEC428422391C0B36">
    <w:name w:val="C6D66B2E9D4C9D40BEC428422391C0B36"/>
    <w:rsid w:val="00A7418B"/>
    <w:rPr>
      <w:rFonts w:eastAsiaTheme="minorHAnsi" w:cs="Times New Roman (Body CS)"/>
      <w:color w:val="000000" w:themeColor="text1"/>
      <w:sz w:val="16"/>
      <w:szCs w:val="22"/>
    </w:rPr>
  </w:style>
  <w:style w:type="paragraph" w:customStyle="1" w:styleId="91C1CEAEF212A7409DEC08E8EE87B0D26">
    <w:name w:val="91C1CEAEF212A7409DEC08E8EE87B0D26"/>
    <w:rsid w:val="00A7418B"/>
    <w:rPr>
      <w:rFonts w:eastAsiaTheme="minorHAnsi" w:cs="Times New Roman (Body CS)"/>
      <w:color w:val="000000" w:themeColor="text1"/>
      <w:sz w:val="16"/>
      <w:szCs w:val="22"/>
    </w:rPr>
  </w:style>
  <w:style w:type="paragraph" w:customStyle="1" w:styleId="B1BD45F7419FCE41A4E34588231F1BFA6">
    <w:name w:val="B1BD45F7419FCE41A4E34588231F1BFA6"/>
    <w:rsid w:val="00A7418B"/>
    <w:rPr>
      <w:rFonts w:eastAsiaTheme="minorHAnsi" w:cs="Times New Roman (Body CS)"/>
      <w:color w:val="000000" w:themeColor="text1"/>
      <w:sz w:val="16"/>
      <w:szCs w:val="22"/>
    </w:rPr>
  </w:style>
  <w:style w:type="paragraph" w:customStyle="1" w:styleId="DDC2F91FB3E5AE4DB3584680E2EF33A46">
    <w:name w:val="DDC2F91FB3E5AE4DB3584680E2EF33A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2AAE2DB5FB2F24883195240F87933236">
    <w:name w:val="32AAE2DB5FB2F24883195240F8793323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1F073E381F61A4DBB29CBDBFAB25B2C6">
    <w:name w:val="31F073E381F61A4DBB29CBDBFAB25B2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162C3B3F56688F458B8A3973F2EBF32F6">
    <w:name w:val="162C3B3F56688F458B8A3973F2EBF32F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1B07C89EB1676548890F6C3C5EFE63C86">
    <w:name w:val="1B07C89EB1676548890F6C3C5EFE63C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38D4293CF73424C97AEC2CF97C2213D6">
    <w:name w:val="038D4293CF73424C97AEC2CF97C2213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7396A8E2DBAD94CAF66B168DDA5EC346">
    <w:name w:val="07396A8E2DBAD94CAF66B168DDA5EC3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6054E78A58CF9D49A2FA22B56AAA9EC26">
    <w:name w:val="6054E78A58CF9D49A2FA22B56AAA9EC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9C521DE042FD34AABA64E54E413402D6">
    <w:name w:val="89C521DE042FD34AABA64E54E413402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D3B695C1861DD479AE5AC61931496EA6">
    <w:name w:val="DD3B695C1861DD479AE5AC61931496E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209E01AAC6207429929483B6AACE6BF6">
    <w:name w:val="C209E01AAC6207429929483B6AACE6BF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FB2B085B7296E41A447073818002C166">
    <w:name w:val="FFB2B085B7296E41A447073818002C1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5F56D5D16F3A943B3393E534B4521496">
    <w:name w:val="95F56D5D16F3A943B3393E534B45214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4559EB9408784A4089A7DC9510BCEA7B6">
    <w:name w:val="4559EB9408784A4089A7DC9510BCEA7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B61416EB472C3B42800EDF6602EA8BE26">
    <w:name w:val="B61416EB472C3B42800EDF6602EA8BE26"/>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DB7BC35BD995D449949CE719A9E5B1BC6">
    <w:name w:val="DB7BC35BD995D449949CE719A9E5B1BC6"/>
    <w:rsid w:val="00A7418B"/>
    <w:rPr>
      <w:rFonts w:eastAsiaTheme="minorHAnsi" w:cs="Times New Roman (Body CS)"/>
      <w:b/>
      <w:color w:val="FFFFFF" w:themeColor="background1"/>
      <w:sz w:val="16"/>
      <w:szCs w:val="22"/>
    </w:rPr>
  </w:style>
  <w:style w:type="paragraph" w:customStyle="1" w:styleId="E508DF83023346409C7FEEA69E9B9B066">
    <w:name w:val="E508DF83023346409C7FEEA69E9B9B0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87477A220BCCB489E8B7EA040D0EB7E6">
    <w:name w:val="F87477A220BCCB489E8B7EA040D0EB7E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3A12AA59602F544A6CCD39185DA3FB96">
    <w:name w:val="03A12AA59602F544A6CCD39185DA3FB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9596419EF67CF42B66ABA2A708407E46">
    <w:name w:val="29596419EF67CF42B66ABA2A708407E4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19E5EDB64271EA4D803DEF59F8E59F526">
    <w:name w:val="19E5EDB64271EA4D803DEF59F8E59F5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1EFAA1981EBFE3468C4BEE52BAD70C6A6">
    <w:name w:val="1EFAA1981EBFE3468C4BEE52BAD70C6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2DE6CB4B2324547BEB31C210512E4886">
    <w:name w:val="22DE6CB4B2324547BEB31C210512E4886"/>
    <w:rsid w:val="00A7418B"/>
    <w:rPr>
      <w:rFonts w:eastAsiaTheme="minorHAnsi" w:cs="Times New Roman (Body CS)"/>
      <w:color w:val="000000" w:themeColor="text1"/>
      <w:sz w:val="16"/>
      <w:szCs w:val="22"/>
    </w:rPr>
  </w:style>
  <w:style w:type="paragraph" w:customStyle="1" w:styleId="738934FD85335141BAF493F7D8089F556">
    <w:name w:val="738934FD85335141BAF493F7D8089F556"/>
    <w:rsid w:val="00A7418B"/>
    <w:rPr>
      <w:rFonts w:eastAsiaTheme="minorHAnsi" w:cs="Times New Roman (Body CS)"/>
      <w:color w:val="000000" w:themeColor="text1"/>
      <w:sz w:val="16"/>
      <w:szCs w:val="22"/>
    </w:rPr>
  </w:style>
  <w:style w:type="paragraph" w:customStyle="1" w:styleId="2AE20F07A42A414FA73F5E4BB1A9632A6">
    <w:name w:val="2AE20F07A42A414FA73F5E4BB1A9632A6"/>
    <w:rsid w:val="00A7418B"/>
    <w:rPr>
      <w:rFonts w:eastAsiaTheme="minorHAnsi" w:cs="Times New Roman (Body CS)"/>
      <w:color w:val="000000" w:themeColor="text1"/>
      <w:sz w:val="16"/>
      <w:szCs w:val="22"/>
    </w:rPr>
  </w:style>
  <w:style w:type="paragraph" w:customStyle="1" w:styleId="A8C2997D8CF77149BF81266D710E0CCA6">
    <w:name w:val="A8C2997D8CF77149BF81266D710E0CCA6"/>
    <w:rsid w:val="00A7418B"/>
    <w:rPr>
      <w:rFonts w:eastAsiaTheme="minorHAnsi" w:cs="Times New Roman (Body CS)"/>
      <w:color w:val="000000" w:themeColor="text1"/>
      <w:sz w:val="16"/>
      <w:szCs w:val="22"/>
    </w:rPr>
  </w:style>
  <w:style w:type="paragraph" w:customStyle="1" w:styleId="DD9A230144EE724FA7B97C3BACA47FD06">
    <w:name w:val="DD9A230144EE724FA7B97C3BACA47FD06"/>
    <w:rsid w:val="00A7418B"/>
    <w:rPr>
      <w:rFonts w:eastAsiaTheme="minorHAnsi" w:cs="Times New Roman (Body CS)"/>
      <w:color w:val="000000" w:themeColor="text1"/>
      <w:sz w:val="16"/>
      <w:szCs w:val="22"/>
    </w:rPr>
  </w:style>
  <w:style w:type="paragraph" w:customStyle="1" w:styleId="1AF2994170E70546B7D274AE10CA0DD46">
    <w:name w:val="1AF2994170E70546B7D274AE10CA0DD46"/>
    <w:rsid w:val="00A7418B"/>
    <w:rPr>
      <w:rFonts w:eastAsiaTheme="minorHAnsi" w:cs="Times New Roman (Body CS)"/>
      <w:color w:val="000000" w:themeColor="text1"/>
      <w:sz w:val="16"/>
      <w:szCs w:val="22"/>
    </w:rPr>
  </w:style>
  <w:style w:type="paragraph" w:customStyle="1" w:styleId="EC069C22B2D7274FACBA36DFC30630D56">
    <w:name w:val="EC069C22B2D7274FACBA36DFC30630D56"/>
    <w:rsid w:val="00A7418B"/>
    <w:rPr>
      <w:rFonts w:eastAsiaTheme="minorHAnsi" w:cs="Times New Roman (Body CS)"/>
      <w:color w:val="000000" w:themeColor="text1"/>
      <w:sz w:val="16"/>
      <w:szCs w:val="22"/>
    </w:rPr>
  </w:style>
  <w:style w:type="paragraph" w:customStyle="1" w:styleId="281A1DEAD563374E858D2F838F57A5FB6">
    <w:name w:val="281A1DEAD563374E858D2F838F57A5FB6"/>
    <w:rsid w:val="00A7418B"/>
    <w:rPr>
      <w:rFonts w:eastAsiaTheme="minorHAnsi" w:cs="Times New Roman (Body CS)"/>
      <w:color w:val="000000" w:themeColor="text1"/>
      <w:sz w:val="16"/>
      <w:szCs w:val="22"/>
    </w:rPr>
  </w:style>
  <w:style w:type="paragraph" w:customStyle="1" w:styleId="A5BC10487644C34EBBB439DF116F002F6">
    <w:name w:val="A5BC10487644C34EBBB439DF116F002F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D127FAB31C8184296934BC23325EFC86">
    <w:name w:val="CD127FAB31C8184296934BC23325EFC86"/>
    <w:rsid w:val="00A7418B"/>
    <w:rPr>
      <w:rFonts w:eastAsiaTheme="minorHAnsi" w:cs="Times New Roman (Body CS)"/>
      <w:color w:val="000000" w:themeColor="text1"/>
      <w:sz w:val="16"/>
      <w:szCs w:val="22"/>
    </w:rPr>
  </w:style>
  <w:style w:type="paragraph" w:customStyle="1" w:styleId="390EC431D05FAB419DF89F867CAEFC0C6">
    <w:name w:val="390EC431D05FAB419DF89F867CAEFC0C6"/>
    <w:rsid w:val="00A7418B"/>
    <w:rPr>
      <w:rFonts w:eastAsiaTheme="minorHAnsi" w:cs="Times New Roman (Body CS)"/>
      <w:color w:val="000000" w:themeColor="text1"/>
      <w:sz w:val="16"/>
      <w:szCs w:val="22"/>
    </w:rPr>
  </w:style>
  <w:style w:type="paragraph" w:customStyle="1" w:styleId="C0C1D93B04A71C4BB8BD5E4966D4161D6">
    <w:name w:val="C0C1D93B04A71C4BB8BD5E4966D4161D6"/>
    <w:rsid w:val="00A7418B"/>
    <w:rPr>
      <w:rFonts w:eastAsiaTheme="minorHAnsi" w:cs="Times New Roman (Body CS)"/>
      <w:color w:val="000000" w:themeColor="text1"/>
      <w:sz w:val="16"/>
      <w:szCs w:val="22"/>
    </w:rPr>
  </w:style>
  <w:style w:type="paragraph" w:customStyle="1" w:styleId="AB3D1D6E042B1D47B57FE11F64DD91A26">
    <w:name w:val="AB3D1D6E042B1D47B57FE11F64DD91A26"/>
    <w:rsid w:val="00A7418B"/>
    <w:rPr>
      <w:rFonts w:eastAsiaTheme="minorHAnsi" w:cs="Times New Roman (Body CS)"/>
      <w:color w:val="000000" w:themeColor="text1"/>
      <w:sz w:val="16"/>
      <w:szCs w:val="22"/>
    </w:rPr>
  </w:style>
  <w:style w:type="paragraph" w:customStyle="1" w:styleId="FE4E62D65D07CF46BD9A6236D4706A046">
    <w:name w:val="FE4E62D65D07CF46BD9A6236D4706A046"/>
    <w:rsid w:val="00A7418B"/>
    <w:rPr>
      <w:rFonts w:eastAsiaTheme="minorHAnsi" w:cs="Times New Roman (Body CS)"/>
      <w:color w:val="000000" w:themeColor="text1"/>
      <w:sz w:val="16"/>
      <w:szCs w:val="22"/>
    </w:rPr>
  </w:style>
  <w:style w:type="paragraph" w:customStyle="1" w:styleId="B5E52134E1BA2747895756D0316F28BF6">
    <w:name w:val="B5E52134E1BA2747895756D0316F28BF6"/>
    <w:rsid w:val="00A7418B"/>
    <w:rPr>
      <w:rFonts w:eastAsiaTheme="minorHAnsi" w:cs="Times New Roman (Body CS)"/>
      <w:color w:val="000000" w:themeColor="text1"/>
      <w:sz w:val="16"/>
      <w:szCs w:val="22"/>
    </w:rPr>
  </w:style>
  <w:style w:type="paragraph" w:customStyle="1" w:styleId="F57FE4955B93B04A892413BCC11A34666">
    <w:name w:val="F57FE4955B93B04A892413BCC11A34666"/>
    <w:rsid w:val="00A7418B"/>
    <w:rPr>
      <w:rFonts w:eastAsiaTheme="minorHAnsi" w:cs="Times New Roman (Body CS)"/>
      <w:color w:val="000000" w:themeColor="text1"/>
      <w:sz w:val="16"/>
      <w:szCs w:val="22"/>
    </w:rPr>
  </w:style>
  <w:style w:type="paragraph" w:customStyle="1" w:styleId="014529B102A7B246954CBBAE42B5A40E6">
    <w:name w:val="014529B102A7B246954CBBAE42B5A40E6"/>
    <w:rsid w:val="00A7418B"/>
    <w:rPr>
      <w:rFonts w:eastAsiaTheme="minorHAnsi" w:cs="Times New Roman (Body CS)"/>
      <w:color w:val="000000" w:themeColor="text1"/>
      <w:sz w:val="16"/>
      <w:szCs w:val="22"/>
    </w:rPr>
  </w:style>
  <w:style w:type="paragraph" w:customStyle="1" w:styleId="AC940A264AA01A41B463DB9D7631805E6">
    <w:name w:val="AC940A264AA01A41B463DB9D7631805E6"/>
    <w:rsid w:val="00A7418B"/>
    <w:rPr>
      <w:rFonts w:eastAsiaTheme="minorHAnsi" w:cs="Times New Roman (Body CS)"/>
      <w:color w:val="000000" w:themeColor="text1"/>
      <w:sz w:val="16"/>
      <w:szCs w:val="22"/>
    </w:rPr>
  </w:style>
  <w:style w:type="paragraph" w:customStyle="1" w:styleId="3B0E7AE25F673548B3BBE359D4F052BF6">
    <w:name w:val="3B0E7AE25F673548B3BBE359D4F052BF6"/>
    <w:rsid w:val="00A7418B"/>
    <w:rPr>
      <w:rFonts w:eastAsiaTheme="minorHAnsi" w:cs="Times New Roman (Body CS)"/>
      <w:color w:val="000000" w:themeColor="text1"/>
      <w:sz w:val="16"/>
      <w:szCs w:val="22"/>
    </w:rPr>
  </w:style>
  <w:style w:type="paragraph" w:customStyle="1" w:styleId="1789B56100EAA84D9C3C37B860789FD46">
    <w:name w:val="1789B56100EAA84D9C3C37B860789FD46"/>
    <w:rsid w:val="00A7418B"/>
    <w:rPr>
      <w:rFonts w:eastAsiaTheme="minorHAnsi" w:cs="Times New Roman (Body CS)"/>
      <w:color w:val="000000" w:themeColor="text1"/>
      <w:sz w:val="16"/>
      <w:szCs w:val="22"/>
    </w:rPr>
  </w:style>
  <w:style w:type="paragraph" w:customStyle="1" w:styleId="C4EC12E75761CF4D900ED258673973A06">
    <w:name w:val="C4EC12E75761CF4D900ED258673973A0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C88BC257F28A54E85C040400F578AD96">
    <w:name w:val="9C88BC257F28A54E85C040400F578AD96"/>
    <w:rsid w:val="00A7418B"/>
    <w:rPr>
      <w:rFonts w:eastAsiaTheme="minorHAnsi" w:cs="Times New Roman (Body CS)"/>
      <w:color w:val="000000" w:themeColor="text1"/>
      <w:sz w:val="16"/>
      <w:szCs w:val="22"/>
    </w:rPr>
  </w:style>
  <w:style w:type="paragraph" w:customStyle="1" w:styleId="8C78F59A9A1D5842840BCAA4B71AC5136">
    <w:name w:val="8C78F59A9A1D5842840BCAA4B71AC5136"/>
    <w:rsid w:val="00A7418B"/>
    <w:rPr>
      <w:rFonts w:eastAsiaTheme="minorHAnsi" w:cs="Times New Roman (Body CS)"/>
      <w:color w:val="000000" w:themeColor="text1"/>
      <w:sz w:val="16"/>
      <w:szCs w:val="22"/>
    </w:rPr>
  </w:style>
  <w:style w:type="paragraph" w:customStyle="1" w:styleId="9182342B80C7A64688805ACDF921D67A6">
    <w:name w:val="9182342B80C7A64688805ACDF921D67A6"/>
    <w:rsid w:val="00A7418B"/>
    <w:rPr>
      <w:rFonts w:eastAsiaTheme="minorHAnsi" w:cs="Times New Roman (Body CS)"/>
      <w:color w:val="000000" w:themeColor="text1"/>
      <w:sz w:val="16"/>
      <w:szCs w:val="22"/>
    </w:rPr>
  </w:style>
  <w:style w:type="paragraph" w:customStyle="1" w:styleId="D0F3087D263B2B4D882254D3CF1724E36">
    <w:name w:val="D0F3087D263B2B4D882254D3CF1724E36"/>
    <w:rsid w:val="00A7418B"/>
    <w:rPr>
      <w:rFonts w:eastAsiaTheme="minorHAnsi" w:cs="Times New Roman (Body CS)"/>
      <w:color w:val="000000" w:themeColor="text1"/>
      <w:sz w:val="16"/>
      <w:szCs w:val="22"/>
    </w:rPr>
  </w:style>
  <w:style w:type="paragraph" w:customStyle="1" w:styleId="C87E5EC6B9F4094BA0429152A82F08C86">
    <w:name w:val="C87E5EC6B9F4094BA0429152A82F08C86"/>
    <w:rsid w:val="00A7418B"/>
    <w:rPr>
      <w:rFonts w:eastAsiaTheme="minorHAnsi" w:cs="Times New Roman (Body CS)"/>
      <w:color w:val="000000" w:themeColor="text1"/>
      <w:sz w:val="16"/>
      <w:szCs w:val="22"/>
    </w:rPr>
  </w:style>
  <w:style w:type="paragraph" w:customStyle="1" w:styleId="6C698EAF505D9F46BFFA432658DE54BF6">
    <w:name w:val="6C698EAF505D9F46BFFA432658DE54BF6"/>
    <w:rsid w:val="00A7418B"/>
    <w:rPr>
      <w:rFonts w:eastAsiaTheme="minorHAnsi" w:cs="Times New Roman (Body CS)"/>
      <w:color w:val="000000" w:themeColor="text1"/>
      <w:sz w:val="16"/>
      <w:szCs w:val="22"/>
    </w:rPr>
  </w:style>
  <w:style w:type="paragraph" w:customStyle="1" w:styleId="24E3F827FD9A844DA0B0A22A7133DDE36">
    <w:name w:val="24E3F827FD9A844DA0B0A22A7133DDE36"/>
    <w:rsid w:val="00A7418B"/>
    <w:rPr>
      <w:rFonts w:eastAsiaTheme="minorHAnsi" w:cs="Times New Roman (Body CS)"/>
      <w:color w:val="000000" w:themeColor="text1"/>
      <w:sz w:val="16"/>
      <w:szCs w:val="22"/>
    </w:rPr>
  </w:style>
  <w:style w:type="paragraph" w:customStyle="1" w:styleId="7D745F197AD79E419C3E7BBFF396F2676">
    <w:name w:val="7D745F197AD79E419C3E7BBFF396F267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99820E1E78C6947A4A30EBE735324826">
    <w:name w:val="399820E1E78C6947A4A30EBE735324826"/>
    <w:rsid w:val="00A7418B"/>
    <w:rPr>
      <w:rFonts w:eastAsiaTheme="minorHAnsi" w:cs="Times New Roman (Body CS)"/>
      <w:color w:val="000000" w:themeColor="text1"/>
      <w:sz w:val="16"/>
      <w:szCs w:val="22"/>
    </w:rPr>
  </w:style>
  <w:style w:type="paragraph" w:customStyle="1" w:styleId="AFB8F832DCABCA4B9BEC52DBDE1F905D6">
    <w:name w:val="AFB8F832DCABCA4B9BEC52DBDE1F905D6"/>
    <w:rsid w:val="00A7418B"/>
    <w:rPr>
      <w:rFonts w:eastAsiaTheme="minorHAnsi" w:cs="Times New Roman (Body CS)"/>
      <w:color w:val="000000" w:themeColor="text1"/>
      <w:sz w:val="16"/>
      <w:szCs w:val="22"/>
    </w:rPr>
  </w:style>
  <w:style w:type="paragraph" w:customStyle="1" w:styleId="E407A0C09142B249A4D83A2FE233F6386">
    <w:name w:val="E407A0C09142B249A4D83A2FE233F6386"/>
    <w:rsid w:val="00A7418B"/>
    <w:rPr>
      <w:rFonts w:eastAsiaTheme="minorHAnsi" w:cs="Times New Roman (Body CS)"/>
      <w:color w:val="000000" w:themeColor="text1"/>
      <w:sz w:val="16"/>
      <w:szCs w:val="22"/>
    </w:rPr>
  </w:style>
  <w:style w:type="paragraph" w:customStyle="1" w:styleId="262CFA24CADD0A42AFE499F5BF3912E06">
    <w:name w:val="262CFA24CADD0A42AFE499F5BF3912E0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45A4653BB99E6489771C2C92E7D036D6">
    <w:name w:val="F45A4653BB99E6489771C2C92E7D036D6"/>
    <w:rsid w:val="00A7418B"/>
    <w:rPr>
      <w:rFonts w:eastAsiaTheme="minorHAnsi" w:cs="Times New Roman (Body CS)"/>
      <w:color w:val="000000" w:themeColor="text1"/>
      <w:sz w:val="16"/>
      <w:szCs w:val="22"/>
    </w:rPr>
  </w:style>
  <w:style w:type="paragraph" w:customStyle="1" w:styleId="9F192C19ADEF5449AC7A3ACF3EC791596">
    <w:name w:val="9F192C19ADEF5449AC7A3ACF3EC791596"/>
    <w:rsid w:val="00A7418B"/>
    <w:rPr>
      <w:rFonts w:eastAsiaTheme="minorHAnsi" w:cs="Times New Roman (Body CS)"/>
      <w:b/>
      <w:color w:val="FFFFFF" w:themeColor="background1"/>
      <w:sz w:val="16"/>
      <w:szCs w:val="22"/>
    </w:rPr>
  </w:style>
  <w:style w:type="paragraph" w:customStyle="1" w:styleId="C7A770571D592B4AACD67CFF73C817596">
    <w:name w:val="C7A770571D592B4AACD67CFF73C817596"/>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2C799D9B6D2ECC48A4A3F18E8972A0A46">
    <w:name w:val="2C799D9B6D2ECC48A4A3F18E8972A0A46"/>
    <w:rsid w:val="00A7418B"/>
    <w:pPr>
      <w:spacing w:after="200" w:line="264" w:lineRule="auto"/>
    </w:pPr>
    <w:rPr>
      <w:rFonts w:eastAsiaTheme="minorHAnsi" w:cs="Times New Roman (Body CS)"/>
      <w:color w:val="000000" w:themeColor="text1"/>
      <w:sz w:val="22"/>
      <w:szCs w:val="22"/>
    </w:rPr>
  </w:style>
  <w:style w:type="paragraph" w:customStyle="1" w:styleId="F5C0EBEC36AF914499156E2D90BF018D6">
    <w:name w:val="F5C0EBEC36AF914499156E2D90BF018D6"/>
    <w:rsid w:val="00A7418B"/>
    <w:pPr>
      <w:spacing w:after="200" w:line="264" w:lineRule="auto"/>
    </w:pPr>
    <w:rPr>
      <w:rFonts w:eastAsiaTheme="minorHAnsi" w:cs="Times New Roman (Body CS)"/>
      <w:color w:val="000000" w:themeColor="text1"/>
      <w:sz w:val="22"/>
      <w:szCs w:val="22"/>
    </w:rPr>
  </w:style>
  <w:style w:type="paragraph" w:customStyle="1" w:styleId="7C6EFDE553ADAE46B8F4655C48B2D27D6">
    <w:name w:val="7C6EFDE553ADAE46B8F4655C48B2D27D6"/>
    <w:rsid w:val="00A7418B"/>
    <w:pPr>
      <w:spacing w:after="200" w:line="264" w:lineRule="auto"/>
    </w:pPr>
    <w:rPr>
      <w:rFonts w:eastAsiaTheme="minorHAnsi" w:cs="Times New Roman (Body CS)"/>
      <w:color w:val="000000" w:themeColor="text1"/>
      <w:sz w:val="22"/>
      <w:szCs w:val="22"/>
    </w:rPr>
  </w:style>
  <w:style w:type="paragraph" w:customStyle="1" w:styleId="CDC044BC6F26A141BDE01CFBA2BA39356">
    <w:name w:val="CDC044BC6F26A141BDE01CFBA2BA39356"/>
    <w:rsid w:val="00A7418B"/>
    <w:pPr>
      <w:spacing w:after="200" w:line="264" w:lineRule="auto"/>
    </w:pPr>
    <w:rPr>
      <w:rFonts w:eastAsiaTheme="minorHAnsi" w:cs="Times New Roman (Body CS)"/>
      <w:color w:val="000000" w:themeColor="text1"/>
      <w:sz w:val="22"/>
      <w:szCs w:val="22"/>
    </w:rPr>
  </w:style>
  <w:style w:type="paragraph" w:customStyle="1" w:styleId="59B42CEAC6A50C4EA5B9E83A220A8E856">
    <w:name w:val="59B42CEAC6A50C4EA5B9E83A220A8E856"/>
    <w:rsid w:val="00A7418B"/>
    <w:pPr>
      <w:spacing w:after="200" w:line="264" w:lineRule="auto"/>
    </w:pPr>
    <w:rPr>
      <w:rFonts w:eastAsiaTheme="minorHAnsi" w:cs="Times New Roman (Body CS)"/>
      <w:color w:val="000000" w:themeColor="text1"/>
      <w:sz w:val="22"/>
      <w:szCs w:val="22"/>
    </w:rPr>
  </w:style>
  <w:style w:type="paragraph" w:customStyle="1" w:styleId="E6FD1DE4F70FFB4CA6E736E7BA36F2356">
    <w:name w:val="E6FD1DE4F70FFB4CA6E736E7BA36F2356"/>
    <w:rsid w:val="00A7418B"/>
    <w:pPr>
      <w:spacing w:after="200" w:line="264" w:lineRule="auto"/>
    </w:pPr>
    <w:rPr>
      <w:rFonts w:eastAsiaTheme="minorHAnsi" w:cs="Times New Roman (Body CS)"/>
      <w:color w:val="000000" w:themeColor="text1"/>
      <w:sz w:val="22"/>
      <w:szCs w:val="22"/>
    </w:rPr>
  </w:style>
  <w:style w:type="paragraph" w:customStyle="1" w:styleId="19CFBBE509A5BC4A9152859A9028A0316">
    <w:name w:val="19CFBBE509A5BC4A9152859A9028A0316"/>
    <w:rsid w:val="00A7418B"/>
    <w:pPr>
      <w:spacing w:after="200" w:line="264" w:lineRule="auto"/>
    </w:pPr>
    <w:rPr>
      <w:rFonts w:eastAsiaTheme="minorHAnsi" w:cs="Times New Roman (Body CS)"/>
      <w:color w:val="000000" w:themeColor="text1"/>
      <w:sz w:val="22"/>
      <w:szCs w:val="22"/>
    </w:rPr>
  </w:style>
  <w:style w:type="paragraph" w:customStyle="1" w:styleId="4BC9D2DEBA1889419BD3675521B8DDB16">
    <w:name w:val="4BC9D2DEBA1889419BD3675521B8DDB16"/>
    <w:rsid w:val="00A7418B"/>
    <w:pPr>
      <w:spacing w:after="200" w:line="264" w:lineRule="auto"/>
    </w:pPr>
    <w:rPr>
      <w:rFonts w:eastAsiaTheme="minorHAnsi" w:cs="Times New Roman (Body CS)"/>
      <w:color w:val="000000" w:themeColor="text1"/>
      <w:sz w:val="22"/>
      <w:szCs w:val="22"/>
    </w:rPr>
  </w:style>
  <w:style w:type="paragraph" w:customStyle="1" w:styleId="75713758209E944D96F9D5DB36C62DB06">
    <w:name w:val="75713758209E944D96F9D5DB36C62DB06"/>
    <w:rsid w:val="00A7418B"/>
    <w:rPr>
      <w:rFonts w:eastAsiaTheme="minorHAnsi" w:cs="Times New Roman (Body CS)"/>
      <w:b/>
      <w:color w:val="FFFFFF" w:themeColor="background1"/>
      <w:sz w:val="16"/>
      <w:szCs w:val="22"/>
    </w:rPr>
  </w:style>
  <w:style w:type="paragraph" w:customStyle="1" w:styleId="7632E067EA27884D9218423811376DA36">
    <w:name w:val="7632E067EA27884D9218423811376DA36"/>
    <w:rsid w:val="00A7418B"/>
    <w:rPr>
      <w:rFonts w:eastAsiaTheme="minorHAnsi" w:cs="Times New Roman (Body CS)"/>
      <w:b/>
      <w:color w:val="FFFFFF" w:themeColor="background1"/>
      <w:sz w:val="16"/>
      <w:szCs w:val="22"/>
    </w:rPr>
  </w:style>
  <w:style w:type="paragraph" w:customStyle="1" w:styleId="ADD37BA795E8D84DA026B74ACCB3DCF96">
    <w:name w:val="ADD37BA795E8D84DA026B74ACCB3DCF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A348144B535664438A9C7C076C755C556">
    <w:name w:val="A348144B535664438A9C7C076C755C55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FC6844AC7FB31409A85D2B5A7C264376">
    <w:name w:val="2FC6844AC7FB31409A85D2B5A7C26437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866480A6C5DAE4FB2F78F5D934AFE4F6">
    <w:name w:val="C866480A6C5DAE4FB2F78F5D934AFE4F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FE74C9713B6BB438CBE03B10F484E316">
    <w:name w:val="DFE74C9713B6BB438CBE03B10F484E31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5D7504F4627E94EA5C3EB89BAB25E456">
    <w:name w:val="05D7504F4627E94EA5C3EB89BAB25E45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9808F61EFA8014C83CF586A4AF4A4B36">
    <w:name w:val="39808F61EFA8014C83CF586A4AF4A4B3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6A9542626AEEE44EBB44A2BB955B3CBC6">
    <w:name w:val="6A9542626AEEE44EBB44A2BB955B3CBC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19893F512D1BB4AA6C62E7811B454916">
    <w:name w:val="819893F512D1BB4AA6C62E7811B45491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6FF0418B109BC40A12461535FDE8A5B6">
    <w:name w:val="56FF0418B109BC40A12461535FDE8A5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AE4DD3A4DF59142855D4EC5CA7007056">
    <w:name w:val="9AE4DD3A4DF59142855D4EC5CA700705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6666B229BD5AD44990DF571FEF4BEA2A6">
    <w:name w:val="6666B229BD5AD44990DF571FEF4BEA2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DBFDFBF9D612204B8371FB4A225E16F86">
    <w:name w:val="DBFDFBF9D612204B8371FB4A225E16F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2945407BCE00C542A40DCEE299B271976">
    <w:name w:val="2945407BCE00C542A40DCEE299B27197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7B83D32FFF08E49B727B80A1D85F78B6">
    <w:name w:val="F7B83D32FFF08E49B727B80A1D85F78B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ED0EB90A748394E9B66AAE07FC7E84F6">
    <w:name w:val="5ED0EB90A748394E9B66AAE07FC7E84F6"/>
    <w:rsid w:val="00A7418B"/>
    <w:rPr>
      <w:rFonts w:eastAsiaTheme="minorHAnsi" w:cs="Times New Roman (Body CS)"/>
      <w:color w:val="000000" w:themeColor="text1"/>
      <w:sz w:val="16"/>
      <w:szCs w:val="22"/>
    </w:rPr>
  </w:style>
  <w:style w:type="paragraph" w:customStyle="1" w:styleId="025C60EDBC19884584667C17D1B39D266">
    <w:name w:val="025C60EDBC19884584667C17D1B39D266"/>
    <w:rsid w:val="00A7418B"/>
    <w:rPr>
      <w:rFonts w:eastAsiaTheme="minorHAnsi" w:cs="Times New Roman (Body CS)"/>
      <w:color w:val="000000" w:themeColor="text1"/>
      <w:sz w:val="16"/>
      <w:szCs w:val="22"/>
    </w:rPr>
  </w:style>
  <w:style w:type="paragraph" w:customStyle="1" w:styleId="5245CE58E7520F4DB45F80F336DA562D6">
    <w:name w:val="5245CE58E7520F4DB45F80F336DA562D6"/>
    <w:rsid w:val="00A7418B"/>
    <w:rPr>
      <w:rFonts w:eastAsiaTheme="minorHAnsi" w:cs="Times New Roman (Body CS)"/>
      <w:color w:val="000000" w:themeColor="text1"/>
      <w:sz w:val="16"/>
      <w:szCs w:val="22"/>
    </w:rPr>
  </w:style>
  <w:style w:type="paragraph" w:customStyle="1" w:styleId="F5EA60F8EC1269459C3C59951ED9DD2D6">
    <w:name w:val="F5EA60F8EC1269459C3C59951ED9DD2D6"/>
    <w:rsid w:val="00A7418B"/>
    <w:rPr>
      <w:rFonts w:eastAsiaTheme="minorHAnsi" w:cs="Times New Roman (Body CS)"/>
      <w:color w:val="000000" w:themeColor="text1"/>
      <w:sz w:val="16"/>
      <w:szCs w:val="22"/>
    </w:rPr>
  </w:style>
  <w:style w:type="paragraph" w:customStyle="1" w:styleId="89F21A43E2156141B563CC9D9FBEB7826">
    <w:name w:val="89F21A43E2156141B563CC9D9FBEB7826"/>
    <w:rsid w:val="00A7418B"/>
    <w:rPr>
      <w:rFonts w:eastAsiaTheme="minorHAnsi" w:cs="Times New Roman (Body CS)"/>
      <w:color w:val="000000" w:themeColor="text1"/>
      <w:sz w:val="16"/>
      <w:szCs w:val="22"/>
    </w:rPr>
  </w:style>
  <w:style w:type="paragraph" w:customStyle="1" w:styleId="B8DF36B7546F3344BEF490D70D1F58076">
    <w:name w:val="B8DF36B7546F3344BEF490D70D1F58076"/>
    <w:rsid w:val="00A7418B"/>
    <w:rPr>
      <w:rFonts w:eastAsiaTheme="minorHAnsi" w:cs="Times New Roman (Body CS)"/>
      <w:color w:val="000000" w:themeColor="text1"/>
      <w:sz w:val="16"/>
      <w:szCs w:val="22"/>
    </w:rPr>
  </w:style>
  <w:style w:type="paragraph" w:customStyle="1" w:styleId="3BB9F9F68EBD504DB74D1CE4A2F21BF26">
    <w:name w:val="3BB9F9F68EBD504DB74D1CE4A2F21BF26"/>
    <w:rsid w:val="00A7418B"/>
    <w:rPr>
      <w:rFonts w:eastAsiaTheme="minorHAnsi" w:cs="Times New Roman (Body CS)"/>
      <w:color w:val="000000" w:themeColor="text1"/>
      <w:sz w:val="16"/>
      <w:szCs w:val="22"/>
    </w:rPr>
  </w:style>
  <w:style w:type="paragraph" w:customStyle="1" w:styleId="4403B512A14BF74586C2877F1F462C146">
    <w:name w:val="4403B512A14BF74586C2877F1F462C146"/>
    <w:rsid w:val="00A7418B"/>
    <w:rPr>
      <w:rFonts w:eastAsiaTheme="minorHAnsi" w:cs="Times New Roman (Body CS)"/>
      <w:color w:val="000000" w:themeColor="text1"/>
      <w:sz w:val="16"/>
      <w:szCs w:val="22"/>
    </w:rPr>
  </w:style>
  <w:style w:type="paragraph" w:customStyle="1" w:styleId="B49E1B56AB61B940A24A9310B1BA3B606">
    <w:name w:val="B49E1B56AB61B940A24A9310B1BA3B606"/>
    <w:rsid w:val="00A7418B"/>
    <w:rPr>
      <w:rFonts w:eastAsiaTheme="minorHAnsi" w:cs="Times New Roman (Body CS)"/>
      <w:color w:val="000000" w:themeColor="text1"/>
      <w:sz w:val="16"/>
      <w:szCs w:val="22"/>
    </w:rPr>
  </w:style>
  <w:style w:type="paragraph" w:customStyle="1" w:styleId="AB7F8A326E81DA45A2C6E0F69F84EBB56">
    <w:name w:val="AB7F8A326E81DA45A2C6E0F69F84EBB56"/>
    <w:rsid w:val="00A7418B"/>
    <w:rPr>
      <w:rFonts w:eastAsiaTheme="minorHAnsi" w:cs="Times New Roman (Body CS)"/>
      <w:color w:val="000000" w:themeColor="text1"/>
      <w:sz w:val="16"/>
      <w:szCs w:val="22"/>
    </w:rPr>
  </w:style>
  <w:style w:type="paragraph" w:customStyle="1" w:styleId="05F064B2C247B741991C6B59C538CDD06">
    <w:name w:val="05F064B2C247B741991C6B59C538CDD06"/>
    <w:rsid w:val="00A7418B"/>
    <w:rPr>
      <w:rFonts w:eastAsiaTheme="minorHAnsi" w:cs="Times New Roman (Body CS)"/>
      <w:color w:val="000000" w:themeColor="text1"/>
      <w:sz w:val="16"/>
      <w:szCs w:val="22"/>
    </w:rPr>
  </w:style>
  <w:style w:type="paragraph" w:customStyle="1" w:styleId="9A598B29932C99499785E772BB27FFDD6">
    <w:name w:val="9A598B29932C99499785E772BB27FFDD6"/>
    <w:rsid w:val="00A7418B"/>
    <w:rPr>
      <w:rFonts w:eastAsiaTheme="minorHAnsi" w:cs="Times New Roman (Body CS)"/>
      <w:color w:val="000000" w:themeColor="text1"/>
      <w:sz w:val="16"/>
      <w:szCs w:val="22"/>
    </w:rPr>
  </w:style>
  <w:style w:type="paragraph" w:customStyle="1" w:styleId="8C41E803E6DD0147A25D2197DF1A7E016">
    <w:name w:val="8C41E803E6DD0147A25D2197DF1A7E016"/>
    <w:rsid w:val="00A7418B"/>
    <w:rPr>
      <w:rFonts w:eastAsiaTheme="minorHAnsi" w:cs="Times New Roman (Body CS)"/>
      <w:color w:val="000000" w:themeColor="text1"/>
      <w:sz w:val="16"/>
      <w:szCs w:val="22"/>
    </w:rPr>
  </w:style>
  <w:style w:type="paragraph" w:customStyle="1" w:styleId="566D01B1E456C042B4271513427D83316">
    <w:name w:val="566D01B1E456C042B4271513427D83316"/>
    <w:rsid w:val="00A7418B"/>
    <w:rPr>
      <w:rFonts w:eastAsiaTheme="minorHAnsi" w:cs="Times New Roman (Body CS)"/>
      <w:color w:val="000000" w:themeColor="text1"/>
      <w:sz w:val="16"/>
      <w:szCs w:val="22"/>
    </w:rPr>
  </w:style>
  <w:style w:type="paragraph" w:customStyle="1" w:styleId="79C955A1E61FA14D87C90E0FDEE49D2A6">
    <w:name w:val="79C955A1E61FA14D87C90E0FDEE49D2A6"/>
    <w:rsid w:val="00A7418B"/>
    <w:rPr>
      <w:rFonts w:eastAsiaTheme="minorHAnsi" w:cs="Times New Roman (Body CS)"/>
      <w:color w:val="000000" w:themeColor="text1"/>
      <w:sz w:val="16"/>
      <w:szCs w:val="22"/>
    </w:rPr>
  </w:style>
  <w:style w:type="paragraph" w:customStyle="1" w:styleId="7E6970DEEB76A3479D5665AC572D035D6">
    <w:name w:val="7E6970DEEB76A3479D5665AC572D035D6"/>
    <w:rsid w:val="00A7418B"/>
    <w:rPr>
      <w:rFonts w:eastAsiaTheme="minorHAnsi" w:cs="Times New Roman (Body CS)"/>
      <w:color w:val="000000" w:themeColor="text1"/>
      <w:sz w:val="16"/>
      <w:szCs w:val="22"/>
    </w:rPr>
  </w:style>
  <w:style w:type="paragraph" w:customStyle="1" w:styleId="0FA8B14D8A5B3D4DACD90D2059572D786">
    <w:name w:val="0FA8B14D8A5B3D4DACD90D2059572D786"/>
    <w:rsid w:val="00A7418B"/>
    <w:rPr>
      <w:rFonts w:eastAsiaTheme="minorHAnsi" w:cs="Times New Roman (Body CS)"/>
      <w:color w:val="000000" w:themeColor="text1"/>
      <w:sz w:val="16"/>
      <w:szCs w:val="22"/>
    </w:rPr>
  </w:style>
  <w:style w:type="paragraph" w:customStyle="1" w:styleId="A08F9F8ECB692A42AE868BDB145F6F336">
    <w:name w:val="A08F9F8ECB692A42AE868BDB145F6F336"/>
    <w:rsid w:val="00A7418B"/>
    <w:rPr>
      <w:rFonts w:eastAsiaTheme="minorHAnsi" w:cs="Times New Roman (Body CS)"/>
      <w:color w:val="000000" w:themeColor="text1"/>
      <w:sz w:val="16"/>
      <w:szCs w:val="22"/>
    </w:rPr>
  </w:style>
  <w:style w:type="paragraph" w:customStyle="1" w:styleId="ECA7A2213BFB104FAF4F1F77B520DBC76">
    <w:name w:val="ECA7A2213BFB104FAF4F1F77B520DBC76"/>
    <w:rsid w:val="00A7418B"/>
    <w:rPr>
      <w:rFonts w:eastAsiaTheme="minorHAnsi" w:cs="Times New Roman (Body CS)"/>
      <w:color w:val="000000" w:themeColor="text1"/>
      <w:sz w:val="16"/>
      <w:szCs w:val="22"/>
    </w:rPr>
  </w:style>
  <w:style w:type="paragraph" w:customStyle="1" w:styleId="5A379C3EC6976A4C893AA1220C678FF86">
    <w:name w:val="5A379C3EC6976A4C893AA1220C678FF86"/>
    <w:rsid w:val="00A7418B"/>
    <w:rPr>
      <w:rFonts w:eastAsiaTheme="minorHAnsi" w:cs="Times New Roman (Body CS)"/>
      <w:color w:val="000000" w:themeColor="text1"/>
      <w:sz w:val="16"/>
      <w:szCs w:val="22"/>
    </w:rPr>
  </w:style>
  <w:style w:type="paragraph" w:customStyle="1" w:styleId="F27EC4A63ACE574FAB521833A01F09406">
    <w:name w:val="F27EC4A63ACE574FAB521833A01F09406"/>
    <w:rsid w:val="00A7418B"/>
    <w:rPr>
      <w:rFonts w:eastAsiaTheme="minorHAnsi" w:cs="Times New Roman (Body CS)"/>
      <w:color w:val="000000" w:themeColor="text1"/>
      <w:sz w:val="16"/>
      <w:szCs w:val="22"/>
    </w:rPr>
  </w:style>
  <w:style w:type="paragraph" w:customStyle="1" w:styleId="E534074A03EC3A46A0E0D040C172974A6">
    <w:name w:val="E534074A03EC3A46A0E0D040C172974A6"/>
    <w:rsid w:val="00A7418B"/>
    <w:rPr>
      <w:rFonts w:eastAsiaTheme="minorHAnsi" w:cs="Times New Roman (Body CS)"/>
      <w:color w:val="000000" w:themeColor="text1"/>
      <w:sz w:val="16"/>
      <w:szCs w:val="22"/>
    </w:rPr>
  </w:style>
  <w:style w:type="paragraph" w:customStyle="1" w:styleId="EF9C879FBAD17743823D4AEF3DE7F2456">
    <w:name w:val="EF9C879FBAD17743823D4AEF3DE7F2456"/>
    <w:rsid w:val="00A7418B"/>
    <w:rPr>
      <w:rFonts w:eastAsiaTheme="minorHAnsi" w:cs="Times New Roman (Body CS)"/>
      <w:color w:val="000000" w:themeColor="text1"/>
      <w:sz w:val="16"/>
      <w:szCs w:val="22"/>
    </w:rPr>
  </w:style>
  <w:style w:type="paragraph" w:customStyle="1" w:styleId="9F77BF09DB9A334B9806AFA8325E13EF6">
    <w:name w:val="9F77BF09DB9A334B9806AFA8325E13EF6"/>
    <w:rsid w:val="00A7418B"/>
    <w:rPr>
      <w:rFonts w:eastAsiaTheme="minorHAnsi" w:cs="Times New Roman (Body CS)"/>
      <w:color w:val="000000" w:themeColor="text1"/>
      <w:sz w:val="16"/>
      <w:szCs w:val="22"/>
    </w:rPr>
  </w:style>
  <w:style w:type="paragraph" w:customStyle="1" w:styleId="7DA74408BB14FD4B8967AF3764CFC8E96">
    <w:name w:val="7DA74408BB14FD4B8967AF3764CFC8E96"/>
    <w:rsid w:val="00A7418B"/>
    <w:rPr>
      <w:rFonts w:eastAsiaTheme="minorHAnsi" w:cs="Times New Roman (Body CS)"/>
      <w:color w:val="000000" w:themeColor="text1"/>
      <w:sz w:val="16"/>
      <w:szCs w:val="22"/>
    </w:rPr>
  </w:style>
  <w:style w:type="paragraph" w:customStyle="1" w:styleId="56CCB35181C38F48B304631FDDB91CDD6">
    <w:name w:val="56CCB35181C38F48B304631FDDB91CDD6"/>
    <w:rsid w:val="00A7418B"/>
    <w:rPr>
      <w:rFonts w:eastAsiaTheme="minorHAnsi" w:cs="Times New Roman (Body CS)"/>
      <w:color w:val="000000" w:themeColor="text1"/>
      <w:sz w:val="16"/>
      <w:szCs w:val="22"/>
    </w:rPr>
  </w:style>
  <w:style w:type="paragraph" w:customStyle="1" w:styleId="CA415CA0EAA68140A66AAF363414F4066">
    <w:name w:val="CA415CA0EAA68140A66AAF363414F40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4E44D58CF54D5D4488EFD5E407D9A17D6">
    <w:name w:val="4E44D58CF54D5D4488EFD5E407D9A17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CE02A1FC3245849B61C4E54CE1DDA2A6">
    <w:name w:val="CCE02A1FC3245849B61C4E54CE1DDA2A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94593E3CD2B6C945B4F31319D1721B326">
    <w:name w:val="94593E3CD2B6C945B4F31319D1721B3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19794B747534C4C9A9787951C7B50E86">
    <w:name w:val="C19794B747534C4C9A9787951C7B50E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31B305F7749EA34C8D5129C545F7D9CD6">
    <w:name w:val="31B305F7749EA34C8D5129C545F7D9C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196BF68AB65314DA298741AE7542BE96">
    <w:name w:val="0196BF68AB65314DA298741AE7542BE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0DC3567BA802E54B9B6E43994D9C682D6">
    <w:name w:val="0DC3567BA802E54B9B6E43994D9C682D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E2386A33D6CF514B8309A5AD794B43D66">
    <w:name w:val="E2386A33D6CF514B8309A5AD794B43D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EC5E311E3C9BAE4BA2CF68AA025EB3E86">
    <w:name w:val="EC5E311E3C9BAE4BA2CF68AA025EB3E8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743D58FD17EAD4CA6C4E4F6B3102CC66">
    <w:name w:val="8743D58FD17EAD4CA6C4E4F6B3102CC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EF1C9E44FDBA2B419C7863B9007113066">
    <w:name w:val="EF1C9E44FDBA2B419C7863B900711306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F05826C835B4B04F85935495A1CFF2996">
    <w:name w:val="F05826C835B4B04F85935495A1CFF299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50EE02B6417C214183245EAC78BDD1E26">
    <w:name w:val="50EE02B6417C214183245EAC78BDD1E2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CE42F0918A6D4F47BC4F432B23D258456">
    <w:name w:val="CE42F0918A6D4F47BC4F432B23D258456"/>
    <w:rsid w:val="00A7418B"/>
    <w:rPr>
      <w:rFonts w:eastAsiaTheme="minorHAnsi" w:cs="Times New Roman (Body CS)"/>
      <w:color w:val="000000" w:themeColor="text1"/>
      <w:sz w:val="16"/>
      <w:szCs w:val="22"/>
    </w:rPr>
  </w:style>
  <w:style w:type="paragraph" w:customStyle="1" w:styleId="E22256C453352A4989BBE946CE0890346">
    <w:name w:val="E22256C453352A4989BBE946CE0890346"/>
    <w:rsid w:val="00A7418B"/>
    <w:rPr>
      <w:rFonts w:eastAsiaTheme="minorHAnsi" w:cs="Times New Roman (Body CS)"/>
      <w:color w:val="000000" w:themeColor="text1"/>
      <w:sz w:val="16"/>
      <w:szCs w:val="22"/>
    </w:rPr>
  </w:style>
  <w:style w:type="paragraph" w:customStyle="1" w:styleId="4A184371F31A454AA4A9D1E27F77EC9F6">
    <w:name w:val="4A184371F31A454AA4A9D1E27F77EC9F6"/>
    <w:rsid w:val="00A7418B"/>
    <w:rPr>
      <w:rFonts w:eastAsiaTheme="minorHAnsi" w:cs="Times New Roman (Body CS)"/>
      <w:color w:val="000000" w:themeColor="text1"/>
      <w:sz w:val="16"/>
      <w:szCs w:val="22"/>
    </w:rPr>
  </w:style>
  <w:style w:type="paragraph" w:customStyle="1" w:styleId="62FC4B9DEA5E34409DBAF44DA069493C6">
    <w:name w:val="62FC4B9DEA5E34409DBAF44DA069493C6"/>
    <w:rsid w:val="00A7418B"/>
    <w:rPr>
      <w:rFonts w:eastAsiaTheme="minorHAnsi" w:cs="Times New Roman (Body CS)"/>
      <w:color w:val="000000" w:themeColor="text1"/>
      <w:sz w:val="16"/>
      <w:szCs w:val="22"/>
    </w:rPr>
  </w:style>
  <w:style w:type="paragraph" w:customStyle="1" w:styleId="2566E9F55A11634997935C7DC54EF4B66">
    <w:name w:val="2566E9F55A11634997935C7DC54EF4B66"/>
    <w:rsid w:val="00A7418B"/>
    <w:rPr>
      <w:rFonts w:eastAsiaTheme="minorHAnsi" w:cs="Times New Roman (Body CS)"/>
      <w:color w:val="000000" w:themeColor="text1"/>
      <w:sz w:val="16"/>
      <w:szCs w:val="22"/>
    </w:rPr>
  </w:style>
  <w:style w:type="paragraph" w:customStyle="1" w:styleId="A8268D90F78D6A408A130EED6A2F53226">
    <w:name w:val="A8268D90F78D6A408A130EED6A2F53226"/>
    <w:rsid w:val="00A7418B"/>
    <w:rPr>
      <w:rFonts w:eastAsiaTheme="minorHAnsi" w:cs="Times New Roman (Body CS)"/>
      <w:color w:val="000000" w:themeColor="text1"/>
      <w:sz w:val="16"/>
      <w:szCs w:val="22"/>
    </w:rPr>
  </w:style>
  <w:style w:type="paragraph" w:customStyle="1" w:styleId="BD5B246B8F10BD498F998D7CB2E8E0C86">
    <w:name w:val="BD5B246B8F10BD498F998D7CB2E8E0C86"/>
    <w:rsid w:val="00A7418B"/>
    <w:rPr>
      <w:rFonts w:eastAsiaTheme="minorHAnsi" w:cs="Times New Roman (Body CS)"/>
      <w:color w:val="000000" w:themeColor="text1"/>
      <w:sz w:val="16"/>
      <w:szCs w:val="22"/>
    </w:rPr>
  </w:style>
  <w:style w:type="paragraph" w:customStyle="1" w:styleId="66E2B69516FA934DAEA31A0A8FC314326">
    <w:name w:val="66E2B69516FA934DAEA31A0A8FC314326"/>
    <w:rsid w:val="00A7418B"/>
    <w:rPr>
      <w:rFonts w:eastAsiaTheme="minorHAnsi" w:cs="Times New Roman (Body CS)"/>
      <w:color w:val="000000" w:themeColor="text1"/>
      <w:sz w:val="16"/>
      <w:szCs w:val="22"/>
    </w:rPr>
  </w:style>
  <w:style w:type="paragraph" w:customStyle="1" w:styleId="297BF1D95C68934BAD805904F30CD5D56">
    <w:name w:val="297BF1D95C68934BAD805904F30CD5D56"/>
    <w:rsid w:val="00A7418B"/>
    <w:rPr>
      <w:rFonts w:eastAsiaTheme="minorHAnsi" w:cs="Times New Roman (Body CS)"/>
      <w:color w:val="000000" w:themeColor="text1"/>
      <w:sz w:val="16"/>
      <w:szCs w:val="22"/>
    </w:rPr>
  </w:style>
  <w:style w:type="paragraph" w:customStyle="1" w:styleId="FC3493C8DFFAD8409A0192FF56F56E1E6">
    <w:name w:val="FC3493C8DFFAD8409A0192FF56F56E1E6"/>
    <w:rsid w:val="00A7418B"/>
    <w:rPr>
      <w:rFonts w:eastAsiaTheme="minorHAnsi" w:cs="Times New Roman (Body CS)"/>
      <w:color w:val="000000" w:themeColor="text1"/>
      <w:sz w:val="16"/>
      <w:szCs w:val="22"/>
    </w:rPr>
  </w:style>
  <w:style w:type="paragraph" w:customStyle="1" w:styleId="F9DBF77D996EA9438EAF4EB6A38F6E3E6">
    <w:name w:val="F9DBF77D996EA9438EAF4EB6A38F6E3E6"/>
    <w:rsid w:val="00A7418B"/>
    <w:rPr>
      <w:rFonts w:eastAsiaTheme="minorHAnsi" w:cs="Times New Roman (Body CS)"/>
      <w:color w:val="000000" w:themeColor="text1"/>
      <w:sz w:val="16"/>
      <w:szCs w:val="22"/>
    </w:rPr>
  </w:style>
  <w:style w:type="paragraph" w:customStyle="1" w:styleId="9C5931141261014197786B035531DC726">
    <w:name w:val="9C5931141261014197786B035531DC726"/>
    <w:rsid w:val="00A7418B"/>
    <w:rPr>
      <w:rFonts w:eastAsiaTheme="minorHAnsi" w:cs="Times New Roman (Body CS)"/>
      <w:color w:val="000000" w:themeColor="text1"/>
      <w:sz w:val="16"/>
      <w:szCs w:val="22"/>
    </w:rPr>
  </w:style>
  <w:style w:type="paragraph" w:customStyle="1" w:styleId="FFF38FD63157734FB32772E1660CBDF76">
    <w:name w:val="FFF38FD63157734FB32772E1660CBDF76"/>
    <w:rsid w:val="00A7418B"/>
    <w:rPr>
      <w:rFonts w:eastAsiaTheme="minorHAnsi" w:cs="Times New Roman (Body CS)"/>
      <w:color w:val="000000" w:themeColor="text1"/>
      <w:sz w:val="16"/>
      <w:szCs w:val="22"/>
    </w:rPr>
  </w:style>
  <w:style w:type="paragraph" w:customStyle="1" w:styleId="A0ACDC30C097434D8A27E42404A0B5286">
    <w:name w:val="A0ACDC30C097434D8A27E42404A0B5286"/>
    <w:rsid w:val="00A7418B"/>
    <w:rPr>
      <w:rFonts w:eastAsiaTheme="minorHAnsi" w:cs="Times New Roman (Body CS)"/>
      <w:color w:val="000000" w:themeColor="text1"/>
      <w:sz w:val="16"/>
      <w:szCs w:val="22"/>
    </w:rPr>
  </w:style>
  <w:style w:type="paragraph" w:customStyle="1" w:styleId="899EB2E297099A4A94980494C1B9B3D26">
    <w:name w:val="899EB2E297099A4A94980494C1B9B3D26"/>
    <w:rsid w:val="00A7418B"/>
    <w:rPr>
      <w:rFonts w:eastAsiaTheme="minorHAnsi" w:cs="Times New Roman (Body CS)"/>
      <w:color w:val="000000" w:themeColor="text1"/>
      <w:sz w:val="16"/>
      <w:szCs w:val="22"/>
    </w:rPr>
  </w:style>
  <w:style w:type="paragraph" w:customStyle="1" w:styleId="C346535B5167044ABFF1031B6CA2DED86">
    <w:name w:val="C346535B5167044ABFF1031B6CA2DED86"/>
    <w:rsid w:val="00A7418B"/>
    <w:rPr>
      <w:rFonts w:eastAsiaTheme="minorHAnsi" w:cs="Times New Roman (Body CS)"/>
      <w:color w:val="000000" w:themeColor="text1"/>
      <w:sz w:val="16"/>
      <w:szCs w:val="22"/>
    </w:rPr>
  </w:style>
  <w:style w:type="paragraph" w:customStyle="1" w:styleId="EC2D651B1C38A5429346FD1F541C6BB76">
    <w:name w:val="EC2D651B1C38A5429346FD1F541C6BB7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B2960161707D8646890558018C5D389E6">
    <w:name w:val="B2960161707D8646890558018C5D389E6"/>
    <w:rsid w:val="00A7418B"/>
    <w:pPr>
      <w:keepNext/>
      <w:keepLines/>
      <w:spacing w:line="264" w:lineRule="auto"/>
      <w:outlineLvl w:val="2"/>
    </w:pPr>
    <w:rPr>
      <w:rFonts w:eastAsiaTheme="majorEastAsia" w:cstheme="majorBidi"/>
      <w:b/>
      <w:caps/>
      <w:color w:val="1F3763" w:themeColor="accent1" w:themeShade="7F"/>
      <w:sz w:val="16"/>
    </w:rPr>
  </w:style>
  <w:style w:type="paragraph" w:customStyle="1" w:styleId="8BC938FE928C0047B78783941C91F3946">
    <w:name w:val="8BC938FE928C0047B78783941C91F3946"/>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E67505E58F6E3544A230A01C0F5034736">
    <w:name w:val="E67505E58F6E3544A230A01C0F5034736"/>
    <w:rsid w:val="00A7418B"/>
    <w:pPr>
      <w:spacing w:after="200" w:line="264" w:lineRule="auto"/>
    </w:pPr>
    <w:rPr>
      <w:rFonts w:eastAsiaTheme="minorHAnsi" w:cs="Times New Roman (Body CS)"/>
      <w:color w:val="000000" w:themeColor="text1"/>
      <w:sz w:val="22"/>
      <w:szCs w:val="22"/>
    </w:rPr>
  </w:style>
  <w:style w:type="paragraph" w:customStyle="1" w:styleId="E7B4E52B24A4DE4A9B26B0AEF9918B706">
    <w:name w:val="E7B4E52B24A4DE4A9B26B0AEF9918B706"/>
    <w:rsid w:val="00A7418B"/>
    <w:pPr>
      <w:spacing w:after="200" w:line="264" w:lineRule="auto"/>
    </w:pPr>
    <w:rPr>
      <w:rFonts w:eastAsiaTheme="minorHAnsi" w:cs="Times New Roman (Body CS)"/>
      <w:color w:val="000000" w:themeColor="text1"/>
      <w:sz w:val="22"/>
      <w:szCs w:val="22"/>
    </w:rPr>
  </w:style>
  <w:style w:type="paragraph" w:customStyle="1" w:styleId="6C64EA111378BF4F939F2CD73B21FB6C6">
    <w:name w:val="6C64EA111378BF4F939F2CD73B21FB6C6"/>
    <w:rsid w:val="00A7418B"/>
    <w:pPr>
      <w:spacing w:after="200" w:line="264" w:lineRule="auto"/>
    </w:pPr>
    <w:rPr>
      <w:rFonts w:eastAsiaTheme="minorHAnsi" w:cs="Times New Roman (Body CS)"/>
      <w:color w:val="000000" w:themeColor="text1"/>
      <w:sz w:val="22"/>
      <w:szCs w:val="22"/>
    </w:rPr>
  </w:style>
  <w:style w:type="paragraph" w:customStyle="1" w:styleId="7B56F5B09AF7CD4E920037676C22F8AF6">
    <w:name w:val="7B56F5B09AF7CD4E920037676C22F8AF6"/>
    <w:rsid w:val="00A7418B"/>
    <w:pPr>
      <w:spacing w:after="200" w:line="264" w:lineRule="auto"/>
    </w:pPr>
    <w:rPr>
      <w:rFonts w:eastAsiaTheme="minorHAnsi" w:cs="Times New Roman (Body CS)"/>
      <w:color w:val="000000" w:themeColor="text1"/>
      <w:sz w:val="22"/>
      <w:szCs w:val="22"/>
    </w:rPr>
  </w:style>
  <w:style w:type="paragraph" w:customStyle="1" w:styleId="490F52E1E001654DA2B2EC6A861961206">
    <w:name w:val="490F52E1E001654DA2B2EC6A861961206"/>
    <w:rsid w:val="00A7418B"/>
    <w:pPr>
      <w:spacing w:after="200" w:line="264" w:lineRule="auto"/>
    </w:pPr>
    <w:rPr>
      <w:rFonts w:eastAsiaTheme="minorHAnsi" w:cs="Times New Roman (Body CS)"/>
      <w:color w:val="000000" w:themeColor="text1"/>
      <w:sz w:val="22"/>
      <w:szCs w:val="22"/>
    </w:rPr>
  </w:style>
  <w:style w:type="paragraph" w:customStyle="1" w:styleId="CB7CCDA138C80944A1BF7F526B2982776">
    <w:name w:val="CB7CCDA138C80944A1BF7F526B2982776"/>
    <w:rsid w:val="00A7418B"/>
    <w:pPr>
      <w:spacing w:after="200" w:line="264" w:lineRule="auto"/>
    </w:pPr>
    <w:rPr>
      <w:rFonts w:eastAsiaTheme="minorHAnsi" w:cs="Times New Roman (Body CS)"/>
      <w:color w:val="000000" w:themeColor="text1"/>
      <w:sz w:val="22"/>
      <w:szCs w:val="22"/>
    </w:rPr>
  </w:style>
  <w:style w:type="paragraph" w:customStyle="1" w:styleId="DC103C360C4E0F419154A6BF7D44DD836">
    <w:name w:val="DC103C360C4E0F419154A6BF7D44DD836"/>
    <w:rsid w:val="00A7418B"/>
    <w:pPr>
      <w:spacing w:after="200" w:line="264" w:lineRule="auto"/>
    </w:pPr>
    <w:rPr>
      <w:rFonts w:eastAsiaTheme="minorHAnsi" w:cs="Times New Roman (Body CS)"/>
      <w:color w:val="000000" w:themeColor="text1"/>
      <w:sz w:val="22"/>
      <w:szCs w:val="22"/>
    </w:rPr>
  </w:style>
  <w:style w:type="paragraph" w:customStyle="1" w:styleId="45897F074E2C69439EB4ABFE8858EB796">
    <w:name w:val="45897F074E2C69439EB4ABFE8858EB796"/>
    <w:rsid w:val="00A7418B"/>
    <w:pPr>
      <w:spacing w:after="200" w:line="264" w:lineRule="auto"/>
    </w:pPr>
    <w:rPr>
      <w:rFonts w:eastAsiaTheme="minorHAnsi" w:cs="Times New Roman (Body CS)"/>
      <w:color w:val="000000" w:themeColor="text1"/>
      <w:sz w:val="22"/>
      <w:szCs w:val="22"/>
    </w:rPr>
  </w:style>
  <w:style w:type="paragraph" w:customStyle="1" w:styleId="86E71F0559E98B4796A350D7DF8430B96">
    <w:name w:val="86E71F0559E98B4796A350D7DF8430B96"/>
    <w:rsid w:val="00A7418B"/>
    <w:pPr>
      <w:spacing w:after="200" w:line="264" w:lineRule="auto"/>
    </w:pPr>
    <w:rPr>
      <w:rFonts w:eastAsiaTheme="minorHAnsi" w:cs="Times New Roman (Body CS)"/>
      <w:color w:val="000000" w:themeColor="text1"/>
      <w:sz w:val="22"/>
      <w:szCs w:val="22"/>
    </w:rPr>
  </w:style>
  <w:style w:type="paragraph" w:customStyle="1" w:styleId="C62DC2E212CB9743B0388062AD2F7DC86">
    <w:name w:val="C62DC2E212CB9743B0388062AD2F7DC86"/>
    <w:rsid w:val="00A7418B"/>
    <w:pPr>
      <w:spacing w:after="200" w:line="264" w:lineRule="auto"/>
    </w:pPr>
    <w:rPr>
      <w:rFonts w:eastAsiaTheme="minorHAnsi" w:cs="Times New Roman (Body CS)"/>
      <w:color w:val="000000" w:themeColor="text1"/>
      <w:sz w:val="22"/>
      <w:szCs w:val="22"/>
    </w:rPr>
  </w:style>
  <w:style w:type="paragraph" w:customStyle="1" w:styleId="D916E111A1D21C4BAAA5DAB7DA3D5E4C7">
    <w:name w:val="D916E111A1D21C4BAAA5DAB7DA3D5E4C7"/>
    <w:rsid w:val="00A7418B"/>
    <w:rPr>
      <w:rFonts w:asciiTheme="majorHAnsi" w:eastAsiaTheme="minorHAnsi" w:hAnsiTheme="majorHAnsi" w:cs="Times New Roman (Body CS)"/>
      <w:color w:val="4472C4" w:themeColor="accent1"/>
      <w:sz w:val="68"/>
      <w:szCs w:val="22"/>
    </w:rPr>
  </w:style>
  <w:style w:type="paragraph" w:customStyle="1" w:styleId="D8B4A57A49D8444BADC340F22F3C8E7F7">
    <w:name w:val="D8B4A57A49D8444BADC340F22F3C8E7F7"/>
    <w:rsid w:val="00A7418B"/>
    <w:rPr>
      <w:rFonts w:eastAsiaTheme="minorHAnsi" w:cs="Times New Roman (Body CS)"/>
      <w:color w:val="7F7F7F" w:themeColor="text1" w:themeTint="80"/>
      <w:sz w:val="68"/>
      <w:szCs w:val="22"/>
    </w:rPr>
  </w:style>
  <w:style w:type="paragraph" w:customStyle="1" w:styleId="8782D83C72DBCC419E793CEC538872C87">
    <w:name w:val="8782D83C72DBCC419E793CEC538872C87"/>
    <w:rsid w:val="00A7418B"/>
    <w:pPr>
      <w:spacing w:after="200" w:line="264" w:lineRule="auto"/>
    </w:pPr>
    <w:rPr>
      <w:rFonts w:eastAsiaTheme="minorHAnsi" w:cs="Times New Roman (Body CS)"/>
      <w:color w:val="000000" w:themeColor="text1"/>
      <w:sz w:val="22"/>
      <w:szCs w:val="22"/>
    </w:rPr>
  </w:style>
  <w:style w:type="paragraph" w:customStyle="1" w:styleId="1E69B23B9E827B4BA0B1C9A6E581019C7">
    <w:name w:val="1E69B23B9E827B4BA0B1C9A6E581019C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1C991734713E248B81909A00F1656E17">
    <w:name w:val="41C991734713E248B81909A00F1656E17"/>
    <w:rsid w:val="00A7418B"/>
    <w:pPr>
      <w:spacing w:after="200" w:line="264" w:lineRule="auto"/>
    </w:pPr>
    <w:rPr>
      <w:rFonts w:eastAsiaTheme="minorHAnsi" w:cs="Times New Roman (Body CS)"/>
      <w:color w:val="000000" w:themeColor="text1"/>
      <w:sz w:val="22"/>
      <w:szCs w:val="22"/>
    </w:rPr>
  </w:style>
  <w:style w:type="paragraph" w:customStyle="1" w:styleId="F7D843393F31FE499C51BBA46E4AF3977">
    <w:name w:val="F7D843393F31FE499C51BBA46E4AF3977"/>
    <w:rsid w:val="00A7418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F700BD93AF07D4D8863297A31A5EB9C7">
    <w:name w:val="AF700BD93AF07D4D8863297A31A5EB9C7"/>
    <w:rsid w:val="00A7418B"/>
    <w:pPr>
      <w:spacing w:after="200" w:line="264" w:lineRule="auto"/>
    </w:pPr>
    <w:rPr>
      <w:rFonts w:eastAsiaTheme="minorHAnsi" w:cs="Times New Roman (Body CS)"/>
      <w:color w:val="000000" w:themeColor="text1"/>
      <w:sz w:val="22"/>
      <w:szCs w:val="22"/>
    </w:rPr>
  </w:style>
  <w:style w:type="paragraph" w:customStyle="1" w:styleId="2BC3C6704871E64088CF870DF693353F7">
    <w:name w:val="2BC3C6704871E64088CF870DF693353F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8C0106A49BD53147AEC565E572A07D257">
    <w:name w:val="8C0106A49BD53147AEC565E572A07D257"/>
    <w:rsid w:val="00A7418B"/>
    <w:pPr>
      <w:spacing w:after="200" w:line="264" w:lineRule="auto"/>
    </w:pPr>
    <w:rPr>
      <w:rFonts w:eastAsiaTheme="minorHAnsi" w:cs="Times New Roman (Body CS)"/>
      <w:color w:val="000000" w:themeColor="text1"/>
      <w:sz w:val="22"/>
      <w:szCs w:val="22"/>
    </w:rPr>
  </w:style>
  <w:style w:type="paragraph" w:customStyle="1" w:styleId="93159AAA7343A9439D6D0D480B2AD1507">
    <w:name w:val="93159AAA7343A9439D6D0D480B2AD1507"/>
    <w:rsid w:val="00A7418B"/>
    <w:pPr>
      <w:spacing w:after="200" w:line="264" w:lineRule="auto"/>
    </w:pPr>
    <w:rPr>
      <w:rFonts w:eastAsiaTheme="minorHAnsi" w:cs="Times New Roman (Body CS)"/>
      <w:color w:val="000000" w:themeColor="text1"/>
      <w:sz w:val="22"/>
      <w:szCs w:val="22"/>
    </w:rPr>
  </w:style>
  <w:style w:type="paragraph" w:customStyle="1" w:styleId="C6C41A7F0B69BB4292FB1CDFED5623EC7">
    <w:name w:val="C6C41A7F0B69BB4292FB1CDFED5623EC7"/>
    <w:rsid w:val="00A7418B"/>
    <w:pPr>
      <w:spacing w:after="200" w:line="264" w:lineRule="auto"/>
    </w:pPr>
    <w:rPr>
      <w:rFonts w:eastAsiaTheme="minorHAnsi" w:cs="Times New Roman (Body CS)"/>
      <w:color w:val="000000" w:themeColor="text1"/>
      <w:sz w:val="22"/>
      <w:szCs w:val="22"/>
    </w:rPr>
  </w:style>
  <w:style w:type="paragraph" w:customStyle="1" w:styleId="8706A95388B26F4BB5D7BE5179FE72477">
    <w:name w:val="8706A95388B26F4BB5D7BE5179FE7247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D48FC1820AF9B4E98B5D856BBE223317">
    <w:name w:val="0D48FC1820AF9B4E98B5D856BBE22331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7">
    <w:name w:val="7ACB7303D29D074485A899C2B92E83B2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1540333B9FE774BA521F0FDAFA4F80E7">
    <w:name w:val="31540333B9FE774BA521F0FDAFA4F80E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7">
    <w:name w:val="4DE9DE3C5B24034EB7D8032E985DB3A3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B768D0DF7737449A5803DE06A60BAE7">
    <w:name w:val="E8B768D0DF7737449A5803DE06A60BAE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7">
    <w:name w:val="F4A1AD216D92D24A8D0096EDD3814C95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1EE1EA7B18E52489AE56C190792FD727">
    <w:name w:val="21EE1EA7B18E52489AE56C190792FD72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7">
    <w:name w:val="687B3CE180E0A142BEC72F830F4B629B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DF2BF670D3C44E94A6C9357607C8DA7">
    <w:name w:val="10DF2BF670D3C44E94A6C9357607C8DA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50B08D5CBD7B9488BBFAF74E818CB677">
    <w:name w:val="E50B08D5CBD7B9488BBFAF74E818CB67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E8B99492BF63744683337B3A4CF320DE7">
    <w:name w:val="E8B99492BF63744683337B3A4CF320DE7"/>
    <w:rsid w:val="00A7418B"/>
    <w:pPr>
      <w:spacing w:after="200" w:line="264" w:lineRule="auto"/>
    </w:pPr>
    <w:rPr>
      <w:rFonts w:eastAsiaTheme="minorHAnsi" w:cs="Times New Roman (Body CS)"/>
      <w:color w:val="000000" w:themeColor="text1"/>
      <w:sz w:val="22"/>
      <w:szCs w:val="22"/>
    </w:rPr>
  </w:style>
  <w:style w:type="paragraph" w:customStyle="1" w:styleId="D7A7D3741AC8C74D8F600FEAC2F5DD747">
    <w:name w:val="D7A7D3741AC8C74D8F600FEAC2F5DD74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AD7E79D28AEA5489FCD2CEA923E47637">
    <w:name w:val="6AD7E79D28AEA5489FCD2CEA923E4763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7">
    <w:name w:val="A5FB5C86314DAF4C951FF896BADA0A7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ED2E6E4528FF74C9E065B512FBCF1B57">
    <w:name w:val="9ED2E6E4528FF74C9E065B512FBCF1B5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7">
    <w:name w:val="503D9311D2A5664199010F654E7C1ACC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D42596985316488C5F9B7891D7DDDA7">
    <w:name w:val="54D42596985316488C5F9B7891D7DDDA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7">
    <w:name w:val="395EFC104B3EA542A78DEF441588ACD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C857A6EC7761C4D90305E938923DEA77">
    <w:name w:val="9C857A6EC7761C4D90305E938923DEA7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7">
    <w:name w:val="DE72474B42FD6743B868BBCF26D14264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CC9D42C44C0D64C9FD764922EAC4DE07">
    <w:name w:val="DCC9D42C44C0D64C9FD764922EAC4DE0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7">
    <w:name w:val="5F619A7F1FBC7F40B7F528A99D06B210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78E340A9D65E9439FB4EB4ADE5BDC067">
    <w:name w:val="C78E340A9D65E9439FB4EB4ADE5BDC06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7">
    <w:name w:val="3BA9D61F982FB849BD65A1C017C318C6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F2D26F4991D744591251899B87CDFAD7">
    <w:name w:val="BF2D26F4991D744591251899B87CDFAD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D75CA8F45A7EA419F851FAE2E7A26677">
    <w:name w:val="AD75CA8F45A7EA419F851FAE2E7A2667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FA6BE512A4903342B042CAC560B8AB337">
    <w:name w:val="FA6BE512A4903342B042CAC560B8AB337"/>
    <w:rsid w:val="00A7418B"/>
    <w:pPr>
      <w:spacing w:after="200" w:line="264" w:lineRule="auto"/>
    </w:pPr>
    <w:rPr>
      <w:rFonts w:eastAsiaTheme="minorHAnsi" w:cs="Times New Roman (Body CS)"/>
      <w:color w:val="000000" w:themeColor="text1"/>
      <w:sz w:val="22"/>
      <w:szCs w:val="22"/>
    </w:rPr>
  </w:style>
  <w:style w:type="paragraph" w:customStyle="1" w:styleId="32C06A1926839F4D88573C517CE54D867">
    <w:name w:val="32C06A1926839F4D88573C517CE54D86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870276C67907C4E8D49C83CB46E06A87">
    <w:name w:val="9870276C67907C4E8D49C83CB46E06A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7">
    <w:name w:val="04990A197F1DB142B2CC72CE728FC594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3172B432429F41AEABC963A3687A687">
    <w:name w:val="D73172B432429F41AEABC963A3687A6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7">
    <w:name w:val="B05F78ADA0B68F478BC4B72F6AEFD86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0C31663EF4BE24E94D38D2CE28168577">
    <w:name w:val="60C31663EF4BE24E94D38D2CE2816857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7">
    <w:name w:val="3960F525FDDE3749A694FCF4DCC152A6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6FFDDBA09A8D34283C15DD471956C237">
    <w:name w:val="E6FFDDBA09A8D34283C15DD471956C23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7">
    <w:name w:val="8F8F97E0A9459A478BBDC5DC121C1D44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5B258493B00F4DB1C52458CB74DB777">
    <w:name w:val="3B5B258493B00F4DB1C52458CB74DB77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7B3F1CAD04FB4C8A58E6C36704E0DC7">
    <w:name w:val="B17B3F1CAD04FB4C8A58E6C36704E0DC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17D8C1133A29ED4B88EE6C2509EC6AF57">
    <w:name w:val="17D8C1133A29ED4B88EE6C2509EC6AF57"/>
    <w:rsid w:val="00A7418B"/>
    <w:pPr>
      <w:spacing w:after="200" w:line="264" w:lineRule="auto"/>
    </w:pPr>
    <w:rPr>
      <w:rFonts w:eastAsiaTheme="minorHAnsi" w:cs="Times New Roman (Body CS)"/>
      <w:color w:val="000000" w:themeColor="text1"/>
      <w:sz w:val="22"/>
      <w:szCs w:val="22"/>
    </w:rPr>
  </w:style>
  <w:style w:type="paragraph" w:customStyle="1" w:styleId="6D21FE38D31535439761CFF5C2BB21EB7">
    <w:name w:val="6D21FE38D31535439761CFF5C2BB21EB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0859C3EFDB02343921A1900A7B92CEA7">
    <w:name w:val="A0859C3EFDB02343921A1900A7B92CEA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7">
    <w:name w:val="19F648264889BF4F891F373BFF7526EC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402D85C629C9C4190E25EA81912B15F7">
    <w:name w:val="2402D85C629C9C4190E25EA81912B15F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7">
    <w:name w:val="B6CA0644F78AEB4A95C98DDDAFEFE65F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3C4D0BD69FD314181A48E732A76D9157">
    <w:name w:val="53C4D0BD69FD314181A48E732A76D915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7">
    <w:name w:val="E80443A49918A040BE0F7DB7CFBF237D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BA4FDACF51F044B57052B6D31362EA7">
    <w:name w:val="54BA4FDACF51F044B57052B6D31362EA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B8D97CC9CBB744AFF69D530A1D430D7">
    <w:name w:val="CBB8D97CC9CBB744AFF69D530A1D430D7"/>
    <w:rsid w:val="00A7418B"/>
    <w:pPr>
      <w:spacing w:before="120" w:after="60"/>
    </w:pPr>
    <w:rPr>
      <w:rFonts w:eastAsiaTheme="minorHAnsi"/>
      <w:b/>
      <w:color w:val="4472C4" w:themeColor="accent1"/>
      <w:szCs w:val="22"/>
    </w:rPr>
  </w:style>
  <w:style w:type="paragraph" w:customStyle="1" w:styleId="0FCC7D7353C8EB4DA5BC72F4C9FDF2307">
    <w:name w:val="0FCC7D7353C8EB4DA5BC72F4C9FDF2307"/>
    <w:rsid w:val="00A7418B"/>
    <w:pPr>
      <w:tabs>
        <w:tab w:val="num" w:pos="720"/>
      </w:tabs>
      <w:spacing w:line="216" w:lineRule="auto"/>
      <w:ind w:left="284" w:hanging="284"/>
    </w:pPr>
    <w:rPr>
      <w:rFonts w:eastAsiaTheme="minorHAnsi"/>
      <w:color w:val="595959" w:themeColor="text1" w:themeTint="A6"/>
      <w:sz w:val="20"/>
      <w:szCs w:val="22"/>
    </w:rPr>
  </w:style>
  <w:style w:type="paragraph" w:customStyle="1" w:styleId="41E1FDF9511A214CA5C3C01166DF3CE47">
    <w:name w:val="41E1FDF9511A214CA5C3C01166DF3CE47"/>
    <w:rsid w:val="00A7418B"/>
    <w:pPr>
      <w:spacing w:before="120" w:after="60"/>
    </w:pPr>
    <w:rPr>
      <w:rFonts w:eastAsiaTheme="minorHAnsi"/>
      <w:b/>
      <w:color w:val="833C0B" w:themeColor="accent2" w:themeShade="80"/>
      <w:szCs w:val="22"/>
    </w:rPr>
  </w:style>
  <w:style w:type="paragraph" w:customStyle="1" w:styleId="AF226483B797CA4F8C0DBCF60B5F0EDC7">
    <w:name w:val="AF226483B797CA4F8C0DBCF60B5F0EDC7"/>
    <w:rsid w:val="00A7418B"/>
    <w:pPr>
      <w:tabs>
        <w:tab w:val="num" w:pos="720"/>
      </w:tabs>
      <w:spacing w:line="216" w:lineRule="auto"/>
      <w:ind w:left="284" w:hanging="284"/>
    </w:pPr>
    <w:rPr>
      <w:rFonts w:eastAsiaTheme="minorHAnsi"/>
      <w:color w:val="595959" w:themeColor="text1" w:themeTint="A6"/>
      <w:sz w:val="20"/>
      <w:szCs w:val="22"/>
    </w:rPr>
  </w:style>
  <w:style w:type="paragraph" w:customStyle="1" w:styleId="33BE7C50015F0248862C647CCF7EC5E77">
    <w:name w:val="33BE7C50015F0248862C647CCF7EC5E77"/>
    <w:rsid w:val="00A7418B"/>
    <w:pPr>
      <w:spacing w:before="120" w:after="60"/>
    </w:pPr>
    <w:rPr>
      <w:rFonts w:eastAsiaTheme="minorHAnsi"/>
      <w:b/>
      <w:color w:val="595959" w:themeColor="text1" w:themeTint="A6"/>
      <w:szCs w:val="22"/>
    </w:rPr>
  </w:style>
  <w:style w:type="paragraph" w:customStyle="1" w:styleId="59B643D83FD30944B846765129AF06A07">
    <w:name w:val="59B643D83FD30944B846765129AF06A07"/>
    <w:rsid w:val="00A7418B"/>
    <w:pPr>
      <w:tabs>
        <w:tab w:val="num" w:pos="720"/>
      </w:tabs>
      <w:spacing w:line="216" w:lineRule="auto"/>
      <w:ind w:left="284" w:hanging="284"/>
    </w:pPr>
    <w:rPr>
      <w:rFonts w:eastAsiaTheme="minorHAnsi"/>
      <w:color w:val="595959" w:themeColor="text1" w:themeTint="A6"/>
      <w:sz w:val="20"/>
      <w:szCs w:val="22"/>
    </w:rPr>
  </w:style>
  <w:style w:type="paragraph" w:customStyle="1" w:styleId="0AEB999542E72E438DF4DCB88DD1C7EF7">
    <w:name w:val="0AEB999542E72E438DF4DCB88DD1C7EF7"/>
    <w:rsid w:val="00A7418B"/>
    <w:pPr>
      <w:spacing w:before="120" w:after="60"/>
    </w:pPr>
    <w:rPr>
      <w:rFonts w:eastAsiaTheme="minorHAnsi"/>
      <w:b/>
      <w:color w:val="44546A" w:themeColor="text2"/>
      <w:szCs w:val="22"/>
    </w:rPr>
  </w:style>
  <w:style w:type="paragraph" w:customStyle="1" w:styleId="162618EC3A9FDF48BB41B8141D1828B57">
    <w:name w:val="162618EC3A9FDF48BB41B8141D1828B57"/>
    <w:rsid w:val="00A7418B"/>
    <w:pPr>
      <w:tabs>
        <w:tab w:val="num" w:pos="720"/>
      </w:tabs>
      <w:ind w:left="284" w:hanging="284"/>
    </w:pPr>
    <w:rPr>
      <w:rFonts w:eastAsiaTheme="minorHAnsi"/>
      <w:color w:val="595959" w:themeColor="text1" w:themeTint="A6"/>
      <w:sz w:val="20"/>
      <w:szCs w:val="22"/>
    </w:rPr>
  </w:style>
  <w:style w:type="paragraph" w:customStyle="1" w:styleId="3D3373415003004DA678F861602D16967">
    <w:name w:val="3D3373415003004DA678F861602D1696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08C50D3BC85AC149B4B01BDA8CFB95147">
    <w:name w:val="08C50D3BC85AC149B4B01BDA8CFB95147"/>
    <w:rsid w:val="00A7418B"/>
    <w:pPr>
      <w:spacing w:after="200" w:line="264" w:lineRule="auto"/>
    </w:pPr>
    <w:rPr>
      <w:rFonts w:eastAsiaTheme="minorHAnsi" w:cs="Times New Roman (Body CS)"/>
      <w:color w:val="000000" w:themeColor="text1"/>
      <w:sz w:val="22"/>
      <w:szCs w:val="22"/>
    </w:rPr>
  </w:style>
  <w:style w:type="paragraph" w:customStyle="1" w:styleId="120E902263773445B6C1E8B090DBD6407">
    <w:name w:val="120E902263773445B6C1E8B090DBD640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6B073D2CE9A9647B8BA1655F84804497">
    <w:name w:val="96B073D2CE9A9647B8BA1655F8480449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7">
    <w:name w:val="7FF74A520CE4CA449761685AB26BDEBE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59B707435493144A35E2A181A3C9ECD7">
    <w:name w:val="F59B707435493144A35E2A181A3C9ECD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7">
    <w:name w:val="B379980BA0BA614985B0BDA10652D4FD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0C777E81709BE49A63C9EC01D87C8E77">
    <w:name w:val="40C777E81709BE49A63C9EC01D87C8E7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7">
    <w:name w:val="B39A86A0901E7E48BA822BCCF70A7E13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79E5C1C89865E498FD56EDEEDF56A2E7">
    <w:name w:val="B79E5C1C89865E498FD56EDEEDF56A2E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7">
    <w:name w:val="1ADD2D69B558CC4E98B8FE0CCC43081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3781B1600F47B49B3A4905C854642BC7">
    <w:name w:val="13781B1600F47B49B3A4905C854642BC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7">
    <w:name w:val="43EA131010E1374E877B2D9FC4D7DE95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2685E9410789049A3EE1304B8A59A317">
    <w:name w:val="82685E9410789049A3EE1304B8A59A31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58D7A4ADE2A3D49946216310FC6AC487">
    <w:name w:val="358D7A4ADE2A3D49946216310FC6AC487"/>
    <w:rsid w:val="00A7418B"/>
    <w:pPr>
      <w:spacing w:after="200"/>
      <w:outlineLvl w:val="0"/>
    </w:pPr>
    <w:rPr>
      <w:rFonts w:asciiTheme="majorHAnsi" w:eastAsiaTheme="minorHAnsi" w:hAnsiTheme="majorHAnsi" w:cs="Times New Roman (Body CS)"/>
      <w:color w:val="4472C4" w:themeColor="accent1"/>
      <w:sz w:val="36"/>
      <w:szCs w:val="22"/>
    </w:rPr>
  </w:style>
  <w:style w:type="paragraph" w:customStyle="1" w:styleId="E41C5C2894E51048BC465AAAD7E48EE57">
    <w:name w:val="E41C5C2894E51048BC465AAAD7E48EE57"/>
    <w:rsid w:val="00A7418B"/>
    <w:pPr>
      <w:spacing w:after="200" w:line="264" w:lineRule="auto"/>
    </w:pPr>
    <w:rPr>
      <w:rFonts w:eastAsiaTheme="minorHAnsi" w:cs="Times New Roman (Body CS)"/>
      <w:color w:val="000000" w:themeColor="text1"/>
      <w:sz w:val="22"/>
      <w:szCs w:val="22"/>
    </w:rPr>
  </w:style>
  <w:style w:type="paragraph" w:customStyle="1" w:styleId="CB2B732D1B2E084AAAAA457EFBDEDBFB7">
    <w:name w:val="CB2B732D1B2E084AAAAA457EFBDEDBFB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AE88CD296F6143B946BC4C0327CE297">
    <w:name w:val="12AE88CD296F6143B946BC4C0327CE29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7">
    <w:name w:val="BC1B7687F97BE245981857015134A573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B66154F2F3F94EB2184793F111BF287">
    <w:name w:val="10B66154F2F3F94EB2184793F111BF28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563D6D1742734CA6A333F41544113D7">
    <w:name w:val="B1563D6D1742734CA6A333F41544113D7"/>
    <w:rsid w:val="00A7418B"/>
    <w:pPr>
      <w:tabs>
        <w:tab w:val="num" w:pos="1440"/>
      </w:tabs>
      <w:spacing w:after="200" w:line="264" w:lineRule="auto"/>
      <w:ind w:left="1440" w:hanging="360"/>
    </w:pPr>
    <w:rPr>
      <w:rFonts w:eastAsiaTheme="minorHAnsi" w:cs="Times New Roman (Body CS)"/>
      <w:color w:val="000000" w:themeColor="text1"/>
      <w:sz w:val="22"/>
      <w:szCs w:val="22"/>
    </w:rPr>
  </w:style>
  <w:style w:type="paragraph" w:customStyle="1" w:styleId="FF570C36C8D8C740810785EF86B763607">
    <w:name w:val="FF570C36C8D8C740810785EF86B76360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1A13AD176C5240A2FC7429C2F699917">
    <w:name w:val="541A13AD176C5240A2FC7429C2F699917"/>
    <w:rsid w:val="00A7418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916E111A1D21C4BAAA5DAB7DA3D5E4C">
    <w:name w:val="D916E111A1D21C4BAAA5DAB7DA3D5E4C"/>
    <w:rsid w:val="00B254B9"/>
    <w:rPr>
      <w:rFonts w:asciiTheme="majorHAnsi" w:eastAsiaTheme="minorHAnsi" w:hAnsiTheme="majorHAnsi" w:cs="Times New Roman (Body CS)"/>
      <w:color w:val="4472C4" w:themeColor="accent1"/>
      <w:sz w:val="68"/>
      <w:szCs w:val="22"/>
    </w:rPr>
  </w:style>
  <w:style w:type="paragraph" w:customStyle="1" w:styleId="D8B4A57A49D8444BADC340F22F3C8E7F">
    <w:name w:val="D8B4A57A49D8444BADC340F22F3C8E7F"/>
    <w:rsid w:val="00B254B9"/>
    <w:rPr>
      <w:rFonts w:eastAsiaTheme="minorHAnsi" w:cs="Times New Roman (Body CS)"/>
      <w:color w:val="7F7F7F" w:themeColor="text1" w:themeTint="80"/>
      <w:sz w:val="68"/>
      <w:szCs w:val="22"/>
    </w:rPr>
  </w:style>
  <w:style w:type="paragraph" w:customStyle="1" w:styleId="8782D83C72DBCC419E793CEC538872C8">
    <w:name w:val="8782D83C72DBCC419E793CEC538872C8"/>
    <w:rsid w:val="00B254B9"/>
    <w:pPr>
      <w:spacing w:after="200" w:line="264" w:lineRule="auto"/>
    </w:pPr>
    <w:rPr>
      <w:rFonts w:eastAsiaTheme="minorHAnsi" w:cs="Times New Roman (Body CS)"/>
      <w:color w:val="000000" w:themeColor="text1"/>
      <w:sz w:val="22"/>
      <w:szCs w:val="22"/>
    </w:rPr>
  </w:style>
  <w:style w:type="paragraph" w:customStyle="1" w:styleId="1E69B23B9E827B4BA0B1C9A6E581019C">
    <w:name w:val="1E69B23B9E827B4BA0B1C9A6E581019C"/>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1C991734713E248B81909A00F1656E1">
    <w:name w:val="41C991734713E248B81909A00F1656E1"/>
    <w:rsid w:val="00B254B9"/>
    <w:pPr>
      <w:spacing w:after="200" w:line="264" w:lineRule="auto"/>
    </w:pPr>
    <w:rPr>
      <w:rFonts w:eastAsiaTheme="minorHAnsi" w:cs="Times New Roman (Body CS)"/>
      <w:color w:val="000000" w:themeColor="text1"/>
      <w:sz w:val="22"/>
      <w:szCs w:val="22"/>
    </w:rPr>
  </w:style>
  <w:style w:type="paragraph" w:customStyle="1" w:styleId="F7D843393F31FE499C51BBA46E4AF397">
    <w:name w:val="F7D843393F31FE499C51BBA46E4AF397"/>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AF700BD93AF07D4D8863297A31A5EB9C">
    <w:name w:val="AF700BD93AF07D4D8863297A31A5EB9C"/>
    <w:rsid w:val="00B254B9"/>
    <w:pPr>
      <w:spacing w:after="200" w:line="264" w:lineRule="auto"/>
    </w:pPr>
    <w:rPr>
      <w:rFonts w:eastAsiaTheme="minorHAnsi" w:cs="Times New Roman (Body CS)"/>
      <w:color w:val="000000" w:themeColor="text1"/>
      <w:sz w:val="22"/>
      <w:szCs w:val="22"/>
    </w:rPr>
  </w:style>
  <w:style w:type="paragraph" w:customStyle="1" w:styleId="2BC3C6704871E64088CF870DF693353F">
    <w:name w:val="2BC3C6704871E64088CF870DF693353F"/>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8C0106A49BD53147AEC565E572A07D25">
    <w:name w:val="8C0106A49BD53147AEC565E572A07D25"/>
    <w:rsid w:val="00B254B9"/>
    <w:pPr>
      <w:spacing w:after="200" w:line="264" w:lineRule="auto"/>
    </w:pPr>
    <w:rPr>
      <w:rFonts w:eastAsiaTheme="minorHAnsi" w:cs="Times New Roman (Body CS)"/>
      <w:color w:val="000000" w:themeColor="text1"/>
      <w:sz w:val="22"/>
      <w:szCs w:val="22"/>
    </w:rPr>
  </w:style>
  <w:style w:type="paragraph" w:customStyle="1" w:styleId="93159AAA7343A9439D6D0D480B2AD150">
    <w:name w:val="93159AAA7343A9439D6D0D480B2AD150"/>
    <w:rsid w:val="00B254B9"/>
    <w:pPr>
      <w:spacing w:after="200" w:line="264" w:lineRule="auto"/>
    </w:pPr>
    <w:rPr>
      <w:rFonts w:eastAsiaTheme="minorHAnsi" w:cs="Times New Roman (Body CS)"/>
      <w:color w:val="000000" w:themeColor="text1"/>
      <w:sz w:val="22"/>
      <w:szCs w:val="22"/>
    </w:rPr>
  </w:style>
  <w:style w:type="paragraph" w:customStyle="1" w:styleId="C6C41A7F0B69BB4292FB1CDFED5623EC">
    <w:name w:val="C6C41A7F0B69BB4292FB1CDFED5623EC"/>
    <w:rsid w:val="00B254B9"/>
    <w:pPr>
      <w:spacing w:after="200" w:line="264" w:lineRule="auto"/>
    </w:pPr>
    <w:rPr>
      <w:rFonts w:eastAsiaTheme="minorHAnsi" w:cs="Times New Roman (Body CS)"/>
      <w:color w:val="000000" w:themeColor="text1"/>
      <w:sz w:val="22"/>
      <w:szCs w:val="22"/>
    </w:rPr>
  </w:style>
  <w:style w:type="paragraph" w:customStyle="1" w:styleId="8706A95388B26F4BB5D7BE5179FE7247">
    <w:name w:val="8706A95388B26F4BB5D7BE5179FE7247"/>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D48FC1820AF9B4E98B5D856BBE22331">
    <w:name w:val="0D48FC1820AF9B4E98B5D856BBE22331"/>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
    <w:name w:val="7ACB7303D29D074485A899C2B92E83B2"/>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1540333B9FE774BA521F0FDAFA4F80E">
    <w:name w:val="31540333B9FE774BA521F0FDAFA4F80E"/>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
    <w:name w:val="4DE9DE3C5B24034EB7D8032E985DB3A3"/>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B768D0DF7737449A5803DE06A60BAE">
    <w:name w:val="E8B768D0DF7737449A5803DE06A60BAE"/>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
    <w:name w:val="F4A1AD216D92D24A8D0096EDD3814C95"/>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21EE1EA7B18E52489AE56C190792FD72">
    <w:name w:val="21EE1EA7B18E52489AE56C190792FD72"/>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
    <w:name w:val="687B3CE180E0A142BEC72F830F4B629B"/>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0DF2BF670D3C44E94A6C9357607C8DA">
    <w:name w:val="10DF2BF670D3C44E94A6C9357607C8DA"/>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50B08D5CBD7B9488BBFAF74E818CB67">
    <w:name w:val="E50B08D5CBD7B9488BBFAF74E818CB67"/>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E8B99492BF63744683337B3A4CF320DE">
    <w:name w:val="E8B99492BF63744683337B3A4CF320DE"/>
    <w:rsid w:val="00B254B9"/>
    <w:pPr>
      <w:spacing w:after="200" w:line="264" w:lineRule="auto"/>
    </w:pPr>
    <w:rPr>
      <w:rFonts w:eastAsiaTheme="minorHAnsi" w:cs="Times New Roman (Body CS)"/>
      <w:color w:val="000000" w:themeColor="text1"/>
      <w:sz w:val="22"/>
      <w:szCs w:val="22"/>
    </w:rPr>
  </w:style>
  <w:style w:type="paragraph" w:customStyle="1" w:styleId="D7A7D3741AC8C74D8F600FEAC2F5DD74">
    <w:name w:val="D7A7D3741AC8C74D8F600FEAC2F5DD74"/>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AD7E79D28AEA5489FCD2CEA923E4763">
    <w:name w:val="6AD7E79D28AEA5489FCD2CEA923E4763"/>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
    <w:name w:val="A5FB5C86314DAF4C951FF896BADA0A7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ED2E6E4528FF74C9E065B512FBCF1B5">
    <w:name w:val="9ED2E6E4528FF74C9E065B512FBCF1B5"/>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
    <w:name w:val="503D9311D2A5664199010F654E7C1ACC"/>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D42596985316488C5F9B7891D7DDDA">
    <w:name w:val="54D42596985316488C5F9B7891D7DDDA"/>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
    <w:name w:val="395EFC104B3EA542A78DEF441588ACD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C857A6EC7761C4D90305E938923DEA7">
    <w:name w:val="9C857A6EC7761C4D90305E938923DEA7"/>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
    <w:name w:val="DE72474B42FD6743B868BBCF26D14264"/>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CC9D42C44C0D64C9FD764922EAC4DE0">
    <w:name w:val="DCC9D42C44C0D64C9FD764922EAC4DE0"/>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
    <w:name w:val="5F619A7F1FBC7F40B7F528A99D06B210"/>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78E340A9D65E9439FB4EB4ADE5BDC06">
    <w:name w:val="C78E340A9D65E9439FB4EB4ADE5BDC06"/>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
    <w:name w:val="3BA9D61F982FB849BD65A1C017C318C6"/>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F2D26F4991D744591251899B87CDFAD">
    <w:name w:val="BF2D26F4991D744591251899B87CDFAD"/>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D75CA8F45A7EA419F851FAE2E7A2667">
    <w:name w:val="AD75CA8F45A7EA419F851FAE2E7A2667"/>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FA6BE512A4903342B042CAC560B8AB33">
    <w:name w:val="FA6BE512A4903342B042CAC560B8AB33"/>
    <w:rsid w:val="00B254B9"/>
    <w:pPr>
      <w:spacing w:after="200" w:line="264" w:lineRule="auto"/>
    </w:pPr>
    <w:rPr>
      <w:rFonts w:eastAsiaTheme="minorHAnsi" w:cs="Times New Roman (Body CS)"/>
      <w:color w:val="000000" w:themeColor="text1"/>
      <w:sz w:val="22"/>
      <w:szCs w:val="22"/>
    </w:rPr>
  </w:style>
  <w:style w:type="paragraph" w:customStyle="1" w:styleId="32C06A1926839F4D88573C517CE54D86">
    <w:name w:val="32C06A1926839F4D88573C517CE54D86"/>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870276C67907C4E8D49C83CB46E06A8">
    <w:name w:val="9870276C67907C4E8D49C83CB46E06A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
    <w:name w:val="04990A197F1DB142B2CC72CE728FC594"/>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73172B432429F41AEABC963A3687A68">
    <w:name w:val="D73172B432429F41AEABC963A3687A6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
    <w:name w:val="B05F78ADA0B68F478BC4B72F6AEFD86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0C31663EF4BE24E94D38D2CE2816857">
    <w:name w:val="60C31663EF4BE24E94D38D2CE2816857"/>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
    <w:name w:val="3960F525FDDE3749A694FCF4DCC152A6"/>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6FFDDBA09A8D34283C15DD471956C23">
    <w:name w:val="E6FFDDBA09A8D34283C15DD471956C23"/>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
    <w:name w:val="8F8F97E0A9459A478BBDC5DC121C1D44"/>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5B258493B00F4DB1C52458CB74DB77">
    <w:name w:val="3B5B258493B00F4DB1C52458CB74DB77"/>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17B3F1CAD04FB4C8A58E6C36704E0DC">
    <w:name w:val="B17B3F1CAD04FB4C8A58E6C36704E0DC"/>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17D8C1133A29ED4B88EE6C2509EC6AF5">
    <w:name w:val="17D8C1133A29ED4B88EE6C2509EC6AF5"/>
    <w:rsid w:val="00B254B9"/>
    <w:pPr>
      <w:spacing w:after="200" w:line="264" w:lineRule="auto"/>
    </w:pPr>
    <w:rPr>
      <w:rFonts w:eastAsiaTheme="minorHAnsi" w:cs="Times New Roman (Body CS)"/>
      <w:color w:val="000000" w:themeColor="text1"/>
      <w:sz w:val="22"/>
      <w:szCs w:val="22"/>
    </w:rPr>
  </w:style>
  <w:style w:type="paragraph" w:customStyle="1" w:styleId="6D21FE38D31535439761CFF5C2BB21EB">
    <w:name w:val="6D21FE38D31535439761CFF5C2BB21EB"/>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0859C3EFDB02343921A1900A7B92CEA">
    <w:name w:val="A0859C3EFDB02343921A1900A7B92CEA"/>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
    <w:name w:val="19F648264889BF4F891F373BFF7526EC"/>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2402D85C629C9C4190E25EA81912B15F">
    <w:name w:val="2402D85C629C9C4190E25EA81912B15F"/>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
    <w:name w:val="B6CA0644F78AEB4A95C98DDDAFEFE65F"/>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3C4D0BD69FD314181A48E732A76D915">
    <w:name w:val="53C4D0BD69FD314181A48E732A76D915"/>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
    <w:name w:val="E80443A49918A040BE0F7DB7CFBF237D"/>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BA4FDACF51F044B57052B6D31362EA">
    <w:name w:val="54BA4FDACF51F044B57052B6D31362EA"/>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BB8D97CC9CBB744AFF69D530A1D430D">
    <w:name w:val="CBB8D97CC9CBB744AFF69D530A1D430D"/>
    <w:rsid w:val="00B254B9"/>
    <w:pPr>
      <w:spacing w:before="120" w:after="60"/>
    </w:pPr>
    <w:rPr>
      <w:rFonts w:eastAsiaTheme="minorHAnsi"/>
      <w:b/>
      <w:color w:val="4472C4" w:themeColor="accent1"/>
      <w:szCs w:val="22"/>
    </w:rPr>
  </w:style>
  <w:style w:type="paragraph" w:customStyle="1" w:styleId="0FCC7D7353C8EB4DA5BC72F4C9FDF230">
    <w:name w:val="0FCC7D7353C8EB4DA5BC72F4C9FDF230"/>
    <w:rsid w:val="00B254B9"/>
    <w:pPr>
      <w:numPr>
        <w:numId w:val="33"/>
      </w:numPr>
      <w:tabs>
        <w:tab w:val="clear" w:pos="360"/>
      </w:tabs>
      <w:spacing w:line="216" w:lineRule="auto"/>
      <w:ind w:left="284" w:hanging="284"/>
    </w:pPr>
    <w:rPr>
      <w:rFonts w:eastAsiaTheme="minorHAnsi"/>
      <w:color w:val="595959" w:themeColor="text1" w:themeTint="A6"/>
      <w:sz w:val="20"/>
      <w:szCs w:val="22"/>
    </w:rPr>
  </w:style>
  <w:style w:type="paragraph" w:customStyle="1" w:styleId="41E1FDF9511A214CA5C3C01166DF3CE4">
    <w:name w:val="41E1FDF9511A214CA5C3C01166DF3CE4"/>
    <w:rsid w:val="00B254B9"/>
    <w:pPr>
      <w:spacing w:before="120" w:after="60"/>
    </w:pPr>
    <w:rPr>
      <w:rFonts w:eastAsiaTheme="minorHAnsi"/>
      <w:b/>
      <w:color w:val="833C0B" w:themeColor="accent2" w:themeShade="80"/>
      <w:szCs w:val="22"/>
    </w:rPr>
  </w:style>
  <w:style w:type="paragraph" w:customStyle="1" w:styleId="AF226483B797CA4F8C0DBCF60B5F0EDC">
    <w:name w:val="AF226483B797CA4F8C0DBCF60B5F0EDC"/>
    <w:rsid w:val="00B254B9"/>
    <w:pPr>
      <w:numPr>
        <w:numId w:val="34"/>
      </w:numPr>
      <w:tabs>
        <w:tab w:val="clear" w:pos="360"/>
      </w:tabs>
      <w:spacing w:line="216" w:lineRule="auto"/>
      <w:ind w:left="284" w:hanging="284"/>
    </w:pPr>
    <w:rPr>
      <w:rFonts w:eastAsiaTheme="minorHAnsi"/>
      <w:color w:val="595959" w:themeColor="text1" w:themeTint="A6"/>
      <w:sz w:val="20"/>
      <w:szCs w:val="22"/>
    </w:rPr>
  </w:style>
  <w:style w:type="paragraph" w:customStyle="1" w:styleId="33BE7C50015F0248862C647CCF7EC5E7">
    <w:name w:val="33BE7C50015F0248862C647CCF7EC5E7"/>
    <w:rsid w:val="00B254B9"/>
    <w:pPr>
      <w:spacing w:before="120" w:after="60"/>
    </w:pPr>
    <w:rPr>
      <w:rFonts w:eastAsiaTheme="minorHAnsi"/>
      <w:b/>
      <w:color w:val="595959" w:themeColor="text1" w:themeTint="A6"/>
      <w:szCs w:val="22"/>
    </w:rPr>
  </w:style>
  <w:style w:type="paragraph" w:customStyle="1" w:styleId="59B643D83FD30944B846765129AF06A0">
    <w:name w:val="59B643D83FD30944B846765129AF06A0"/>
    <w:rsid w:val="00B254B9"/>
    <w:pPr>
      <w:numPr>
        <w:numId w:val="35"/>
      </w:numPr>
      <w:tabs>
        <w:tab w:val="clear" w:pos="360"/>
      </w:tabs>
      <w:spacing w:line="216" w:lineRule="auto"/>
      <w:ind w:left="284" w:hanging="284"/>
    </w:pPr>
    <w:rPr>
      <w:rFonts w:eastAsiaTheme="minorHAnsi"/>
      <w:color w:val="595959" w:themeColor="text1" w:themeTint="A6"/>
      <w:sz w:val="20"/>
      <w:szCs w:val="22"/>
    </w:rPr>
  </w:style>
  <w:style w:type="paragraph" w:customStyle="1" w:styleId="0AEB999542E72E438DF4DCB88DD1C7EF">
    <w:name w:val="0AEB999542E72E438DF4DCB88DD1C7EF"/>
    <w:rsid w:val="00B254B9"/>
    <w:pPr>
      <w:spacing w:before="120" w:after="60"/>
    </w:pPr>
    <w:rPr>
      <w:rFonts w:eastAsiaTheme="minorHAnsi"/>
      <w:b/>
      <w:color w:val="44546A" w:themeColor="text2"/>
      <w:szCs w:val="22"/>
    </w:rPr>
  </w:style>
  <w:style w:type="paragraph" w:customStyle="1" w:styleId="162618EC3A9FDF48BB41B8141D1828B5">
    <w:name w:val="162618EC3A9FDF48BB41B8141D1828B5"/>
    <w:rsid w:val="00B254B9"/>
    <w:pPr>
      <w:numPr>
        <w:numId w:val="36"/>
      </w:numPr>
      <w:tabs>
        <w:tab w:val="clear" w:pos="360"/>
      </w:tabs>
      <w:ind w:left="284" w:hanging="284"/>
    </w:pPr>
    <w:rPr>
      <w:rFonts w:eastAsiaTheme="minorHAnsi"/>
      <w:color w:val="595959" w:themeColor="text1" w:themeTint="A6"/>
      <w:sz w:val="20"/>
      <w:szCs w:val="22"/>
    </w:rPr>
  </w:style>
  <w:style w:type="paragraph" w:customStyle="1" w:styleId="3D3373415003004DA678F861602D1696">
    <w:name w:val="3D3373415003004DA678F861602D1696"/>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08C50D3BC85AC149B4B01BDA8CFB9514">
    <w:name w:val="08C50D3BC85AC149B4B01BDA8CFB9514"/>
    <w:rsid w:val="00B254B9"/>
    <w:pPr>
      <w:spacing w:after="200" w:line="264" w:lineRule="auto"/>
    </w:pPr>
    <w:rPr>
      <w:rFonts w:eastAsiaTheme="minorHAnsi" w:cs="Times New Roman (Body CS)"/>
      <w:color w:val="000000" w:themeColor="text1"/>
      <w:sz w:val="22"/>
      <w:szCs w:val="22"/>
    </w:rPr>
  </w:style>
  <w:style w:type="paragraph" w:customStyle="1" w:styleId="120E902263773445B6C1E8B090DBD640">
    <w:name w:val="120E902263773445B6C1E8B090DBD640"/>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6B073D2CE9A9647B8BA1655F8480449">
    <w:name w:val="96B073D2CE9A9647B8BA1655F8480449"/>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
    <w:name w:val="7FF74A520CE4CA449761685AB26BDEBE"/>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59B707435493144A35E2A181A3C9ECD">
    <w:name w:val="F59B707435493144A35E2A181A3C9ECD"/>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
    <w:name w:val="B379980BA0BA614985B0BDA10652D4FD"/>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0C777E81709BE49A63C9EC01D87C8E7">
    <w:name w:val="40C777E81709BE49A63C9EC01D87C8E7"/>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
    <w:name w:val="B39A86A0901E7E48BA822BCCF70A7E13"/>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79E5C1C89865E498FD56EDEEDF56A2E">
    <w:name w:val="B79E5C1C89865E498FD56EDEEDF56A2E"/>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
    <w:name w:val="1ADD2D69B558CC4E98B8FE0CCC43081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3781B1600F47B49B3A4905C854642BC">
    <w:name w:val="13781B1600F47B49B3A4905C854642BC"/>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
    <w:name w:val="43EA131010E1374E877B2D9FC4D7DE95"/>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2685E9410789049A3EE1304B8A59A31">
    <w:name w:val="82685E9410789049A3EE1304B8A59A31"/>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58D7A4ADE2A3D49946216310FC6AC48">
    <w:name w:val="358D7A4ADE2A3D49946216310FC6AC48"/>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E41C5C2894E51048BC465AAAD7E48EE5">
    <w:name w:val="E41C5C2894E51048BC465AAAD7E48EE5"/>
    <w:rsid w:val="00B254B9"/>
    <w:pPr>
      <w:spacing w:after="200" w:line="264" w:lineRule="auto"/>
    </w:pPr>
    <w:rPr>
      <w:rFonts w:eastAsiaTheme="minorHAnsi" w:cs="Times New Roman (Body CS)"/>
      <w:color w:val="000000" w:themeColor="text1"/>
      <w:sz w:val="22"/>
      <w:szCs w:val="22"/>
    </w:rPr>
  </w:style>
  <w:style w:type="paragraph" w:customStyle="1" w:styleId="CB2B732D1B2E084AAAAA457EFBDEDBFB">
    <w:name w:val="CB2B732D1B2E084AAAAA457EFBDEDBFB"/>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2AE88CD296F6143B946BC4C0327CE29">
    <w:name w:val="12AE88CD296F6143B946BC4C0327CE29"/>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
    <w:name w:val="BC1B7687F97BE245981857015134A573"/>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0B66154F2F3F94EB2184793F111BF28">
    <w:name w:val="10B66154F2F3F94EB2184793F111BF28"/>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1563D6D1742734CA6A333F41544113D">
    <w:name w:val="B1563D6D1742734CA6A333F41544113D"/>
    <w:rsid w:val="00B254B9"/>
    <w:pPr>
      <w:numPr>
        <w:ilvl w:val="1"/>
        <w:numId w:val="39"/>
      </w:numPr>
      <w:tabs>
        <w:tab w:val="clear" w:pos="360"/>
      </w:tabs>
      <w:spacing w:after="200" w:line="264" w:lineRule="auto"/>
      <w:ind w:left="1440" w:hanging="360"/>
    </w:pPr>
    <w:rPr>
      <w:rFonts w:eastAsiaTheme="minorHAnsi" w:cs="Times New Roman (Body CS)"/>
      <w:color w:val="000000" w:themeColor="text1"/>
      <w:sz w:val="22"/>
      <w:szCs w:val="22"/>
    </w:rPr>
  </w:style>
  <w:style w:type="paragraph" w:customStyle="1" w:styleId="FF570C36C8D8C740810785EF86B76360">
    <w:name w:val="FF570C36C8D8C740810785EF86B76360"/>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1A13AD176C5240A2FC7429C2F69991">
    <w:name w:val="541A13AD176C5240A2FC7429C2F69991"/>
    <w:rsid w:val="00B254B9"/>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F75F6980E1246489F5BD53138C561F9">
    <w:name w:val="0F75F6980E1246489F5BD53138C561F9"/>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D99018731F3A6746AB4E67C34F4E18FC">
    <w:name w:val="D99018731F3A6746AB4E67C34F4E18FC"/>
    <w:rsid w:val="00B254B9"/>
    <w:pPr>
      <w:spacing w:after="200" w:line="264" w:lineRule="auto"/>
    </w:pPr>
    <w:rPr>
      <w:rFonts w:eastAsiaTheme="minorHAnsi" w:cs="Times New Roman (Body CS)"/>
      <w:color w:val="000000" w:themeColor="text1"/>
      <w:sz w:val="22"/>
      <w:szCs w:val="22"/>
    </w:rPr>
  </w:style>
  <w:style w:type="paragraph" w:customStyle="1" w:styleId="E43AC9669DC8E24586C178AC538DDB8B">
    <w:name w:val="E43AC9669DC8E24586C178AC538DDB8B"/>
    <w:rsid w:val="00B254B9"/>
    <w:pPr>
      <w:spacing w:after="200" w:line="264" w:lineRule="auto"/>
    </w:pPr>
    <w:rPr>
      <w:rFonts w:eastAsiaTheme="minorHAnsi" w:cs="Times New Roman (Body CS)"/>
      <w:color w:val="000000" w:themeColor="text1"/>
      <w:sz w:val="22"/>
      <w:szCs w:val="22"/>
    </w:rPr>
  </w:style>
  <w:style w:type="paragraph" w:customStyle="1" w:styleId="0E2F948F034632459497D969BC81D0F9">
    <w:name w:val="0E2F948F034632459497D969BC81D0F9"/>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6A684CE5C66184BB0C8883A56BF1505">
    <w:name w:val="16A684CE5C66184BB0C8883A56BF1505"/>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
    <w:name w:val="89DCB3D7840E244ABC04087A5C1024F4"/>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55EBDF1FB41D347BF87A0C9EB959821">
    <w:name w:val="155EBDF1FB41D347BF87A0C9EB959821"/>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
    <w:name w:val="CC6E3511BEF7C34685CA98BF431856CE"/>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BD669BBD667F0D458F55FFB5D7EF9A41">
    <w:name w:val="BD669BBD667F0D458F55FFB5D7EF9A41"/>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
    <w:name w:val="1424188BCBD79D40BEC8AB8C1E00570C"/>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D9CE8960E1FADC419FF185561979E218">
    <w:name w:val="D9CE8960E1FADC419FF185561979E218"/>
    <w:rsid w:val="00B254B9"/>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Ttulodogrfico4">
    <w:name w:val="Título do gráfico 4"/>
    <w:basedOn w:val="Normal"/>
    <w:uiPriority w:val="15"/>
    <w:qFormat/>
    <w:rsid w:val="00B254B9"/>
    <w:pPr>
      <w:spacing w:before="120" w:after="60"/>
    </w:pPr>
    <w:rPr>
      <w:rFonts w:eastAsiaTheme="minorHAnsi"/>
      <w:b/>
      <w:color w:val="44546A" w:themeColor="text2"/>
      <w:szCs w:val="22"/>
    </w:rPr>
  </w:style>
  <w:style w:type="paragraph" w:customStyle="1" w:styleId="B24E1024D3A7E5448E8CC74BC883D490">
    <w:name w:val="B24E1024D3A7E5448E8CC74BC883D490"/>
    <w:rsid w:val="00B254B9"/>
    <w:pPr>
      <w:numPr>
        <w:ilvl w:val="1"/>
        <w:numId w:val="42"/>
      </w:numPr>
      <w:tabs>
        <w:tab w:val="clear" w:pos="360"/>
      </w:tabs>
      <w:spacing w:after="200" w:line="264" w:lineRule="auto"/>
      <w:ind w:left="1152" w:hanging="288"/>
    </w:pPr>
    <w:rPr>
      <w:rFonts w:eastAsiaTheme="minorHAnsi" w:cs="Times New Roman (Body CS)"/>
      <w:color w:val="000000" w:themeColor="text1"/>
      <w:sz w:val="22"/>
      <w:szCs w:val="22"/>
    </w:rPr>
  </w:style>
  <w:style w:type="paragraph" w:customStyle="1" w:styleId="F94D76EE5FDF17499796E481DABAEC72">
    <w:name w:val="F94D76EE5FDF17499796E481DABAEC72"/>
    <w:rsid w:val="00B254B9"/>
    <w:pPr>
      <w:keepNext/>
      <w:keepLines/>
      <w:spacing w:after="200" w:line="264" w:lineRule="auto"/>
      <w:outlineLvl w:val="1"/>
    </w:pPr>
    <w:rPr>
      <w:rFonts w:eastAsiaTheme="majorEastAsia" w:cstheme="majorBidi"/>
      <w:b/>
      <w:caps/>
      <w:color w:val="FFFFFF" w:themeColor="background1"/>
      <w:sz w:val="28"/>
      <w:szCs w:val="26"/>
    </w:rPr>
  </w:style>
  <w:style w:type="paragraph" w:customStyle="1" w:styleId="38A94C3F29A7844A8B76DC28A6B53B53">
    <w:name w:val="38A94C3F29A7844A8B76DC28A6B53B53"/>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CB2078AA79C914C8DF377DD131C4174">
    <w:name w:val="5CB2078AA79C914C8DF377DD131C417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8FB6EBF3BB567498C77721510725A46">
    <w:name w:val="F8FB6EBF3BB567498C77721510725A4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28C5E76A283284DA505EF7392CC9F5F">
    <w:name w:val="C28C5E76A283284DA505EF7392CC9F5F"/>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57D975808B59046B34BF68141FAB3E3">
    <w:name w:val="557D975808B59046B34BF68141FAB3E3"/>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AA458E76A80FCC4D8C88B2A4A301C29A">
    <w:name w:val="AA458E76A80FCC4D8C88B2A4A301C29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BB8096F1C8D84742A53B3E0D2CDFC1D8">
    <w:name w:val="BB8096F1C8D84742A53B3E0D2CDFC1D8"/>
    <w:rsid w:val="00B254B9"/>
    <w:rPr>
      <w:rFonts w:eastAsiaTheme="minorHAnsi" w:cs="Times New Roman (Body CS)"/>
      <w:color w:val="000000" w:themeColor="text1"/>
      <w:spacing w:val="-4"/>
      <w:sz w:val="16"/>
      <w:szCs w:val="22"/>
    </w:rPr>
  </w:style>
  <w:style w:type="paragraph" w:customStyle="1" w:styleId="8AED082A8692344C89FA7AD8ACA2627E">
    <w:name w:val="8AED082A8692344C89FA7AD8ACA2627E"/>
    <w:rsid w:val="00B254B9"/>
    <w:rPr>
      <w:rFonts w:eastAsiaTheme="minorHAnsi" w:cs="Times New Roman (Body CS)"/>
      <w:color w:val="000000" w:themeColor="text1"/>
      <w:spacing w:val="-4"/>
      <w:sz w:val="16"/>
      <w:szCs w:val="22"/>
    </w:rPr>
  </w:style>
  <w:style w:type="paragraph" w:customStyle="1" w:styleId="6E4D65B025BC7646B0E891E8F7446245">
    <w:name w:val="6E4D65B025BC7646B0E891E8F7446245"/>
    <w:rsid w:val="00B254B9"/>
    <w:rPr>
      <w:rFonts w:eastAsiaTheme="minorHAnsi" w:cs="Times New Roman (Body CS)"/>
      <w:color w:val="000000" w:themeColor="text1"/>
      <w:spacing w:val="-4"/>
      <w:sz w:val="16"/>
      <w:szCs w:val="22"/>
    </w:rPr>
  </w:style>
  <w:style w:type="paragraph" w:customStyle="1" w:styleId="93971EB445193143AEB6C25626A8D469">
    <w:name w:val="93971EB445193143AEB6C25626A8D469"/>
    <w:rsid w:val="00B254B9"/>
    <w:rPr>
      <w:rFonts w:eastAsiaTheme="minorHAnsi" w:cs="Times New Roman (Body CS)"/>
      <w:color w:val="000000" w:themeColor="text1"/>
      <w:spacing w:val="-4"/>
      <w:sz w:val="16"/>
      <w:szCs w:val="22"/>
    </w:rPr>
  </w:style>
  <w:style w:type="paragraph" w:customStyle="1" w:styleId="B4FC9E66E313B149855B4DEFCBE7829E">
    <w:name w:val="B4FC9E66E313B149855B4DEFCBE7829E"/>
    <w:rsid w:val="00B254B9"/>
    <w:rPr>
      <w:rFonts w:eastAsiaTheme="minorHAnsi" w:cs="Times New Roman (Body CS)"/>
      <w:color w:val="000000" w:themeColor="text1"/>
      <w:spacing w:val="-4"/>
      <w:sz w:val="16"/>
      <w:szCs w:val="22"/>
    </w:rPr>
  </w:style>
  <w:style w:type="paragraph" w:customStyle="1" w:styleId="771EC4BDC5F8F44A8C2D6B23168931CF">
    <w:name w:val="771EC4BDC5F8F44A8C2D6B23168931CF"/>
    <w:rsid w:val="00B254B9"/>
    <w:rPr>
      <w:rFonts w:eastAsiaTheme="minorHAnsi" w:cs="Times New Roman (Body CS)"/>
      <w:color w:val="000000" w:themeColor="text1"/>
      <w:spacing w:val="-4"/>
      <w:sz w:val="16"/>
      <w:szCs w:val="22"/>
    </w:rPr>
  </w:style>
  <w:style w:type="paragraph" w:customStyle="1" w:styleId="E6E2765F17255A409BCF0A58C6C8F8EF">
    <w:name w:val="E6E2765F17255A409BCF0A58C6C8F8EF"/>
    <w:rsid w:val="00B254B9"/>
    <w:rPr>
      <w:rFonts w:eastAsiaTheme="minorHAnsi" w:cs="Times New Roman (Body CS)"/>
      <w:color w:val="000000" w:themeColor="text1"/>
      <w:spacing w:val="-4"/>
      <w:sz w:val="16"/>
      <w:szCs w:val="22"/>
    </w:rPr>
  </w:style>
  <w:style w:type="paragraph" w:customStyle="1" w:styleId="1F0C366EDBFDD24D99845ED771D0CA27">
    <w:name w:val="1F0C366EDBFDD24D99845ED771D0CA27"/>
    <w:rsid w:val="00B254B9"/>
    <w:rPr>
      <w:rFonts w:eastAsiaTheme="minorHAnsi" w:cs="Times New Roman (Body CS)"/>
      <w:color w:val="000000" w:themeColor="text1"/>
      <w:spacing w:val="-4"/>
      <w:sz w:val="16"/>
      <w:szCs w:val="22"/>
    </w:rPr>
  </w:style>
  <w:style w:type="paragraph" w:customStyle="1" w:styleId="619DACBA8CAE374C9361347F13BEFD78">
    <w:name w:val="619DACBA8CAE374C9361347F13BEFD78"/>
    <w:rsid w:val="00B254B9"/>
    <w:rPr>
      <w:rFonts w:eastAsiaTheme="minorHAnsi" w:cs="Times New Roman (Body CS)"/>
      <w:color w:val="000000" w:themeColor="text1"/>
      <w:spacing w:val="-4"/>
      <w:sz w:val="16"/>
      <w:szCs w:val="22"/>
    </w:rPr>
  </w:style>
  <w:style w:type="paragraph" w:customStyle="1" w:styleId="B908712595686D46813162C310B3D217">
    <w:name w:val="B908712595686D46813162C310B3D217"/>
    <w:rsid w:val="00B254B9"/>
    <w:rPr>
      <w:rFonts w:eastAsiaTheme="minorHAnsi" w:cs="Times New Roman (Body CS)"/>
      <w:color w:val="000000" w:themeColor="text1"/>
      <w:spacing w:val="-4"/>
      <w:sz w:val="16"/>
      <w:szCs w:val="22"/>
    </w:rPr>
  </w:style>
  <w:style w:type="paragraph" w:customStyle="1" w:styleId="725CE04484F8304B905ABDB32E5560A6">
    <w:name w:val="725CE04484F8304B905ABDB32E5560A6"/>
    <w:rsid w:val="00B254B9"/>
    <w:rPr>
      <w:rFonts w:eastAsiaTheme="minorHAnsi" w:cs="Times New Roman (Body CS)"/>
      <w:color w:val="000000" w:themeColor="text1"/>
      <w:spacing w:val="-4"/>
      <w:sz w:val="16"/>
      <w:szCs w:val="22"/>
    </w:rPr>
  </w:style>
  <w:style w:type="paragraph" w:customStyle="1" w:styleId="8EC21B8D3F387947B7CFC75C0AE7E0A8">
    <w:name w:val="8EC21B8D3F387947B7CFC75C0AE7E0A8"/>
    <w:rsid w:val="00B254B9"/>
    <w:rPr>
      <w:rFonts w:eastAsiaTheme="minorHAnsi" w:cs="Times New Roman (Body CS)"/>
      <w:color w:val="000000" w:themeColor="text1"/>
      <w:spacing w:val="-4"/>
      <w:sz w:val="16"/>
      <w:szCs w:val="22"/>
    </w:rPr>
  </w:style>
  <w:style w:type="paragraph" w:customStyle="1" w:styleId="0E68B449C448874C8404950E75055861">
    <w:name w:val="0E68B449C448874C8404950E75055861"/>
    <w:rsid w:val="00B254B9"/>
    <w:rPr>
      <w:rFonts w:eastAsiaTheme="minorHAnsi" w:cs="Times New Roman (Body CS)"/>
      <w:color w:val="000000" w:themeColor="text1"/>
      <w:spacing w:val="-4"/>
      <w:sz w:val="16"/>
      <w:szCs w:val="22"/>
    </w:rPr>
  </w:style>
  <w:style w:type="paragraph" w:customStyle="1" w:styleId="5CACA4D654A07749A98A45981B918B1C">
    <w:name w:val="5CACA4D654A07749A98A45981B918B1C"/>
    <w:rsid w:val="00B254B9"/>
    <w:rPr>
      <w:rFonts w:eastAsiaTheme="minorHAnsi" w:cs="Times New Roman (Body CS)"/>
      <w:color w:val="000000" w:themeColor="text1"/>
      <w:spacing w:val="-4"/>
      <w:sz w:val="16"/>
      <w:szCs w:val="22"/>
    </w:rPr>
  </w:style>
  <w:style w:type="paragraph" w:customStyle="1" w:styleId="D48A966EFCA5D54FBD28400AC2D7C028">
    <w:name w:val="D48A966EFCA5D54FBD28400AC2D7C028"/>
    <w:rsid w:val="00B254B9"/>
    <w:rPr>
      <w:rFonts w:eastAsiaTheme="minorHAnsi" w:cs="Times New Roman (Body CS)"/>
      <w:color w:val="000000" w:themeColor="text1"/>
      <w:spacing w:val="-4"/>
      <w:sz w:val="16"/>
      <w:szCs w:val="22"/>
    </w:rPr>
  </w:style>
  <w:style w:type="paragraph" w:customStyle="1" w:styleId="35EDD1F8A94F3048B537AFA1EA398E24">
    <w:name w:val="35EDD1F8A94F3048B537AFA1EA398E2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7AD9586546D7194397C46D9B850E95A3">
    <w:name w:val="7AD9586546D7194397C46D9B850E95A3"/>
    <w:rsid w:val="00B254B9"/>
    <w:rPr>
      <w:rFonts w:eastAsiaTheme="minorHAnsi" w:cs="Times New Roman (Body CS)"/>
      <w:color w:val="000000" w:themeColor="text1"/>
      <w:spacing w:val="-4"/>
      <w:sz w:val="16"/>
      <w:szCs w:val="22"/>
    </w:rPr>
  </w:style>
  <w:style w:type="paragraph" w:customStyle="1" w:styleId="E3DB037FD4FA4C448A365E3DCA4BA6D3">
    <w:name w:val="E3DB037FD4FA4C448A365E3DCA4BA6D3"/>
    <w:rsid w:val="00B254B9"/>
    <w:rPr>
      <w:rFonts w:eastAsiaTheme="minorHAnsi" w:cs="Times New Roman (Body CS)"/>
      <w:color w:val="000000" w:themeColor="text1"/>
      <w:spacing w:val="-4"/>
      <w:sz w:val="16"/>
      <w:szCs w:val="22"/>
    </w:rPr>
  </w:style>
  <w:style w:type="paragraph" w:customStyle="1" w:styleId="7A2D80704EE4FF46AC17A51E8464DE25">
    <w:name w:val="7A2D80704EE4FF46AC17A51E8464DE25"/>
    <w:rsid w:val="00B254B9"/>
    <w:rPr>
      <w:rFonts w:eastAsiaTheme="minorHAnsi" w:cs="Times New Roman (Body CS)"/>
      <w:color w:val="000000" w:themeColor="text1"/>
      <w:spacing w:val="-4"/>
      <w:sz w:val="16"/>
      <w:szCs w:val="22"/>
    </w:rPr>
  </w:style>
  <w:style w:type="paragraph" w:customStyle="1" w:styleId="2E91185372F58340A1F088DD65E49B90">
    <w:name w:val="2E91185372F58340A1F088DD65E49B90"/>
    <w:rsid w:val="00B254B9"/>
    <w:rPr>
      <w:rFonts w:eastAsiaTheme="minorHAnsi" w:cs="Times New Roman (Body CS)"/>
      <w:color w:val="000000" w:themeColor="text1"/>
      <w:spacing w:val="-4"/>
      <w:sz w:val="16"/>
      <w:szCs w:val="22"/>
    </w:rPr>
  </w:style>
  <w:style w:type="paragraph" w:customStyle="1" w:styleId="B992B18E5F66594DBF9A4C0FDCA7892B">
    <w:name w:val="B992B18E5F66594DBF9A4C0FDCA7892B"/>
    <w:rsid w:val="00B254B9"/>
    <w:rPr>
      <w:rFonts w:eastAsiaTheme="minorHAnsi" w:cs="Times New Roman (Body CS)"/>
      <w:color w:val="000000" w:themeColor="text1"/>
      <w:spacing w:val="-4"/>
      <w:sz w:val="16"/>
      <w:szCs w:val="22"/>
    </w:rPr>
  </w:style>
  <w:style w:type="paragraph" w:customStyle="1" w:styleId="08165F50AA300F408C54A24F2650D6D6">
    <w:name w:val="08165F50AA300F408C54A24F2650D6D6"/>
    <w:rsid w:val="00B254B9"/>
    <w:rPr>
      <w:rFonts w:eastAsiaTheme="minorHAnsi" w:cs="Times New Roman (Body CS)"/>
      <w:color w:val="000000" w:themeColor="text1"/>
      <w:spacing w:val="-4"/>
      <w:sz w:val="16"/>
      <w:szCs w:val="22"/>
    </w:rPr>
  </w:style>
  <w:style w:type="paragraph" w:customStyle="1" w:styleId="CAEE56517090EE4CB33CFEB71C08113B">
    <w:name w:val="CAEE56517090EE4CB33CFEB71C08113B"/>
    <w:rsid w:val="00B254B9"/>
    <w:rPr>
      <w:rFonts w:eastAsiaTheme="minorHAnsi" w:cs="Times New Roman (Body CS)"/>
      <w:color w:val="000000" w:themeColor="text1"/>
      <w:spacing w:val="-4"/>
      <w:sz w:val="16"/>
      <w:szCs w:val="22"/>
    </w:rPr>
  </w:style>
  <w:style w:type="paragraph" w:customStyle="1" w:styleId="F2767263C9D6B642B7ECB6D6F5DCD5F0">
    <w:name w:val="F2767263C9D6B642B7ECB6D6F5DCD5F0"/>
    <w:rsid w:val="00B254B9"/>
    <w:rPr>
      <w:rFonts w:eastAsiaTheme="minorHAnsi" w:cs="Times New Roman (Body CS)"/>
      <w:color w:val="000000" w:themeColor="text1"/>
      <w:spacing w:val="-4"/>
      <w:sz w:val="16"/>
      <w:szCs w:val="22"/>
    </w:rPr>
  </w:style>
  <w:style w:type="paragraph" w:customStyle="1" w:styleId="CA8AE2B14A1FB943B55D6DAC64E8B587">
    <w:name w:val="CA8AE2B14A1FB943B55D6DAC64E8B587"/>
    <w:rsid w:val="00B254B9"/>
    <w:rPr>
      <w:rFonts w:eastAsiaTheme="minorHAnsi" w:cs="Times New Roman (Body CS)"/>
      <w:color w:val="000000" w:themeColor="text1"/>
      <w:spacing w:val="-4"/>
      <w:sz w:val="16"/>
      <w:szCs w:val="22"/>
    </w:rPr>
  </w:style>
  <w:style w:type="paragraph" w:customStyle="1" w:styleId="D9C5F60C561A30448D748B5827FB9D0E">
    <w:name w:val="D9C5F60C561A30448D748B5827FB9D0E"/>
    <w:rsid w:val="00B254B9"/>
    <w:rPr>
      <w:rFonts w:eastAsiaTheme="minorHAnsi" w:cs="Times New Roman (Body CS)"/>
      <w:color w:val="000000" w:themeColor="text1"/>
      <w:spacing w:val="-4"/>
      <w:sz w:val="16"/>
      <w:szCs w:val="22"/>
    </w:rPr>
  </w:style>
  <w:style w:type="paragraph" w:customStyle="1" w:styleId="52E83D9AC640B84D8C8CD09C17408625">
    <w:name w:val="52E83D9AC640B84D8C8CD09C17408625"/>
    <w:rsid w:val="00B254B9"/>
    <w:rPr>
      <w:rFonts w:eastAsiaTheme="minorHAnsi" w:cs="Times New Roman (Body CS)"/>
      <w:color w:val="000000" w:themeColor="text1"/>
      <w:spacing w:val="-4"/>
      <w:sz w:val="16"/>
      <w:szCs w:val="22"/>
    </w:rPr>
  </w:style>
  <w:style w:type="paragraph" w:customStyle="1" w:styleId="5DB97D726B0325478FBC080BCDAE479A">
    <w:name w:val="5DB97D726B0325478FBC080BCDAE479A"/>
    <w:rsid w:val="00B254B9"/>
    <w:rPr>
      <w:rFonts w:eastAsiaTheme="minorHAnsi" w:cs="Times New Roman (Body CS)"/>
      <w:color w:val="000000" w:themeColor="text1"/>
      <w:spacing w:val="-4"/>
      <w:sz w:val="16"/>
      <w:szCs w:val="22"/>
    </w:rPr>
  </w:style>
  <w:style w:type="paragraph" w:customStyle="1" w:styleId="C039FA35BB92AF4997D422118A571616">
    <w:name w:val="C039FA35BB92AF4997D422118A571616"/>
    <w:rsid w:val="00B254B9"/>
    <w:rPr>
      <w:rFonts w:eastAsiaTheme="minorHAnsi" w:cs="Times New Roman (Body CS)"/>
      <w:color w:val="000000" w:themeColor="text1"/>
      <w:spacing w:val="-4"/>
      <w:sz w:val="16"/>
      <w:szCs w:val="22"/>
    </w:rPr>
  </w:style>
  <w:style w:type="paragraph" w:customStyle="1" w:styleId="BCA03DB79297BE4FB12CF5439EDF83F4">
    <w:name w:val="BCA03DB79297BE4FB12CF5439EDF83F4"/>
    <w:rsid w:val="00B254B9"/>
    <w:rPr>
      <w:rFonts w:eastAsiaTheme="minorHAnsi" w:cs="Times New Roman (Body CS)"/>
      <w:color w:val="000000" w:themeColor="text1"/>
      <w:spacing w:val="-4"/>
      <w:sz w:val="16"/>
      <w:szCs w:val="22"/>
    </w:rPr>
  </w:style>
  <w:style w:type="paragraph" w:customStyle="1" w:styleId="C45C0046D8247048BC061D76FDE49287">
    <w:name w:val="C45C0046D8247048BC061D76FDE49287"/>
    <w:rsid w:val="00B254B9"/>
    <w:rPr>
      <w:rFonts w:eastAsiaTheme="minorHAnsi" w:cs="Times New Roman (Body CS)"/>
      <w:color w:val="000000" w:themeColor="text1"/>
      <w:spacing w:val="-4"/>
      <w:sz w:val="16"/>
      <w:szCs w:val="22"/>
    </w:rPr>
  </w:style>
  <w:style w:type="paragraph" w:customStyle="1" w:styleId="88501431FAD76E46BAE2F9B24DE076FC">
    <w:name w:val="88501431FAD76E46BAE2F9B24DE076FC"/>
    <w:rsid w:val="00B254B9"/>
    <w:rPr>
      <w:rFonts w:eastAsiaTheme="minorHAnsi" w:cs="Times New Roman (Body CS)"/>
      <w:color w:val="000000" w:themeColor="text1"/>
      <w:spacing w:val="-4"/>
      <w:sz w:val="16"/>
      <w:szCs w:val="22"/>
    </w:rPr>
  </w:style>
  <w:style w:type="paragraph" w:customStyle="1" w:styleId="69927EBDB1A13549B3A63815DD96BDE8">
    <w:name w:val="69927EBDB1A13549B3A63815DD96BDE8"/>
    <w:rsid w:val="00B254B9"/>
    <w:rPr>
      <w:rFonts w:eastAsiaTheme="minorHAnsi" w:cs="Times New Roman (Body CS)"/>
      <w:color w:val="000000" w:themeColor="text1"/>
      <w:spacing w:val="-4"/>
      <w:sz w:val="16"/>
      <w:szCs w:val="22"/>
    </w:rPr>
  </w:style>
  <w:style w:type="paragraph" w:customStyle="1" w:styleId="8CAD063BB252904DB21EACA5C234E575">
    <w:name w:val="8CAD063BB252904DB21EACA5C234E575"/>
    <w:rsid w:val="00B254B9"/>
    <w:rPr>
      <w:rFonts w:eastAsiaTheme="minorHAnsi" w:cs="Times New Roman (Body CS)"/>
      <w:color w:val="000000" w:themeColor="text1"/>
      <w:spacing w:val="-4"/>
      <w:sz w:val="16"/>
      <w:szCs w:val="22"/>
    </w:rPr>
  </w:style>
  <w:style w:type="paragraph" w:customStyle="1" w:styleId="709574067F1E264686C0CB50F063212D">
    <w:name w:val="709574067F1E264686C0CB50F063212D"/>
    <w:rsid w:val="00B254B9"/>
    <w:rPr>
      <w:rFonts w:eastAsiaTheme="minorHAnsi" w:cs="Times New Roman (Body CS)"/>
      <w:color w:val="000000" w:themeColor="text1"/>
      <w:spacing w:val="-4"/>
      <w:sz w:val="16"/>
      <w:szCs w:val="22"/>
    </w:rPr>
  </w:style>
  <w:style w:type="paragraph" w:customStyle="1" w:styleId="FE6D3B2CF534D147BD87C30D721FABAA">
    <w:name w:val="FE6D3B2CF534D147BD87C30D721FABAA"/>
    <w:rsid w:val="00B254B9"/>
    <w:rPr>
      <w:rFonts w:eastAsiaTheme="minorHAnsi" w:cs="Times New Roman (Body CS)"/>
      <w:color w:val="000000" w:themeColor="text1"/>
      <w:spacing w:val="-4"/>
      <w:sz w:val="16"/>
      <w:szCs w:val="22"/>
    </w:rPr>
  </w:style>
  <w:style w:type="paragraph" w:customStyle="1" w:styleId="35A9B9B62007AE4280D60D50EB65F35A">
    <w:name w:val="35A9B9B62007AE4280D60D50EB65F35A"/>
    <w:rsid w:val="00B254B9"/>
    <w:rPr>
      <w:rFonts w:eastAsiaTheme="minorHAnsi" w:cs="Times New Roman (Body CS)"/>
      <w:color w:val="000000" w:themeColor="text1"/>
      <w:spacing w:val="-4"/>
      <w:sz w:val="16"/>
      <w:szCs w:val="22"/>
    </w:rPr>
  </w:style>
  <w:style w:type="paragraph" w:customStyle="1" w:styleId="52702D0252F84247BC8D886BF33D14F8">
    <w:name w:val="52702D0252F84247BC8D886BF33D14F8"/>
    <w:rsid w:val="00B254B9"/>
    <w:rPr>
      <w:rFonts w:eastAsiaTheme="minorHAnsi" w:cs="Times New Roman (Body CS)"/>
      <w:color w:val="000000" w:themeColor="text1"/>
      <w:spacing w:val="-4"/>
      <w:sz w:val="16"/>
      <w:szCs w:val="22"/>
    </w:rPr>
  </w:style>
  <w:style w:type="paragraph" w:customStyle="1" w:styleId="7B8D472F3761464591625D75F3E04858">
    <w:name w:val="7B8D472F3761464591625D75F3E0485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91C23E34A526649AAFA5ADA131CB50B">
    <w:name w:val="D91C23E34A526649AAFA5ADA131CB50B"/>
    <w:rsid w:val="00B254B9"/>
    <w:rPr>
      <w:rFonts w:eastAsiaTheme="minorHAnsi" w:cs="Times New Roman (Body CS)"/>
      <w:color w:val="000000" w:themeColor="text1"/>
      <w:spacing w:val="-4"/>
      <w:sz w:val="16"/>
      <w:szCs w:val="22"/>
    </w:rPr>
  </w:style>
  <w:style w:type="paragraph" w:customStyle="1" w:styleId="866B9219EE10CC40837B42F8248F4241">
    <w:name w:val="866B9219EE10CC40837B42F8248F4241"/>
    <w:rsid w:val="00B254B9"/>
    <w:rPr>
      <w:rFonts w:eastAsiaTheme="minorHAnsi" w:cs="Times New Roman (Body CS)"/>
      <w:color w:val="000000" w:themeColor="text1"/>
      <w:spacing w:val="-4"/>
      <w:sz w:val="16"/>
      <w:szCs w:val="22"/>
    </w:rPr>
  </w:style>
  <w:style w:type="paragraph" w:customStyle="1" w:styleId="CD2B38FB6520C34F92412E6409A84A75">
    <w:name w:val="CD2B38FB6520C34F92412E6409A84A75"/>
    <w:rsid w:val="00B254B9"/>
    <w:rPr>
      <w:rFonts w:eastAsiaTheme="minorHAnsi" w:cs="Times New Roman (Body CS)"/>
      <w:color w:val="000000" w:themeColor="text1"/>
      <w:spacing w:val="-4"/>
      <w:sz w:val="16"/>
      <w:szCs w:val="22"/>
    </w:rPr>
  </w:style>
  <w:style w:type="paragraph" w:customStyle="1" w:styleId="665CC87EDE8BA14B9A4138DF9DC8A4D7">
    <w:name w:val="665CC87EDE8BA14B9A4138DF9DC8A4D7"/>
    <w:rsid w:val="00B254B9"/>
    <w:rPr>
      <w:rFonts w:eastAsiaTheme="minorHAnsi" w:cs="Times New Roman (Body CS)"/>
      <w:color w:val="000000" w:themeColor="text1"/>
      <w:spacing w:val="-4"/>
      <w:sz w:val="16"/>
      <w:szCs w:val="22"/>
    </w:rPr>
  </w:style>
  <w:style w:type="paragraph" w:customStyle="1" w:styleId="85939572A3DA8A40BB31E3633971FD89">
    <w:name w:val="85939572A3DA8A40BB31E3633971FD89"/>
    <w:rsid w:val="00B254B9"/>
    <w:rPr>
      <w:rFonts w:eastAsiaTheme="minorHAnsi" w:cs="Times New Roman (Body CS)"/>
      <w:color w:val="000000" w:themeColor="text1"/>
      <w:spacing w:val="-4"/>
      <w:sz w:val="16"/>
      <w:szCs w:val="22"/>
    </w:rPr>
  </w:style>
  <w:style w:type="paragraph" w:customStyle="1" w:styleId="83D8DAA329F9664BA1A8E9F62D425395">
    <w:name w:val="83D8DAA329F9664BA1A8E9F62D425395"/>
    <w:rsid w:val="00B254B9"/>
    <w:rPr>
      <w:rFonts w:eastAsiaTheme="minorHAnsi" w:cs="Times New Roman (Body CS)"/>
      <w:color w:val="000000" w:themeColor="text1"/>
      <w:spacing w:val="-4"/>
      <w:sz w:val="16"/>
      <w:szCs w:val="22"/>
    </w:rPr>
  </w:style>
  <w:style w:type="paragraph" w:customStyle="1" w:styleId="8045369600FE4C469C472630568EFBCA">
    <w:name w:val="8045369600FE4C469C472630568EFBCA"/>
    <w:rsid w:val="00B254B9"/>
    <w:rPr>
      <w:rFonts w:eastAsiaTheme="minorHAnsi" w:cs="Times New Roman (Body CS)"/>
      <w:color w:val="000000" w:themeColor="text1"/>
      <w:spacing w:val="-4"/>
      <w:sz w:val="16"/>
      <w:szCs w:val="22"/>
    </w:rPr>
  </w:style>
  <w:style w:type="paragraph" w:customStyle="1" w:styleId="44784446FAD04B45842F41707A293D92">
    <w:name w:val="44784446FAD04B45842F41707A293D92"/>
    <w:rsid w:val="00B254B9"/>
    <w:rPr>
      <w:rFonts w:eastAsiaTheme="minorHAnsi" w:cs="Times New Roman (Body CS)"/>
      <w:color w:val="000000" w:themeColor="text1"/>
      <w:spacing w:val="-4"/>
      <w:sz w:val="16"/>
      <w:szCs w:val="22"/>
    </w:rPr>
  </w:style>
  <w:style w:type="paragraph" w:customStyle="1" w:styleId="3EE1F449122651448BB671463C79C221">
    <w:name w:val="3EE1F449122651448BB671463C79C221"/>
    <w:rsid w:val="00B254B9"/>
    <w:rPr>
      <w:rFonts w:eastAsiaTheme="minorHAnsi" w:cs="Times New Roman (Body CS)"/>
      <w:color w:val="000000" w:themeColor="text1"/>
      <w:spacing w:val="-4"/>
      <w:sz w:val="16"/>
      <w:szCs w:val="22"/>
    </w:rPr>
  </w:style>
  <w:style w:type="paragraph" w:customStyle="1" w:styleId="29AF79062F36A9459C777A2800A88BA2">
    <w:name w:val="29AF79062F36A9459C777A2800A88BA2"/>
    <w:rsid w:val="00B254B9"/>
    <w:rPr>
      <w:rFonts w:eastAsiaTheme="minorHAnsi" w:cs="Times New Roman (Body CS)"/>
      <w:color w:val="000000" w:themeColor="text1"/>
      <w:spacing w:val="-4"/>
      <w:sz w:val="16"/>
      <w:szCs w:val="22"/>
    </w:rPr>
  </w:style>
  <w:style w:type="paragraph" w:customStyle="1" w:styleId="FE3A00A4BF1EA246A098ED2E2D99E1DB">
    <w:name w:val="FE3A00A4BF1EA246A098ED2E2D99E1DB"/>
    <w:rsid w:val="00B254B9"/>
    <w:rPr>
      <w:rFonts w:eastAsiaTheme="minorHAnsi" w:cs="Times New Roman (Body CS)"/>
      <w:color w:val="000000" w:themeColor="text1"/>
      <w:spacing w:val="-4"/>
      <w:sz w:val="16"/>
      <w:szCs w:val="22"/>
    </w:rPr>
  </w:style>
  <w:style w:type="paragraph" w:customStyle="1" w:styleId="E7FD7387DF810F4BA72FBAF288B910A5">
    <w:name w:val="E7FD7387DF810F4BA72FBAF288B910A5"/>
    <w:rsid w:val="00B254B9"/>
    <w:rPr>
      <w:rFonts w:eastAsiaTheme="minorHAnsi" w:cs="Times New Roman (Body CS)"/>
      <w:color w:val="000000" w:themeColor="text1"/>
      <w:spacing w:val="-4"/>
      <w:sz w:val="16"/>
      <w:szCs w:val="22"/>
    </w:rPr>
  </w:style>
  <w:style w:type="paragraph" w:customStyle="1" w:styleId="C32808D26720A74291BFAB5CD4ECE569">
    <w:name w:val="C32808D26720A74291BFAB5CD4ECE569"/>
    <w:rsid w:val="00B254B9"/>
    <w:rPr>
      <w:rFonts w:eastAsiaTheme="minorHAnsi" w:cs="Times New Roman (Body CS)"/>
      <w:color w:val="000000" w:themeColor="text1"/>
      <w:spacing w:val="-4"/>
      <w:sz w:val="16"/>
      <w:szCs w:val="22"/>
    </w:rPr>
  </w:style>
  <w:style w:type="paragraph" w:customStyle="1" w:styleId="EB670502B5F2C244B05B14AC6628503C">
    <w:name w:val="EB670502B5F2C244B05B14AC6628503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7269303EDD0CC7418D2F933C64DF3577">
    <w:name w:val="7269303EDD0CC7418D2F933C64DF3577"/>
    <w:rsid w:val="00B254B9"/>
    <w:rPr>
      <w:rFonts w:eastAsiaTheme="minorHAnsi" w:cs="Times New Roman (Body CS)"/>
      <w:color w:val="000000" w:themeColor="text1"/>
      <w:spacing w:val="-4"/>
      <w:sz w:val="16"/>
      <w:szCs w:val="22"/>
    </w:rPr>
  </w:style>
  <w:style w:type="paragraph" w:customStyle="1" w:styleId="0651082CE6FE9549A7B7F314F7906C66">
    <w:name w:val="0651082CE6FE9549A7B7F314F7906C66"/>
    <w:rsid w:val="00B254B9"/>
    <w:rPr>
      <w:rFonts w:eastAsiaTheme="minorHAnsi" w:cs="Times New Roman (Body CS)"/>
      <w:color w:val="000000" w:themeColor="text1"/>
      <w:spacing w:val="-4"/>
      <w:sz w:val="16"/>
      <w:szCs w:val="22"/>
    </w:rPr>
  </w:style>
  <w:style w:type="paragraph" w:customStyle="1" w:styleId="79FC7C365BD3F0498BC3AFB4CB597E18">
    <w:name w:val="79FC7C365BD3F0498BC3AFB4CB597E18"/>
    <w:rsid w:val="00B254B9"/>
    <w:rPr>
      <w:rFonts w:eastAsiaTheme="minorHAnsi" w:cs="Times New Roman (Body CS)"/>
      <w:color w:val="000000" w:themeColor="text1"/>
      <w:spacing w:val="-4"/>
      <w:sz w:val="16"/>
      <w:szCs w:val="22"/>
    </w:rPr>
  </w:style>
  <w:style w:type="paragraph" w:customStyle="1" w:styleId="45980F0C3471AB4FAECE700B3B5E361D">
    <w:name w:val="45980F0C3471AB4FAECE700B3B5E361D"/>
    <w:rsid w:val="00B254B9"/>
    <w:rPr>
      <w:rFonts w:eastAsiaTheme="minorHAnsi" w:cs="Times New Roman (Body CS)"/>
      <w:color w:val="000000" w:themeColor="text1"/>
      <w:spacing w:val="-4"/>
      <w:sz w:val="16"/>
      <w:szCs w:val="22"/>
    </w:rPr>
  </w:style>
  <w:style w:type="paragraph" w:customStyle="1" w:styleId="C50E7D2A95B8E14FBB5F976AFDFC3891">
    <w:name w:val="C50E7D2A95B8E14FBB5F976AFDFC3891"/>
    <w:rsid w:val="00B254B9"/>
    <w:rPr>
      <w:rFonts w:eastAsiaTheme="minorHAnsi" w:cs="Times New Roman (Body CS)"/>
      <w:color w:val="000000" w:themeColor="text1"/>
      <w:spacing w:val="-4"/>
      <w:sz w:val="16"/>
      <w:szCs w:val="22"/>
    </w:rPr>
  </w:style>
  <w:style w:type="paragraph" w:customStyle="1" w:styleId="019BE63FC374DC4A95C6FBC9DFD267B2">
    <w:name w:val="019BE63FC374DC4A95C6FBC9DFD267B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DB737658C53D740855DB7DB6C16C4FE">
    <w:name w:val="DDB737658C53D740855DB7DB6C16C4FE"/>
    <w:rsid w:val="00B254B9"/>
    <w:rPr>
      <w:rFonts w:eastAsiaTheme="minorHAnsi" w:cs="Times New Roman (Body CS)"/>
      <w:color w:val="000000" w:themeColor="text1"/>
      <w:spacing w:val="-4"/>
      <w:sz w:val="16"/>
      <w:szCs w:val="22"/>
    </w:rPr>
  </w:style>
  <w:style w:type="paragraph" w:customStyle="1" w:styleId="36D1D7512717F740975E86D598084D71">
    <w:name w:val="36D1D7512717F740975E86D598084D71"/>
    <w:rsid w:val="00B254B9"/>
    <w:rPr>
      <w:rFonts w:eastAsiaTheme="minorHAnsi" w:cs="Times New Roman (Body CS)"/>
      <w:color w:val="000000" w:themeColor="text1"/>
      <w:spacing w:val="-4"/>
      <w:sz w:val="16"/>
      <w:szCs w:val="22"/>
    </w:rPr>
  </w:style>
  <w:style w:type="paragraph" w:customStyle="1" w:styleId="ECCC1AD36B9F37409AD966C00A6FA345">
    <w:name w:val="ECCC1AD36B9F37409AD966C00A6FA345"/>
    <w:rsid w:val="00B254B9"/>
    <w:rPr>
      <w:rFonts w:eastAsiaTheme="minorHAnsi" w:cs="Times New Roman (Body CS)"/>
      <w:b/>
      <w:color w:val="FFFFFF" w:themeColor="background1"/>
      <w:spacing w:val="-4"/>
      <w:sz w:val="16"/>
      <w:szCs w:val="22"/>
    </w:rPr>
  </w:style>
  <w:style w:type="paragraph" w:customStyle="1" w:styleId="8D00ABEFF702794D8A7EFA05A52256E1">
    <w:name w:val="8D00ABEFF702794D8A7EFA05A52256E1"/>
    <w:rsid w:val="00B254B9"/>
    <w:rPr>
      <w:rFonts w:eastAsiaTheme="minorHAnsi" w:cs="Times New Roman (Body CS)"/>
      <w:b/>
      <w:color w:val="FFFFFF" w:themeColor="background1"/>
      <w:spacing w:val="-4"/>
      <w:sz w:val="16"/>
      <w:szCs w:val="22"/>
    </w:rPr>
  </w:style>
  <w:style w:type="paragraph" w:customStyle="1" w:styleId="586DF4D6CFA2244C9CA883CE1BA9F6E2">
    <w:name w:val="586DF4D6CFA2244C9CA883CE1BA9F6E2"/>
    <w:rsid w:val="00B254B9"/>
    <w:pPr>
      <w:spacing w:after="200" w:line="264" w:lineRule="auto"/>
    </w:pPr>
    <w:rPr>
      <w:rFonts w:eastAsiaTheme="minorHAnsi" w:cs="Times New Roman (Body CS)"/>
      <w:color w:val="000000" w:themeColor="text1"/>
      <w:sz w:val="22"/>
      <w:szCs w:val="22"/>
    </w:rPr>
  </w:style>
  <w:style w:type="paragraph" w:customStyle="1" w:styleId="3A3D08DFEC58DA4AB49067BF5F9D57E0">
    <w:name w:val="3A3D08DFEC58DA4AB49067BF5F9D57E0"/>
    <w:rsid w:val="00B254B9"/>
    <w:pPr>
      <w:spacing w:after="200" w:line="264" w:lineRule="auto"/>
    </w:pPr>
    <w:rPr>
      <w:rFonts w:eastAsiaTheme="minorHAnsi" w:cs="Times New Roman (Body CS)"/>
      <w:color w:val="000000" w:themeColor="text1"/>
      <w:sz w:val="22"/>
      <w:szCs w:val="22"/>
    </w:rPr>
  </w:style>
  <w:style w:type="paragraph" w:customStyle="1" w:styleId="CD9C41868DA1284DA830C18FFFC6A849">
    <w:name w:val="CD9C41868DA1284DA830C18FFFC6A849"/>
    <w:rsid w:val="00B254B9"/>
    <w:rPr>
      <w:rFonts w:eastAsiaTheme="minorHAnsi" w:cs="Times New Roman (Body CS)"/>
      <w:b/>
      <w:color w:val="FFFFFF" w:themeColor="background1"/>
      <w:spacing w:val="-4"/>
      <w:sz w:val="16"/>
      <w:szCs w:val="22"/>
    </w:rPr>
  </w:style>
  <w:style w:type="paragraph" w:customStyle="1" w:styleId="285827C5DF314D4E878BAA0D4610FFFC">
    <w:name w:val="285827C5DF314D4E878BAA0D4610FFF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7D11401B533864D98F65BF981BDB02A">
    <w:name w:val="37D11401B533864D98F65BF981BDB02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243EB670501504C91D0CB7E0BFECA79">
    <w:name w:val="2243EB670501504C91D0CB7E0BFECA7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A39A5497EDEBA14F9038E9075E31FAB2">
    <w:name w:val="A39A5497EDEBA14F9038E9075E31FAB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1D84C884A235746964DD4F80B293A4A">
    <w:name w:val="01D84C884A235746964DD4F80B293A4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97A7D4E97F5594292A71F18D50C8812">
    <w:name w:val="897A7D4E97F5594292A71F18D50C881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F360E26EF9FA64295132BF000128541">
    <w:name w:val="CF360E26EF9FA64295132BF000128541"/>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BC075C34D107E43995C3410865BD3CA">
    <w:name w:val="8BC075C34D107E43995C3410865BD3C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710C39A7551C549943EB3037BE3EE0B">
    <w:name w:val="D710C39A7551C549943EB3037BE3EE0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0B236CE0A5ED645972A14D8AAAF1ECC">
    <w:name w:val="80B236CE0A5ED645972A14D8AAAF1EC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C4BFA6076089E4DB3E32EAB70897689">
    <w:name w:val="2C4BFA6076089E4DB3E32EAB7089768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B7FE43931C9D464CB8877CAED9F63E7B">
    <w:name w:val="B7FE43931C9D464CB8877CAED9F63E7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744EB0062036146A7A6499380C1F190">
    <w:name w:val="9744EB0062036146A7A6499380C1F190"/>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1EC2823F1567942B8460CFB4615BF1B">
    <w:name w:val="C1EC2823F1567942B8460CFB4615BF1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B3B1EE078A1E204789213E44461BB243">
    <w:name w:val="B3B1EE078A1E204789213E44461BB243"/>
    <w:rsid w:val="00B254B9"/>
    <w:rPr>
      <w:rFonts w:eastAsiaTheme="minorHAnsi" w:cs="Times New Roman (Body CS)"/>
      <w:color w:val="000000" w:themeColor="text1"/>
      <w:spacing w:val="-4"/>
      <w:sz w:val="16"/>
      <w:szCs w:val="22"/>
    </w:rPr>
  </w:style>
  <w:style w:type="paragraph" w:customStyle="1" w:styleId="DC3513ACF7204045ACE57474A9AC2E1A">
    <w:name w:val="DC3513ACF7204045ACE57474A9AC2E1A"/>
    <w:rsid w:val="00B254B9"/>
    <w:rPr>
      <w:rFonts w:eastAsiaTheme="minorHAnsi" w:cs="Times New Roman (Body CS)"/>
      <w:color w:val="000000" w:themeColor="text1"/>
      <w:spacing w:val="-4"/>
      <w:sz w:val="16"/>
      <w:szCs w:val="22"/>
    </w:rPr>
  </w:style>
  <w:style w:type="paragraph" w:customStyle="1" w:styleId="41AEAB5FA0FBBC4796331779B08F2C96">
    <w:name w:val="41AEAB5FA0FBBC4796331779B08F2C96"/>
    <w:rsid w:val="00B254B9"/>
    <w:rPr>
      <w:rFonts w:eastAsiaTheme="minorHAnsi" w:cs="Times New Roman (Body CS)"/>
      <w:color w:val="000000" w:themeColor="text1"/>
      <w:spacing w:val="-4"/>
      <w:sz w:val="16"/>
      <w:szCs w:val="22"/>
    </w:rPr>
  </w:style>
  <w:style w:type="paragraph" w:customStyle="1" w:styleId="96E73C85C2F4E84B83BA6723D362C6CC">
    <w:name w:val="96E73C85C2F4E84B83BA6723D362C6CC"/>
    <w:rsid w:val="00B254B9"/>
    <w:rPr>
      <w:rFonts w:eastAsiaTheme="minorHAnsi" w:cs="Times New Roman (Body CS)"/>
      <w:color w:val="000000" w:themeColor="text1"/>
      <w:spacing w:val="-4"/>
      <w:sz w:val="16"/>
      <w:szCs w:val="22"/>
    </w:rPr>
  </w:style>
  <w:style w:type="paragraph" w:customStyle="1" w:styleId="AD7B5BB6CF3EF0459734A67B505AB9EF">
    <w:name w:val="AD7B5BB6CF3EF0459734A67B505AB9EF"/>
    <w:rsid w:val="00B254B9"/>
    <w:rPr>
      <w:rFonts w:eastAsiaTheme="minorHAnsi" w:cs="Times New Roman (Body CS)"/>
      <w:color w:val="000000" w:themeColor="text1"/>
      <w:spacing w:val="-4"/>
      <w:sz w:val="16"/>
      <w:szCs w:val="22"/>
    </w:rPr>
  </w:style>
  <w:style w:type="paragraph" w:customStyle="1" w:styleId="6819A63469C79846A621868D2D7AFC92">
    <w:name w:val="6819A63469C79846A621868D2D7AFC92"/>
    <w:rsid w:val="00B254B9"/>
    <w:rPr>
      <w:rFonts w:eastAsiaTheme="minorHAnsi" w:cs="Times New Roman (Body CS)"/>
      <w:color w:val="000000" w:themeColor="text1"/>
      <w:spacing w:val="-4"/>
      <w:sz w:val="16"/>
      <w:szCs w:val="22"/>
    </w:rPr>
  </w:style>
  <w:style w:type="paragraph" w:customStyle="1" w:styleId="A3786D2034E08F4D99A69A973B42E830">
    <w:name w:val="A3786D2034E08F4D99A69A973B42E830"/>
    <w:rsid w:val="00B254B9"/>
    <w:rPr>
      <w:rFonts w:eastAsiaTheme="minorHAnsi" w:cs="Times New Roman (Body CS)"/>
      <w:color w:val="000000" w:themeColor="text1"/>
      <w:spacing w:val="-4"/>
      <w:sz w:val="16"/>
      <w:szCs w:val="22"/>
    </w:rPr>
  </w:style>
  <w:style w:type="paragraph" w:customStyle="1" w:styleId="595F48FBC689B3499A647C790D574E79">
    <w:name w:val="595F48FBC689B3499A647C790D574E79"/>
    <w:rsid w:val="00B254B9"/>
    <w:rPr>
      <w:rFonts w:eastAsiaTheme="minorHAnsi" w:cs="Times New Roman (Body CS)"/>
      <w:color w:val="000000" w:themeColor="text1"/>
      <w:spacing w:val="-4"/>
      <w:sz w:val="16"/>
      <w:szCs w:val="22"/>
    </w:rPr>
  </w:style>
  <w:style w:type="paragraph" w:customStyle="1" w:styleId="7D4FC3E8FFF2DF4B91D9857F09B171DB">
    <w:name w:val="7D4FC3E8FFF2DF4B91D9857F09B171DB"/>
    <w:rsid w:val="00B254B9"/>
    <w:rPr>
      <w:rFonts w:eastAsiaTheme="minorHAnsi" w:cs="Times New Roman (Body CS)"/>
      <w:color w:val="000000" w:themeColor="text1"/>
      <w:spacing w:val="-4"/>
      <w:sz w:val="16"/>
      <w:szCs w:val="22"/>
    </w:rPr>
  </w:style>
  <w:style w:type="paragraph" w:customStyle="1" w:styleId="331515608C1F59478AC5F0D32CD88071">
    <w:name w:val="331515608C1F59478AC5F0D32CD88071"/>
    <w:rsid w:val="00B254B9"/>
    <w:rPr>
      <w:rFonts w:eastAsiaTheme="minorHAnsi" w:cs="Times New Roman (Body CS)"/>
      <w:color w:val="000000" w:themeColor="text1"/>
      <w:spacing w:val="-4"/>
      <w:sz w:val="16"/>
      <w:szCs w:val="22"/>
    </w:rPr>
  </w:style>
  <w:style w:type="paragraph" w:customStyle="1" w:styleId="2BC3CF843679804384D0D2F063581900">
    <w:name w:val="2BC3CF843679804384D0D2F063581900"/>
    <w:rsid w:val="00B254B9"/>
    <w:rPr>
      <w:rFonts w:eastAsiaTheme="minorHAnsi" w:cs="Times New Roman (Body CS)"/>
      <w:color w:val="000000" w:themeColor="text1"/>
      <w:spacing w:val="-4"/>
      <w:sz w:val="16"/>
      <w:szCs w:val="22"/>
    </w:rPr>
  </w:style>
  <w:style w:type="paragraph" w:customStyle="1" w:styleId="7BD400726A6E704EB8D36621CB3A1673">
    <w:name w:val="7BD400726A6E704EB8D36621CB3A1673"/>
    <w:rsid w:val="00B254B9"/>
    <w:rPr>
      <w:rFonts w:eastAsiaTheme="minorHAnsi" w:cs="Times New Roman (Body CS)"/>
      <w:color w:val="000000" w:themeColor="text1"/>
      <w:spacing w:val="-4"/>
      <w:sz w:val="16"/>
      <w:szCs w:val="22"/>
    </w:rPr>
  </w:style>
  <w:style w:type="paragraph" w:customStyle="1" w:styleId="0D4A1ABCDF18924AAC592B736958189A">
    <w:name w:val="0D4A1ABCDF18924AAC592B736958189A"/>
    <w:rsid w:val="00B254B9"/>
    <w:rPr>
      <w:rFonts w:eastAsiaTheme="minorHAnsi" w:cs="Times New Roman (Body CS)"/>
      <w:color w:val="000000" w:themeColor="text1"/>
      <w:spacing w:val="-4"/>
      <w:sz w:val="16"/>
      <w:szCs w:val="22"/>
    </w:rPr>
  </w:style>
  <w:style w:type="paragraph" w:customStyle="1" w:styleId="E81E2725D7C65341A2EEDA27DAD6B725">
    <w:name w:val="E81E2725D7C65341A2EEDA27DAD6B725"/>
    <w:rsid w:val="00B254B9"/>
    <w:rPr>
      <w:rFonts w:eastAsiaTheme="minorHAnsi" w:cs="Times New Roman (Body CS)"/>
      <w:color w:val="000000" w:themeColor="text1"/>
      <w:spacing w:val="-4"/>
      <w:sz w:val="16"/>
      <w:szCs w:val="22"/>
    </w:rPr>
  </w:style>
  <w:style w:type="paragraph" w:customStyle="1" w:styleId="7E8BF54BEFF8D646A675E2FC21CCF724">
    <w:name w:val="7E8BF54BEFF8D646A675E2FC21CCF724"/>
    <w:rsid w:val="00B254B9"/>
    <w:rPr>
      <w:rFonts w:eastAsiaTheme="minorHAnsi" w:cs="Times New Roman (Body CS)"/>
      <w:color w:val="000000" w:themeColor="text1"/>
      <w:spacing w:val="-4"/>
      <w:sz w:val="16"/>
      <w:szCs w:val="22"/>
    </w:rPr>
  </w:style>
  <w:style w:type="paragraph" w:customStyle="1" w:styleId="388B863772942444BD891320C198CFBD">
    <w:name w:val="388B863772942444BD891320C198CFBD"/>
    <w:rsid w:val="00B254B9"/>
    <w:rPr>
      <w:rFonts w:eastAsiaTheme="minorHAnsi" w:cs="Times New Roman (Body CS)"/>
      <w:color w:val="000000" w:themeColor="text1"/>
      <w:spacing w:val="-4"/>
      <w:sz w:val="16"/>
      <w:szCs w:val="22"/>
    </w:rPr>
  </w:style>
  <w:style w:type="paragraph" w:customStyle="1" w:styleId="2B125323DA90F3439438829E3607860E">
    <w:name w:val="2B125323DA90F3439438829E3607860E"/>
    <w:rsid w:val="00B254B9"/>
    <w:rPr>
      <w:rFonts w:eastAsiaTheme="minorHAnsi" w:cs="Times New Roman (Body CS)"/>
      <w:color w:val="000000" w:themeColor="text1"/>
      <w:spacing w:val="-4"/>
      <w:sz w:val="16"/>
      <w:szCs w:val="22"/>
    </w:rPr>
  </w:style>
  <w:style w:type="paragraph" w:customStyle="1" w:styleId="7E0A1191C84BC6408AA48EC27084EB38">
    <w:name w:val="7E0A1191C84BC6408AA48EC27084EB38"/>
    <w:rsid w:val="00B254B9"/>
    <w:rPr>
      <w:rFonts w:eastAsiaTheme="minorHAnsi" w:cs="Times New Roman (Body CS)"/>
      <w:color w:val="000000" w:themeColor="text1"/>
      <w:spacing w:val="-4"/>
      <w:sz w:val="16"/>
      <w:szCs w:val="22"/>
    </w:rPr>
  </w:style>
  <w:style w:type="paragraph" w:customStyle="1" w:styleId="B792EEDF555AEC448C059994A27D5B8A">
    <w:name w:val="B792EEDF555AEC448C059994A27D5B8A"/>
    <w:rsid w:val="00B254B9"/>
    <w:rPr>
      <w:rFonts w:eastAsiaTheme="minorHAnsi" w:cs="Times New Roman (Body CS)"/>
      <w:color w:val="000000" w:themeColor="text1"/>
      <w:spacing w:val="-4"/>
      <w:sz w:val="16"/>
      <w:szCs w:val="22"/>
    </w:rPr>
  </w:style>
  <w:style w:type="paragraph" w:customStyle="1" w:styleId="3CF35A734BB32842A09E2FE7E4903446">
    <w:name w:val="3CF35A734BB32842A09E2FE7E4903446"/>
    <w:rsid w:val="00B254B9"/>
    <w:rPr>
      <w:rFonts w:eastAsiaTheme="minorHAnsi" w:cs="Times New Roman (Body CS)"/>
      <w:color w:val="000000" w:themeColor="text1"/>
      <w:spacing w:val="-4"/>
      <w:sz w:val="16"/>
      <w:szCs w:val="22"/>
    </w:rPr>
  </w:style>
  <w:style w:type="paragraph" w:customStyle="1" w:styleId="310EA922B6DE244483C3D8A30131E259">
    <w:name w:val="310EA922B6DE244483C3D8A30131E259"/>
    <w:rsid w:val="00B254B9"/>
    <w:rPr>
      <w:rFonts w:eastAsiaTheme="minorHAnsi" w:cs="Times New Roman (Body CS)"/>
      <w:color w:val="000000" w:themeColor="text1"/>
      <w:spacing w:val="-4"/>
      <w:sz w:val="16"/>
      <w:szCs w:val="22"/>
    </w:rPr>
  </w:style>
  <w:style w:type="paragraph" w:customStyle="1" w:styleId="4A1728968E2EC84F8951F8A808C8FDC7">
    <w:name w:val="4A1728968E2EC84F8951F8A808C8FDC7"/>
    <w:rsid w:val="00B254B9"/>
    <w:rPr>
      <w:rFonts w:eastAsiaTheme="minorHAnsi" w:cs="Times New Roman (Body CS)"/>
      <w:color w:val="000000" w:themeColor="text1"/>
      <w:spacing w:val="-4"/>
      <w:sz w:val="16"/>
      <w:szCs w:val="22"/>
    </w:rPr>
  </w:style>
  <w:style w:type="paragraph" w:customStyle="1" w:styleId="EF63D0E252F4FD43BEC8C06CB95CA6D7">
    <w:name w:val="EF63D0E252F4FD43BEC8C06CB95CA6D7"/>
    <w:rsid w:val="00B254B9"/>
    <w:rPr>
      <w:rFonts w:eastAsiaTheme="minorHAnsi" w:cs="Times New Roman (Body CS)"/>
      <w:color w:val="000000" w:themeColor="text1"/>
      <w:spacing w:val="-4"/>
      <w:sz w:val="16"/>
      <w:szCs w:val="22"/>
    </w:rPr>
  </w:style>
  <w:style w:type="paragraph" w:customStyle="1" w:styleId="8AE03DDEFA4EFB4880029043AF08928F">
    <w:name w:val="8AE03DDEFA4EFB4880029043AF08928F"/>
    <w:rsid w:val="00B254B9"/>
    <w:rPr>
      <w:rFonts w:eastAsiaTheme="minorHAnsi" w:cs="Times New Roman (Body CS)"/>
      <w:color w:val="000000" w:themeColor="text1"/>
      <w:spacing w:val="-4"/>
      <w:sz w:val="16"/>
      <w:szCs w:val="22"/>
    </w:rPr>
  </w:style>
  <w:style w:type="paragraph" w:customStyle="1" w:styleId="833CB0E48DCA9143A72DD3C1F56F9E66">
    <w:name w:val="833CB0E48DCA9143A72DD3C1F56F9E66"/>
    <w:rsid w:val="00B254B9"/>
    <w:rPr>
      <w:rFonts w:eastAsiaTheme="minorHAnsi" w:cs="Times New Roman (Body CS)"/>
      <w:color w:val="000000" w:themeColor="text1"/>
      <w:spacing w:val="-4"/>
      <w:sz w:val="16"/>
      <w:szCs w:val="22"/>
    </w:rPr>
  </w:style>
  <w:style w:type="paragraph" w:customStyle="1" w:styleId="2ED54ABA5C74AF49A807E71DF5C950E9">
    <w:name w:val="2ED54ABA5C74AF49A807E71DF5C950E9"/>
    <w:rsid w:val="00B254B9"/>
    <w:rPr>
      <w:rFonts w:eastAsiaTheme="minorHAnsi" w:cs="Times New Roman (Body CS)"/>
      <w:color w:val="000000" w:themeColor="text1"/>
      <w:spacing w:val="-4"/>
      <w:sz w:val="16"/>
      <w:szCs w:val="22"/>
    </w:rPr>
  </w:style>
  <w:style w:type="paragraph" w:customStyle="1" w:styleId="8BD591FE0956B64387B1855714DCEC22">
    <w:name w:val="8BD591FE0956B64387B1855714DCEC22"/>
    <w:rsid w:val="00B254B9"/>
    <w:rPr>
      <w:rFonts w:eastAsiaTheme="minorHAnsi" w:cs="Times New Roman (Body CS)"/>
      <w:color w:val="000000" w:themeColor="text1"/>
      <w:spacing w:val="-4"/>
      <w:sz w:val="16"/>
      <w:szCs w:val="22"/>
    </w:rPr>
  </w:style>
  <w:style w:type="paragraph" w:customStyle="1" w:styleId="0263ACFB53EB124A89094A458C78E2BB">
    <w:name w:val="0263ACFB53EB124A89094A458C78E2BB"/>
    <w:rsid w:val="00B254B9"/>
    <w:rPr>
      <w:rFonts w:eastAsiaTheme="minorHAnsi" w:cs="Times New Roman (Body CS)"/>
      <w:color w:val="000000" w:themeColor="text1"/>
      <w:spacing w:val="-4"/>
      <w:sz w:val="16"/>
      <w:szCs w:val="22"/>
    </w:rPr>
  </w:style>
  <w:style w:type="paragraph" w:customStyle="1" w:styleId="7696B93C5EDBB848B7FEB90D1EFECAA0">
    <w:name w:val="7696B93C5EDBB848B7FEB90D1EFECAA0"/>
    <w:rsid w:val="00B254B9"/>
    <w:rPr>
      <w:rFonts w:eastAsiaTheme="minorHAnsi" w:cs="Times New Roman (Body CS)"/>
      <w:color w:val="000000" w:themeColor="text1"/>
      <w:spacing w:val="-4"/>
      <w:sz w:val="16"/>
      <w:szCs w:val="22"/>
    </w:rPr>
  </w:style>
  <w:style w:type="paragraph" w:customStyle="1" w:styleId="878097DCEE445644B45D966F620C5683">
    <w:name w:val="878097DCEE445644B45D966F620C5683"/>
    <w:rsid w:val="00B254B9"/>
    <w:rPr>
      <w:rFonts w:eastAsiaTheme="minorHAnsi" w:cs="Times New Roman (Body CS)"/>
      <w:color w:val="000000" w:themeColor="text1"/>
      <w:spacing w:val="-4"/>
      <w:sz w:val="16"/>
      <w:szCs w:val="22"/>
    </w:rPr>
  </w:style>
  <w:style w:type="paragraph" w:customStyle="1" w:styleId="946330F08072174A809D5D7C50DF28A4">
    <w:name w:val="946330F08072174A809D5D7C50DF28A4"/>
    <w:rsid w:val="00B254B9"/>
    <w:rPr>
      <w:rFonts w:eastAsiaTheme="minorHAnsi" w:cs="Times New Roman (Body CS)"/>
      <w:color w:val="000000" w:themeColor="text1"/>
      <w:spacing w:val="-4"/>
      <w:sz w:val="16"/>
      <w:szCs w:val="22"/>
    </w:rPr>
  </w:style>
  <w:style w:type="paragraph" w:customStyle="1" w:styleId="575DFD90233FAC419646CC387B2EBE9E">
    <w:name w:val="575DFD90233FAC419646CC387B2EBE9E"/>
    <w:rsid w:val="00B254B9"/>
    <w:rPr>
      <w:rFonts w:eastAsiaTheme="minorHAnsi" w:cs="Times New Roman (Body CS)"/>
      <w:color w:val="000000" w:themeColor="text1"/>
      <w:spacing w:val="-4"/>
      <w:sz w:val="16"/>
      <w:szCs w:val="22"/>
    </w:rPr>
  </w:style>
  <w:style w:type="paragraph" w:customStyle="1" w:styleId="11E1464F608D5045B9D060F7924EF388">
    <w:name w:val="11E1464F608D5045B9D060F7924EF388"/>
    <w:rsid w:val="00B254B9"/>
    <w:rPr>
      <w:rFonts w:eastAsiaTheme="minorHAnsi" w:cs="Times New Roman (Body CS)"/>
      <w:color w:val="000000" w:themeColor="text1"/>
      <w:spacing w:val="-4"/>
      <w:sz w:val="16"/>
      <w:szCs w:val="22"/>
    </w:rPr>
  </w:style>
  <w:style w:type="paragraph" w:customStyle="1" w:styleId="65CA253165D84A45823905ABEA8E4F76">
    <w:name w:val="65CA253165D84A45823905ABEA8E4F76"/>
    <w:rsid w:val="00B254B9"/>
    <w:rPr>
      <w:rFonts w:eastAsiaTheme="minorHAnsi" w:cs="Times New Roman (Body CS)"/>
      <w:color w:val="000000" w:themeColor="text1"/>
      <w:spacing w:val="-4"/>
      <w:sz w:val="16"/>
      <w:szCs w:val="22"/>
    </w:rPr>
  </w:style>
  <w:style w:type="paragraph" w:customStyle="1" w:styleId="E40E168D646452469B83A68F52A02CBB">
    <w:name w:val="E40E168D646452469B83A68F52A02CBB"/>
    <w:rsid w:val="00B254B9"/>
    <w:rPr>
      <w:rFonts w:eastAsiaTheme="minorHAnsi" w:cs="Times New Roman (Body CS)"/>
      <w:color w:val="000000" w:themeColor="text1"/>
      <w:spacing w:val="-4"/>
      <w:sz w:val="16"/>
      <w:szCs w:val="22"/>
    </w:rPr>
  </w:style>
  <w:style w:type="paragraph" w:customStyle="1" w:styleId="02DBAB9C14FA6742B37809FF5AE24E81">
    <w:name w:val="02DBAB9C14FA6742B37809FF5AE24E81"/>
    <w:rsid w:val="00B254B9"/>
    <w:rPr>
      <w:rFonts w:eastAsiaTheme="minorHAnsi" w:cs="Times New Roman (Body CS)"/>
      <w:color w:val="000000" w:themeColor="text1"/>
      <w:spacing w:val="-4"/>
      <w:sz w:val="16"/>
      <w:szCs w:val="22"/>
    </w:rPr>
  </w:style>
  <w:style w:type="paragraph" w:customStyle="1" w:styleId="89F4C8E923C31C4DA72C95D78409B044">
    <w:name w:val="89F4C8E923C31C4DA72C95D78409B044"/>
    <w:rsid w:val="00B254B9"/>
    <w:rPr>
      <w:rFonts w:eastAsiaTheme="minorHAnsi" w:cs="Times New Roman (Body CS)"/>
      <w:color w:val="000000" w:themeColor="text1"/>
      <w:spacing w:val="-4"/>
      <w:sz w:val="16"/>
      <w:szCs w:val="22"/>
    </w:rPr>
  </w:style>
  <w:style w:type="paragraph" w:customStyle="1" w:styleId="1F7B975AFAC25C498A6F2C0C769E59C2">
    <w:name w:val="1F7B975AFAC25C498A6F2C0C769E59C2"/>
    <w:rsid w:val="00B254B9"/>
    <w:rPr>
      <w:rFonts w:eastAsiaTheme="minorHAnsi" w:cs="Times New Roman (Body CS)"/>
      <w:color w:val="000000" w:themeColor="text1"/>
      <w:spacing w:val="-4"/>
      <w:sz w:val="16"/>
      <w:szCs w:val="22"/>
    </w:rPr>
  </w:style>
  <w:style w:type="paragraph" w:customStyle="1" w:styleId="DCC22552224147469F63B7DC23953A31">
    <w:name w:val="DCC22552224147469F63B7DC23953A31"/>
    <w:rsid w:val="00B254B9"/>
    <w:rPr>
      <w:rFonts w:eastAsiaTheme="minorHAnsi" w:cs="Times New Roman (Body CS)"/>
      <w:color w:val="000000" w:themeColor="text1"/>
      <w:spacing w:val="-4"/>
      <w:sz w:val="16"/>
      <w:szCs w:val="22"/>
    </w:rPr>
  </w:style>
  <w:style w:type="paragraph" w:customStyle="1" w:styleId="93FED5C20346AF40A5EBC0AF55F6FEEA">
    <w:name w:val="93FED5C20346AF40A5EBC0AF55F6FEEA"/>
    <w:rsid w:val="00B254B9"/>
    <w:rPr>
      <w:rFonts w:eastAsiaTheme="minorHAnsi" w:cs="Times New Roman (Body CS)"/>
      <w:color w:val="000000" w:themeColor="text1"/>
      <w:spacing w:val="-4"/>
      <w:sz w:val="16"/>
      <w:szCs w:val="22"/>
    </w:rPr>
  </w:style>
  <w:style w:type="paragraph" w:customStyle="1" w:styleId="BBF7E826817E3043A9C5A334925E0693">
    <w:name w:val="BBF7E826817E3043A9C5A334925E0693"/>
    <w:rsid w:val="00B254B9"/>
    <w:rPr>
      <w:rFonts w:eastAsiaTheme="minorHAnsi" w:cs="Times New Roman (Body CS)"/>
      <w:color w:val="000000" w:themeColor="text1"/>
      <w:spacing w:val="-4"/>
      <w:sz w:val="16"/>
      <w:szCs w:val="22"/>
    </w:rPr>
  </w:style>
  <w:style w:type="paragraph" w:customStyle="1" w:styleId="4025AA9B0EFE754480DD02E598485860">
    <w:name w:val="4025AA9B0EFE754480DD02E598485860"/>
    <w:rsid w:val="00B254B9"/>
    <w:rPr>
      <w:rFonts w:eastAsiaTheme="minorHAnsi" w:cs="Times New Roman (Body CS)"/>
      <w:color w:val="000000" w:themeColor="text1"/>
      <w:spacing w:val="-4"/>
      <w:sz w:val="16"/>
      <w:szCs w:val="22"/>
    </w:rPr>
  </w:style>
  <w:style w:type="paragraph" w:customStyle="1" w:styleId="3F3607771A104345B3F706B7D03AF507">
    <w:name w:val="3F3607771A104345B3F706B7D03AF507"/>
    <w:rsid w:val="00B254B9"/>
    <w:rPr>
      <w:rFonts w:eastAsiaTheme="minorHAnsi" w:cs="Times New Roman (Body CS)"/>
      <w:color w:val="000000" w:themeColor="text1"/>
      <w:spacing w:val="-4"/>
      <w:sz w:val="16"/>
      <w:szCs w:val="22"/>
    </w:rPr>
  </w:style>
  <w:style w:type="paragraph" w:customStyle="1" w:styleId="AA6C0B38FDB86A40B42EFE062AF2EDAD">
    <w:name w:val="AA6C0B38FDB86A40B42EFE062AF2EDAD"/>
    <w:rsid w:val="00B254B9"/>
    <w:rPr>
      <w:rFonts w:eastAsiaTheme="minorHAnsi" w:cs="Times New Roman (Body CS)"/>
      <w:color w:val="000000" w:themeColor="text1"/>
      <w:spacing w:val="-4"/>
      <w:sz w:val="16"/>
      <w:szCs w:val="22"/>
    </w:rPr>
  </w:style>
  <w:style w:type="paragraph" w:customStyle="1" w:styleId="1E9A0B39DD4C224CA592CCCC631618F5">
    <w:name w:val="1E9A0B39DD4C224CA592CCCC631618F5"/>
    <w:rsid w:val="00B254B9"/>
    <w:rPr>
      <w:rFonts w:eastAsiaTheme="minorHAnsi" w:cs="Times New Roman (Body CS)"/>
      <w:color w:val="000000" w:themeColor="text1"/>
      <w:spacing w:val="-4"/>
      <w:sz w:val="16"/>
      <w:szCs w:val="22"/>
    </w:rPr>
  </w:style>
  <w:style w:type="paragraph" w:customStyle="1" w:styleId="56B92162BB9FB64A807D7D8A023995DE">
    <w:name w:val="56B92162BB9FB64A807D7D8A023995DE"/>
    <w:rsid w:val="00B254B9"/>
    <w:rPr>
      <w:rFonts w:eastAsiaTheme="minorHAnsi" w:cs="Times New Roman (Body CS)"/>
      <w:color w:val="000000" w:themeColor="text1"/>
      <w:spacing w:val="-4"/>
      <w:sz w:val="16"/>
      <w:szCs w:val="22"/>
    </w:rPr>
  </w:style>
  <w:style w:type="paragraph" w:customStyle="1" w:styleId="6F201ACCC4EAB14DBF89E42C5ACBC79C">
    <w:name w:val="6F201ACCC4EAB14DBF89E42C5ACBC79C"/>
    <w:rsid w:val="00B254B9"/>
    <w:rPr>
      <w:rFonts w:eastAsiaTheme="minorHAnsi" w:cs="Times New Roman (Body CS)"/>
      <w:color w:val="000000" w:themeColor="text1"/>
      <w:spacing w:val="-4"/>
      <w:sz w:val="16"/>
      <w:szCs w:val="22"/>
    </w:rPr>
  </w:style>
  <w:style w:type="paragraph" w:customStyle="1" w:styleId="6127C7FD1C753441A347635679652A2B">
    <w:name w:val="6127C7FD1C753441A347635679652A2B"/>
    <w:rsid w:val="00B254B9"/>
    <w:rPr>
      <w:rFonts w:eastAsiaTheme="minorHAnsi" w:cs="Times New Roman (Body CS)"/>
      <w:color w:val="000000" w:themeColor="text1"/>
      <w:spacing w:val="-4"/>
      <w:sz w:val="16"/>
      <w:szCs w:val="22"/>
    </w:rPr>
  </w:style>
  <w:style w:type="paragraph" w:customStyle="1" w:styleId="0BF00F24538E0F4787824B69C620C751">
    <w:name w:val="0BF00F24538E0F4787824B69C620C751"/>
    <w:rsid w:val="00B254B9"/>
    <w:rPr>
      <w:rFonts w:eastAsiaTheme="minorHAnsi" w:cs="Times New Roman (Body CS)"/>
      <w:color w:val="000000" w:themeColor="text1"/>
      <w:spacing w:val="-4"/>
      <w:sz w:val="16"/>
      <w:szCs w:val="22"/>
    </w:rPr>
  </w:style>
  <w:style w:type="paragraph" w:customStyle="1" w:styleId="D6F10EAB0959D34D972EED0FD44F2DE7">
    <w:name w:val="D6F10EAB0959D34D972EED0FD44F2DE7"/>
    <w:rsid w:val="00B254B9"/>
    <w:rPr>
      <w:rFonts w:eastAsiaTheme="minorHAnsi" w:cs="Times New Roman (Body CS)"/>
      <w:color w:val="000000" w:themeColor="text1"/>
      <w:spacing w:val="-4"/>
      <w:sz w:val="16"/>
      <w:szCs w:val="22"/>
    </w:rPr>
  </w:style>
  <w:style w:type="paragraph" w:customStyle="1" w:styleId="5FB0C31E8198AB41B63E41F47C103B49">
    <w:name w:val="5FB0C31E8198AB41B63E41F47C103B49"/>
    <w:rsid w:val="00B254B9"/>
    <w:rPr>
      <w:rFonts w:eastAsiaTheme="minorHAnsi" w:cs="Times New Roman (Body CS)"/>
      <w:color w:val="000000" w:themeColor="text1"/>
      <w:spacing w:val="-4"/>
      <w:sz w:val="16"/>
      <w:szCs w:val="22"/>
    </w:rPr>
  </w:style>
  <w:style w:type="paragraph" w:customStyle="1" w:styleId="C4C86CDDAB86B6449024D50E53D76858">
    <w:name w:val="C4C86CDDAB86B6449024D50E53D76858"/>
    <w:rsid w:val="00B254B9"/>
    <w:rPr>
      <w:rFonts w:eastAsiaTheme="minorHAnsi" w:cs="Times New Roman (Body CS)"/>
      <w:color w:val="000000" w:themeColor="text1"/>
      <w:spacing w:val="-4"/>
      <w:sz w:val="16"/>
      <w:szCs w:val="22"/>
    </w:rPr>
  </w:style>
  <w:style w:type="paragraph" w:customStyle="1" w:styleId="B3DB584A8E6C434DB7AF20C8619265B6">
    <w:name w:val="B3DB584A8E6C434DB7AF20C8619265B6"/>
    <w:rsid w:val="00B254B9"/>
    <w:rPr>
      <w:rFonts w:eastAsiaTheme="minorHAnsi" w:cs="Times New Roman (Body CS)"/>
      <w:color w:val="000000" w:themeColor="text1"/>
      <w:spacing w:val="-4"/>
      <w:sz w:val="16"/>
      <w:szCs w:val="22"/>
    </w:rPr>
  </w:style>
  <w:style w:type="paragraph" w:customStyle="1" w:styleId="CBA4FCCC53A45D48B1EF76E6A51CEA31">
    <w:name w:val="CBA4FCCC53A45D48B1EF76E6A51CEA31"/>
    <w:rsid w:val="00B254B9"/>
    <w:rPr>
      <w:rFonts w:eastAsiaTheme="minorHAnsi" w:cs="Times New Roman (Body CS)"/>
      <w:color w:val="000000" w:themeColor="text1"/>
      <w:spacing w:val="-4"/>
      <w:sz w:val="16"/>
      <w:szCs w:val="22"/>
    </w:rPr>
  </w:style>
  <w:style w:type="paragraph" w:customStyle="1" w:styleId="730D9630505A4845B68236E8628D2EEE">
    <w:name w:val="730D9630505A4845B68236E8628D2EEE"/>
    <w:rsid w:val="00B254B9"/>
    <w:rPr>
      <w:rFonts w:eastAsiaTheme="minorHAnsi" w:cs="Times New Roman (Body CS)"/>
      <w:color w:val="000000" w:themeColor="text1"/>
      <w:spacing w:val="-4"/>
      <w:sz w:val="16"/>
      <w:szCs w:val="22"/>
    </w:rPr>
  </w:style>
  <w:style w:type="paragraph" w:customStyle="1" w:styleId="4D8FC77751F5BB49B5582AFBFB0315B9">
    <w:name w:val="4D8FC77751F5BB49B5582AFBFB0315B9"/>
    <w:rsid w:val="00B254B9"/>
    <w:rPr>
      <w:rFonts w:eastAsiaTheme="minorHAnsi" w:cs="Times New Roman (Body CS)"/>
      <w:color w:val="000000" w:themeColor="text1"/>
      <w:spacing w:val="-4"/>
      <w:sz w:val="16"/>
      <w:szCs w:val="22"/>
    </w:rPr>
  </w:style>
  <w:style w:type="paragraph" w:customStyle="1" w:styleId="CC6C97C11619BE46B19976BAC428D265">
    <w:name w:val="CC6C97C11619BE46B19976BAC428D265"/>
    <w:rsid w:val="00B254B9"/>
    <w:rPr>
      <w:rFonts w:eastAsiaTheme="minorHAnsi" w:cs="Times New Roman (Body CS)"/>
      <w:color w:val="000000" w:themeColor="text1"/>
      <w:spacing w:val="-4"/>
      <w:sz w:val="16"/>
      <w:szCs w:val="22"/>
    </w:rPr>
  </w:style>
  <w:style w:type="paragraph" w:customStyle="1" w:styleId="17C0D402A9A76F488C1CD996B3AA2473">
    <w:name w:val="17C0D402A9A76F488C1CD996B3AA2473"/>
    <w:rsid w:val="00B254B9"/>
    <w:rPr>
      <w:rFonts w:eastAsiaTheme="minorHAnsi" w:cs="Times New Roman (Body CS)"/>
      <w:color w:val="000000" w:themeColor="text1"/>
      <w:spacing w:val="-4"/>
      <w:sz w:val="16"/>
      <w:szCs w:val="22"/>
    </w:rPr>
  </w:style>
  <w:style w:type="paragraph" w:customStyle="1" w:styleId="CF6FB75E8D0A1641A9291FA671BCDF40">
    <w:name w:val="CF6FB75E8D0A1641A9291FA671BCDF40"/>
    <w:rsid w:val="00B254B9"/>
    <w:rPr>
      <w:rFonts w:eastAsiaTheme="minorHAnsi" w:cs="Times New Roman (Body CS)"/>
      <w:color w:val="000000" w:themeColor="text1"/>
      <w:spacing w:val="-4"/>
      <w:sz w:val="16"/>
      <w:szCs w:val="22"/>
    </w:rPr>
  </w:style>
  <w:style w:type="paragraph" w:customStyle="1" w:styleId="83CC367FA2B31847AFD7749AD0AB0960">
    <w:name w:val="83CC367FA2B31847AFD7749AD0AB0960"/>
    <w:rsid w:val="00B254B9"/>
    <w:rPr>
      <w:rFonts w:eastAsiaTheme="minorHAnsi" w:cs="Times New Roman (Body CS)"/>
      <w:color w:val="000000" w:themeColor="text1"/>
      <w:spacing w:val="-4"/>
      <w:sz w:val="16"/>
      <w:szCs w:val="22"/>
    </w:rPr>
  </w:style>
  <w:style w:type="paragraph" w:customStyle="1" w:styleId="3F7681C88FC1034FBD86EE38D672A81B">
    <w:name w:val="3F7681C88FC1034FBD86EE38D672A81B"/>
    <w:rsid w:val="00B254B9"/>
    <w:rPr>
      <w:rFonts w:eastAsiaTheme="minorHAnsi" w:cs="Times New Roman (Body CS)"/>
      <w:color w:val="000000" w:themeColor="text1"/>
      <w:spacing w:val="-4"/>
      <w:sz w:val="16"/>
      <w:szCs w:val="22"/>
    </w:rPr>
  </w:style>
  <w:style w:type="paragraph" w:customStyle="1" w:styleId="3F69404C2E7CC843AB9B891BF628705E">
    <w:name w:val="3F69404C2E7CC843AB9B891BF628705E"/>
    <w:rsid w:val="00B254B9"/>
    <w:rPr>
      <w:rFonts w:eastAsiaTheme="minorHAnsi" w:cs="Times New Roman (Body CS)"/>
      <w:color w:val="000000" w:themeColor="text1"/>
      <w:spacing w:val="-4"/>
      <w:sz w:val="16"/>
      <w:szCs w:val="22"/>
    </w:rPr>
  </w:style>
  <w:style w:type="paragraph" w:customStyle="1" w:styleId="266E96923D7DA847A95864095940A5D6">
    <w:name w:val="266E96923D7DA847A95864095940A5D6"/>
    <w:rsid w:val="00B254B9"/>
    <w:rPr>
      <w:rFonts w:eastAsiaTheme="minorHAnsi" w:cs="Times New Roman (Body CS)"/>
      <w:color w:val="000000" w:themeColor="text1"/>
      <w:spacing w:val="-4"/>
      <w:sz w:val="16"/>
      <w:szCs w:val="22"/>
    </w:rPr>
  </w:style>
  <w:style w:type="paragraph" w:customStyle="1" w:styleId="5F0ACB411599F147A043342C7B2969EB">
    <w:name w:val="5F0ACB411599F147A043342C7B2969EB"/>
    <w:rsid w:val="00B254B9"/>
    <w:rPr>
      <w:rFonts w:eastAsiaTheme="minorHAnsi" w:cs="Times New Roman (Body CS)"/>
      <w:color w:val="000000" w:themeColor="text1"/>
      <w:spacing w:val="-4"/>
      <w:sz w:val="16"/>
      <w:szCs w:val="22"/>
    </w:rPr>
  </w:style>
  <w:style w:type="paragraph" w:customStyle="1" w:styleId="84BF454918659A48B541D144F494950A">
    <w:name w:val="84BF454918659A48B541D144F494950A"/>
    <w:rsid w:val="00B254B9"/>
    <w:rPr>
      <w:rFonts w:eastAsiaTheme="minorHAnsi" w:cs="Times New Roman (Body CS)"/>
      <w:color w:val="000000" w:themeColor="text1"/>
      <w:spacing w:val="-4"/>
      <w:sz w:val="16"/>
      <w:szCs w:val="22"/>
    </w:rPr>
  </w:style>
  <w:style w:type="paragraph" w:customStyle="1" w:styleId="323C0E8B69C78540A36E544768C04968">
    <w:name w:val="323C0E8B69C78540A36E544768C04968"/>
    <w:rsid w:val="00B254B9"/>
    <w:rPr>
      <w:rFonts w:eastAsiaTheme="minorHAnsi" w:cs="Times New Roman (Body CS)"/>
      <w:color w:val="000000" w:themeColor="text1"/>
      <w:spacing w:val="-4"/>
      <w:sz w:val="16"/>
      <w:szCs w:val="22"/>
    </w:rPr>
  </w:style>
  <w:style w:type="paragraph" w:customStyle="1" w:styleId="4690E99E794E884CAD383A28061688B2">
    <w:name w:val="4690E99E794E884CAD383A28061688B2"/>
    <w:rsid w:val="00B254B9"/>
    <w:rPr>
      <w:rFonts w:eastAsiaTheme="minorHAnsi" w:cs="Times New Roman (Body CS)"/>
      <w:color w:val="000000" w:themeColor="text1"/>
      <w:spacing w:val="-4"/>
      <w:sz w:val="16"/>
      <w:szCs w:val="22"/>
    </w:rPr>
  </w:style>
  <w:style w:type="paragraph" w:customStyle="1" w:styleId="9FD4042050CDE44FA6BF1FE69FCD8286">
    <w:name w:val="9FD4042050CDE44FA6BF1FE69FCD8286"/>
    <w:rsid w:val="00B254B9"/>
    <w:rPr>
      <w:rFonts w:eastAsiaTheme="minorHAnsi" w:cs="Times New Roman (Body CS)"/>
      <w:color w:val="000000" w:themeColor="text1"/>
      <w:spacing w:val="-4"/>
      <w:sz w:val="16"/>
      <w:szCs w:val="22"/>
    </w:rPr>
  </w:style>
  <w:style w:type="paragraph" w:customStyle="1" w:styleId="AEB2F38C72C3D243B402F4BD6433504B">
    <w:name w:val="AEB2F38C72C3D243B402F4BD6433504B"/>
    <w:rsid w:val="00B254B9"/>
    <w:rPr>
      <w:rFonts w:eastAsiaTheme="minorHAnsi" w:cs="Times New Roman (Body CS)"/>
      <w:color w:val="000000" w:themeColor="text1"/>
      <w:spacing w:val="-4"/>
      <w:sz w:val="16"/>
      <w:szCs w:val="22"/>
    </w:rPr>
  </w:style>
  <w:style w:type="paragraph" w:customStyle="1" w:styleId="E076A4824A9BB141A9041E4CF684E7B6">
    <w:name w:val="E076A4824A9BB141A9041E4CF684E7B6"/>
    <w:rsid w:val="00B254B9"/>
    <w:rPr>
      <w:rFonts w:eastAsiaTheme="minorHAnsi" w:cs="Times New Roman (Body CS)"/>
      <w:color w:val="000000" w:themeColor="text1"/>
      <w:spacing w:val="-4"/>
      <w:sz w:val="16"/>
      <w:szCs w:val="22"/>
    </w:rPr>
  </w:style>
  <w:style w:type="paragraph" w:customStyle="1" w:styleId="36A97043AD5A9440BCF31A14700D4C7C">
    <w:name w:val="36A97043AD5A9440BCF31A14700D4C7C"/>
    <w:rsid w:val="00B254B9"/>
    <w:rPr>
      <w:rFonts w:eastAsiaTheme="minorHAnsi" w:cs="Times New Roman (Body CS)"/>
      <w:color w:val="000000" w:themeColor="text1"/>
      <w:spacing w:val="-4"/>
      <w:sz w:val="16"/>
      <w:szCs w:val="22"/>
    </w:rPr>
  </w:style>
  <w:style w:type="paragraph" w:customStyle="1" w:styleId="89630D7082A8494AA6D14B2CCD082FB4">
    <w:name w:val="89630D7082A8494AA6D14B2CCD082FB4"/>
    <w:rsid w:val="00B254B9"/>
    <w:rPr>
      <w:rFonts w:eastAsiaTheme="minorHAnsi" w:cs="Times New Roman (Body CS)"/>
      <w:color w:val="000000" w:themeColor="text1"/>
      <w:spacing w:val="-4"/>
      <w:sz w:val="16"/>
      <w:szCs w:val="22"/>
    </w:rPr>
  </w:style>
  <w:style w:type="paragraph" w:customStyle="1" w:styleId="AFA7C212635E1E448255E1B45F4C9082">
    <w:name w:val="AFA7C212635E1E448255E1B45F4C9082"/>
    <w:rsid w:val="00B254B9"/>
    <w:rPr>
      <w:rFonts w:eastAsiaTheme="minorHAnsi" w:cs="Times New Roman (Body CS)"/>
      <w:color w:val="000000" w:themeColor="text1"/>
      <w:spacing w:val="-4"/>
      <w:sz w:val="16"/>
      <w:szCs w:val="22"/>
    </w:rPr>
  </w:style>
  <w:style w:type="paragraph" w:customStyle="1" w:styleId="98EC9476B5BD48458933FC94681DC901">
    <w:name w:val="98EC9476B5BD48458933FC94681DC901"/>
    <w:rsid w:val="00B254B9"/>
    <w:rPr>
      <w:rFonts w:eastAsiaTheme="minorHAnsi" w:cs="Times New Roman (Body CS)"/>
      <w:color w:val="000000" w:themeColor="text1"/>
      <w:spacing w:val="-4"/>
      <w:sz w:val="16"/>
      <w:szCs w:val="22"/>
    </w:rPr>
  </w:style>
  <w:style w:type="paragraph" w:customStyle="1" w:styleId="64262429EA7EEF4FB030FF548D13B30E">
    <w:name w:val="64262429EA7EEF4FB030FF548D13B30E"/>
    <w:rsid w:val="00B254B9"/>
    <w:rPr>
      <w:rFonts w:eastAsiaTheme="minorHAnsi" w:cs="Times New Roman (Body CS)"/>
      <w:color w:val="000000" w:themeColor="text1"/>
      <w:spacing w:val="-4"/>
      <w:sz w:val="16"/>
      <w:szCs w:val="22"/>
    </w:rPr>
  </w:style>
  <w:style w:type="paragraph" w:customStyle="1" w:styleId="21F669884CFC3146AAC303564ADFCF47">
    <w:name w:val="21F669884CFC3146AAC303564ADFCF47"/>
    <w:rsid w:val="00B254B9"/>
    <w:rPr>
      <w:rFonts w:eastAsiaTheme="minorHAnsi" w:cs="Times New Roman (Body CS)"/>
      <w:color w:val="000000" w:themeColor="text1"/>
      <w:spacing w:val="-4"/>
      <w:sz w:val="16"/>
      <w:szCs w:val="22"/>
    </w:rPr>
  </w:style>
  <w:style w:type="paragraph" w:customStyle="1" w:styleId="B91E80BFB6000940B70CD425FBE3FAD1">
    <w:name w:val="B91E80BFB6000940B70CD425FBE3FAD1"/>
    <w:rsid w:val="00B254B9"/>
    <w:rPr>
      <w:rFonts w:eastAsiaTheme="minorHAnsi" w:cs="Times New Roman (Body CS)"/>
      <w:color w:val="000000" w:themeColor="text1"/>
      <w:spacing w:val="-4"/>
      <w:sz w:val="16"/>
      <w:szCs w:val="22"/>
    </w:rPr>
  </w:style>
  <w:style w:type="paragraph" w:customStyle="1" w:styleId="5C95AF13E62B8C41A0CDC9333A781428">
    <w:name w:val="5C95AF13E62B8C41A0CDC9333A781428"/>
    <w:rsid w:val="00B254B9"/>
    <w:rPr>
      <w:rFonts w:eastAsiaTheme="minorHAnsi" w:cs="Times New Roman (Body CS)"/>
      <w:color w:val="000000" w:themeColor="text1"/>
      <w:spacing w:val="-4"/>
      <w:sz w:val="16"/>
      <w:szCs w:val="22"/>
    </w:rPr>
  </w:style>
  <w:style w:type="paragraph" w:customStyle="1" w:styleId="C794BC754A0A7649875048760187B923">
    <w:name w:val="C794BC754A0A7649875048760187B923"/>
    <w:rsid w:val="00B254B9"/>
    <w:rPr>
      <w:rFonts w:eastAsiaTheme="minorHAnsi" w:cs="Times New Roman (Body CS)"/>
      <w:color w:val="000000" w:themeColor="text1"/>
      <w:spacing w:val="-4"/>
      <w:sz w:val="16"/>
      <w:szCs w:val="22"/>
    </w:rPr>
  </w:style>
  <w:style w:type="paragraph" w:customStyle="1" w:styleId="F8FC04FF009D394DB45CC41049F353D0">
    <w:name w:val="F8FC04FF009D394DB45CC41049F353D0"/>
    <w:rsid w:val="00B254B9"/>
    <w:rPr>
      <w:rFonts w:eastAsiaTheme="minorHAnsi" w:cs="Times New Roman (Body CS)"/>
      <w:color w:val="000000" w:themeColor="text1"/>
      <w:spacing w:val="-4"/>
      <w:sz w:val="16"/>
      <w:szCs w:val="22"/>
    </w:rPr>
  </w:style>
  <w:style w:type="paragraph" w:customStyle="1" w:styleId="F946AAD873DB8B4AB4388BD3437878F0">
    <w:name w:val="F946AAD873DB8B4AB4388BD3437878F0"/>
    <w:rsid w:val="00B254B9"/>
    <w:rPr>
      <w:rFonts w:eastAsiaTheme="minorHAnsi" w:cs="Times New Roman (Body CS)"/>
      <w:color w:val="000000" w:themeColor="text1"/>
      <w:spacing w:val="-4"/>
      <w:sz w:val="16"/>
      <w:szCs w:val="22"/>
    </w:rPr>
  </w:style>
  <w:style w:type="paragraph" w:customStyle="1" w:styleId="75A30EDC00018B4BAB23219C4E232580">
    <w:name w:val="75A30EDC00018B4BAB23219C4E232580"/>
    <w:rsid w:val="00B254B9"/>
    <w:rPr>
      <w:rFonts w:eastAsiaTheme="minorHAnsi" w:cs="Times New Roman (Body CS)"/>
      <w:color w:val="000000" w:themeColor="text1"/>
      <w:spacing w:val="-4"/>
      <w:sz w:val="16"/>
      <w:szCs w:val="22"/>
    </w:rPr>
  </w:style>
  <w:style w:type="paragraph" w:customStyle="1" w:styleId="ACD8B61E5081EA4B9062F2EAFBA4006C">
    <w:name w:val="ACD8B61E5081EA4B9062F2EAFBA4006C"/>
    <w:rsid w:val="00B254B9"/>
    <w:rPr>
      <w:rFonts w:eastAsiaTheme="minorHAnsi" w:cs="Times New Roman (Body CS)"/>
      <w:color w:val="000000" w:themeColor="text1"/>
      <w:spacing w:val="-4"/>
      <w:sz w:val="16"/>
      <w:szCs w:val="22"/>
    </w:rPr>
  </w:style>
  <w:style w:type="paragraph" w:customStyle="1" w:styleId="3A43A9E14C72C0439FD32740AE7208A7">
    <w:name w:val="3A43A9E14C72C0439FD32740AE7208A7"/>
    <w:rsid w:val="00B254B9"/>
    <w:rPr>
      <w:rFonts w:eastAsiaTheme="minorHAnsi" w:cs="Times New Roman (Body CS)"/>
      <w:color w:val="000000" w:themeColor="text1"/>
      <w:spacing w:val="-4"/>
      <w:sz w:val="16"/>
      <w:szCs w:val="22"/>
    </w:rPr>
  </w:style>
  <w:style w:type="paragraph" w:customStyle="1" w:styleId="3591D9C257E2CB4DB35CF4482DE99D11">
    <w:name w:val="3591D9C257E2CB4DB35CF4482DE99D11"/>
    <w:rsid w:val="00B254B9"/>
    <w:rPr>
      <w:rFonts w:eastAsiaTheme="minorHAnsi" w:cs="Times New Roman (Body CS)"/>
      <w:color w:val="000000" w:themeColor="text1"/>
      <w:spacing w:val="-4"/>
      <w:sz w:val="16"/>
      <w:szCs w:val="22"/>
    </w:rPr>
  </w:style>
  <w:style w:type="paragraph" w:customStyle="1" w:styleId="FE2747DCCDF8864086348C21ADA67C17">
    <w:name w:val="FE2747DCCDF8864086348C21ADA67C17"/>
    <w:rsid w:val="00B254B9"/>
    <w:rPr>
      <w:rFonts w:eastAsiaTheme="minorHAnsi" w:cs="Times New Roman (Body CS)"/>
      <w:color w:val="000000" w:themeColor="text1"/>
      <w:spacing w:val="-4"/>
      <w:sz w:val="16"/>
      <w:szCs w:val="22"/>
    </w:rPr>
  </w:style>
  <w:style w:type="paragraph" w:customStyle="1" w:styleId="75B52143D9B03F45AE620F0ADE7A6AED">
    <w:name w:val="75B52143D9B03F45AE620F0ADE7A6AED"/>
    <w:rsid w:val="00B254B9"/>
    <w:rPr>
      <w:rFonts w:eastAsiaTheme="minorHAnsi" w:cs="Times New Roman (Body CS)"/>
      <w:color w:val="000000" w:themeColor="text1"/>
      <w:spacing w:val="-4"/>
      <w:sz w:val="16"/>
      <w:szCs w:val="22"/>
    </w:rPr>
  </w:style>
  <w:style w:type="paragraph" w:customStyle="1" w:styleId="55F0C4467AE1F44F95F934198BB83B10">
    <w:name w:val="55F0C4467AE1F44F95F934198BB83B10"/>
    <w:rsid w:val="00B254B9"/>
    <w:rPr>
      <w:rFonts w:eastAsiaTheme="minorHAnsi" w:cs="Times New Roman (Body CS)"/>
      <w:color w:val="000000" w:themeColor="text1"/>
      <w:spacing w:val="-4"/>
      <w:sz w:val="16"/>
      <w:szCs w:val="22"/>
    </w:rPr>
  </w:style>
  <w:style w:type="paragraph" w:customStyle="1" w:styleId="3F066C7C3866AB4189D630A7C18E0BC3">
    <w:name w:val="3F066C7C3866AB4189D630A7C18E0BC3"/>
    <w:rsid w:val="00B254B9"/>
    <w:rPr>
      <w:rFonts w:eastAsiaTheme="minorHAnsi" w:cs="Times New Roman (Body CS)"/>
      <w:color w:val="000000" w:themeColor="text1"/>
      <w:spacing w:val="-4"/>
      <w:sz w:val="16"/>
      <w:szCs w:val="22"/>
    </w:rPr>
  </w:style>
  <w:style w:type="paragraph" w:customStyle="1" w:styleId="7367D29FF35E924693E3933AF30F5744">
    <w:name w:val="7367D29FF35E924693E3933AF30F5744"/>
    <w:rsid w:val="00B254B9"/>
    <w:rPr>
      <w:rFonts w:eastAsiaTheme="minorHAnsi" w:cs="Times New Roman (Body CS)"/>
      <w:color w:val="000000" w:themeColor="text1"/>
      <w:spacing w:val="-4"/>
      <w:sz w:val="16"/>
      <w:szCs w:val="22"/>
    </w:rPr>
  </w:style>
  <w:style w:type="paragraph" w:customStyle="1" w:styleId="09E162871AEA4C4C847F95FFFBD503F4">
    <w:name w:val="09E162871AEA4C4C847F95FFFBD503F4"/>
    <w:rsid w:val="00B254B9"/>
    <w:rPr>
      <w:rFonts w:eastAsiaTheme="minorHAnsi" w:cs="Times New Roman (Body CS)"/>
      <w:color w:val="000000" w:themeColor="text1"/>
      <w:spacing w:val="-4"/>
      <w:sz w:val="16"/>
      <w:szCs w:val="22"/>
    </w:rPr>
  </w:style>
  <w:style w:type="paragraph" w:customStyle="1" w:styleId="32FAAFCD4D4DF843A439AD56E75C62BF">
    <w:name w:val="32FAAFCD4D4DF843A439AD56E75C62BF"/>
    <w:rsid w:val="00B254B9"/>
    <w:rPr>
      <w:rFonts w:eastAsiaTheme="minorHAnsi" w:cs="Times New Roman (Body CS)"/>
      <w:color w:val="000000" w:themeColor="text1"/>
      <w:spacing w:val="-4"/>
      <w:sz w:val="16"/>
      <w:szCs w:val="22"/>
    </w:rPr>
  </w:style>
  <w:style w:type="paragraph" w:customStyle="1" w:styleId="556BADFC004ACB469BED2D2C34BDF30D">
    <w:name w:val="556BADFC004ACB469BED2D2C34BDF30D"/>
    <w:rsid w:val="00B254B9"/>
    <w:rPr>
      <w:rFonts w:eastAsiaTheme="minorHAnsi" w:cs="Times New Roman (Body CS)"/>
      <w:color w:val="000000" w:themeColor="text1"/>
      <w:spacing w:val="-4"/>
      <w:sz w:val="16"/>
      <w:szCs w:val="22"/>
    </w:rPr>
  </w:style>
  <w:style w:type="paragraph" w:customStyle="1" w:styleId="FB2F2C716A92AF48AC8125C6BC58964B">
    <w:name w:val="FB2F2C716A92AF48AC8125C6BC58964B"/>
    <w:rsid w:val="00B254B9"/>
    <w:rPr>
      <w:rFonts w:eastAsiaTheme="minorHAnsi" w:cs="Times New Roman (Body CS)"/>
      <w:color w:val="000000" w:themeColor="text1"/>
      <w:spacing w:val="-4"/>
      <w:sz w:val="16"/>
      <w:szCs w:val="22"/>
    </w:rPr>
  </w:style>
  <w:style w:type="paragraph" w:customStyle="1" w:styleId="A4D6AEFB716D514CB193C7FAA478E4B8">
    <w:name w:val="A4D6AEFB716D514CB193C7FAA478E4B8"/>
    <w:rsid w:val="00B254B9"/>
    <w:rPr>
      <w:rFonts w:eastAsiaTheme="minorHAnsi" w:cs="Times New Roman (Body CS)"/>
      <w:color w:val="000000" w:themeColor="text1"/>
      <w:spacing w:val="-4"/>
      <w:sz w:val="16"/>
      <w:szCs w:val="22"/>
    </w:rPr>
  </w:style>
  <w:style w:type="paragraph" w:customStyle="1" w:styleId="3FB2C003CEEFB84DB8B46BC43188DBF9">
    <w:name w:val="3FB2C003CEEFB84DB8B46BC43188DBF9"/>
    <w:rsid w:val="00B254B9"/>
    <w:rPr>
      <w:rFonts w:eastAsiaTheme="minorHAnsi" w:cs="Times New Roman (Body CS)"/>
      <w:color w:val="000000" w:themeColor="text1"/>
      <w:spacing w:val="-4"/>
      <w:sz w:val="16"/>
      <w:szCs w:val="22"/>
    </w:rPr>
  </w:style>
  <w:style w:type="paragraph" w:customStyle="1" w:styleId="5DCD5F4BFD257B4888E2F60C20F3D00A">
    <w:name w:val="5DCD5F4BFD257B4888E2F60C20F3D00A"/>
    <w:rsid w:val="00B254B9"/>
    <w:rPr>
      <w:rFonts w:eastAsiaTheme="minorHAnsi" w:cs="Times New Roman (Body CS)"/>
      <w:color w:val="000000" w:themeColor="text1"/>
      <w:spacing w:val="-4"/>
      <w:sz w:val="16"/>
      <w:szCs w:val="22"/>
    </w:rPr>
  </w:style>
  <w:style w:type="paragraph" w:customStyle="1" w:styleId="0D439E25784A11438751B5DBD15A7B70">
    <w:name w:val="0D439E25784A11438751B5DBD15A7B70"/>
    <w:rsid w:val="00B254B9"/>
    <w:rPr>
      <w:rFonts w:eastAsiaTheme="minorHAnsi" w:cs="Times New Roman (Body CS)"/>
      <w:color w:val="000000" w:themeColor="text1"/>
      <w:spacing w:val="-4"/>
      <w:sz w:val="16"/>
      <w:szCs w:val="22"/>
    </w:rPr>
  </w:style>
  <w:style w:type="paragraph" w:customStyle="1" w:styleId="5C9F9F18FE1E234B997CFBEB6A50E9C1">
    <w:name w:val="5C9F9F18FE1E234B997CFBEB6A50E9C1"/>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49C40D7332F10F40B40B0EA7E770A4DD">
    <w:name w:val="49C40D7332F10F40B40B0EA7E770A4D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EDFB6D382F291A47A7236AB7B36C1D3C">
    <w:name w:val="EDFB6D382F291A47A7236AB7B36C1D3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4D70E54E866E644BC77A5737DA61666">
    <w:name w:val="F4D70E54E866E644BC77A5737DA6166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F4FA01FCF22544F9A92992BC17EC769">
    <w:name w:val="3F4FA01FCF22544F9A92992BC17EC76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7F9A569C8AE6074990A437D61C5AD2BB">
    <w:name w:val="7F9A569C8AE6074990A437D61C5AD2B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6FFF7B8B0833D34BA19369D2EB9F23E0">
    <w:name w:val="6FFF7B8B0833D34BA19369D2EB9F23E0"/>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EC81BA3BF2B0E47A3B6D95E14936404">
    <w:name w:val="5EC81BA3BF2B0E47A3B6D95E1493640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A7FBFC6F3A3E645B0AC617ABB721E76">
    <w:name w:val="DA7FBFC6F3A3E645B0AC617ABB721E7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438815C15B8AA447B5E0815F2A0F37FC">
    <w:name w:val="438815C15B8AA447B5E0815F2A0F37F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ADFACB233408043BE5702D43D0ABDCD">
    <w:name w:val="9ADFACB233408043BE5702D43D0ABDC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B98659F007C2A4BB3895377F26E3418">
    <w:name w:val="3B98659F007C2A4BB3895377F26E341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DF59349A1F5CB4EAC4AB82C114EE580">
    <w:name w:val="DDF59349A1F5CB4EAC4AB82C114EE580"/>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7144BBB8428D294FA3ECEDD024BC3AA2">
    <w:name w:val="7144BBB8428D294FA3ECEDD024BC3AA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A90AC4DA30417346BF052A6EC666D1F0">
    <w:name w:val="A90AC4DA30417346BF052A6EC666D1F0"/>
    <w:rsid w:val="00B254B9"/>
    <w:rPr>
      <w:rFonts w:eastAsiaTheme="minorHAnsi" w:cs="Times New Roman (Body CS)"/>
      <w:color w:val="000000" w:themeColor="text1"/>
      <w:spacing w:val="-4"/>
      <w:sz w:val="16"/>
      <w:szCs w:val="22"/>
    </w:rPr>
  </w:style>
  <w:style w:type="paragraph" w:customStyle="1" w:styleId="7D299506E250D0489E60D1AC37B9895B">
    <w:name w:val="7D299506E250D0489E60D1AC37B9895B"/>
    <w:rsid w:val="00B254B9"/>
    <w:rPr>
      <w:rFonts w:eastAsiaTheme="minorHAnsi" w:cs="Times New Roman (Body CS)"/>
      <w:color w:val="000000" w:themeColor="text1"/>
      <w:spacing w:val="-4"/>
      <w:sz w:val="16"/>
      <w:szCs w:val="22"/>
    </w:rPr>
  </w:style>
  <w:style w:type="paragraph" w:customStyle="1" w:styleId="C6984629495C834AB8BD36B63691073A">
    <w:name w:val="C6984629495C834AB8BD36B63691073A"/>
    <w:rsid w:val="00B254B9"/>
    <w:rPr>
      <w:rFonts w:eastAsiaTheme="minorHAnsi" w:cs="Times New Roman (Body CS)"/>
      <w:color w:val="000000" w:themeColor="text1"/>
      <w:spacing w:val="-4"/>
      <w:sz w:val="16"/>
      <w:szCs w:val="22"/>
    </w:rPr>
  </w:style>
  <w:style w:type="paragraph" w:customStyle="1" w:styleId="E717163F43959F46A7B4EB30E19BF2CA">
    <w:name w:val="E717163F43959F46A7B4EB30E19BF2CA"/>
    <w:rsid w:val="00B254B9"/>
    <w:rPr>
      <w:rFonts w:eastAsiaTheme="minorHAnsi" w:cs="Times New Roman (Body CS)"/>
      <w:color w:val="000000" w:themeColor="text1"/>
      <w:spacing w:val="-4"/>
      <w:sz w:val="16"/>
      <w:szCs w:val="22"/>
    </w:rPr>
  </w:style>
  <w:style w:type="paragraph" w:customStyle="1" w:styleId="FB854E8A4608A54B809835E79A356E0B">
    <w:name w:val="FB854E8A4608A54B809835E79A356E0B"/>
    <w:rsid w:val="00B254B9"/>
    <w:rPr>
      <w:rFonts w:eastAsiaTheme="minorHAnsi" w:cs="Times New Roman (Body CS)"/>
      <w:color w:val="000000" w:themeColor="text1"/>
      <w:spacing w:val="-4"/>
      <w:sz w:val="16"/>
      <w:szCs w:val="22"/>
    </w:rPr>
  </w:style>
  <w:style w:type="paragraph" w:customStyle="1" w:styleId="C49FA0F79FF17049BA51877BD2302A98">
    <w:name w:val="C49FA0F79FF17049BA51877BD2302A98"/>
    <w:rsid w:val="00B254B9"/>
    <w:rPr>
      <w:rFonts w:eastAsiaTheme="minorHAnsi" w:cs="Times New Roman (Body CS)"/>
      <w:color w:val="000000" w:themeColor="text1"/>
      <w:spacing w:val="-4"/>
      <w:sz w:val="16"/>
      <w:szCs w:val="22"/>
    </w:rPr>
  </w:style>
  <w:style w:type="paragraph" w:customStyle="1" w:styleId="80E8C2004F448B409E909D43D4AAA55F">
    <w:name w:val="80E8C2004F448B409E909D43D4AAA55F"/>
    <w:rsid w:val="00B254B9"/>
    <w:rPr>
      <w:rFonts w:eastAsiaTheme="minorHAnsi" w:cs="Times New Roman (Body CS)"/>
      <w:color w:val="000000" w:themeColor="text1"/>
      <w:spacing w:val="-4"/>
      <w:sz w:val="16"/>
      <w:szCs w:val="22"/>
    </w:rPr>
  </w:style>
  <w:style w:type="paragraph" w:customStyle="1" w:styleId="9F3C03CD476EDD4BA4BB7FF95710145E">
    <w:name w:val="9F3C03CD476EDD4BA4BB7FF95710145E"/>
    <w:rsid w:val="00B254B9"/>
    <w:rPr>
      <w:rFonts w:eastAsiaTheme="minorHAnsi" w:cs="Times New Roman (Body CS)"/>
      <w:color w:val="000000" w:themeColor="text1"/>
      <w:spacing w:val="-4"/>
      <w:sz w:val="16"/>
      <w:szCs w:val="22"/>
    </w:rPr>
  </w:style>
  <w:style w:type="paragraph" w:customStyle="1" w:styleId="7C595DC3FD87654CBD2D61A79BEE6329">
    <w:name w:val="7C595DC3FD87654CBD2D61A79BEE6329"/>
    <w:rsid w:val="00B254B9"/>
    <w:rPr>
      <w:rFonts w:eastAsiaTheme="minorHAnsi" w:cs="Times New Roman (Body CS)"/>
      <w:color w:val="000000" w:themeColor="text1"/>
      <w:spacing w:val="-4"/>
      <w:sz w:val="16"/>
      <w:szCs w:val="22"/>
    </w:rPr>
  </w:style>
  <w:style w:type="paragraph" w:customStyle="1" w:styleId="638B26D0582A3E4FB097FBB323928CAD">
    <w:name w:val="638B26D0582A3E4FB097FBB323928CAD"/>
    <w:rsid w:val="00B254B9"/>
    <w:rPr>
      <w:rFonts w:eastAsiaTheme="minorHAnsi" w:cs="Times New Roman (Body CS)"/>
      <w:color w:val="000000" w:themeColor="text1"/>
      <w:spacing w:val="-4"/>
      <w:sz w:val="16"/>
      <w:szCs w:val="22"/>
    </w:rPr>
  </w:style>
  <w:style w:type="paragraph" w:customStyle="1" w:styleId="515151E8795EFA44A4413552C1353CF7">
    <w:name w:val="515151E8795EFA44A4413552C1353CF7"/>
    <w:rsid w:val="00B254B9"/>
    <w:rPr>
      <w:rFonts w:eastAsiaTheme="minorHAnsi" w:cs="Times New Roman (Body CS)"/>
      <w:color w:val="000000" w:themeColor="text1"/>
      <w:spacing w:val="-4"/>
      <w:sz w:val="16"/>
      <w:szCs w:val="22"/>
    </w:rPr>
  </w:style>
  <w:style w:type="paragraph" w:customStyle="1" w:styleId="AD7E5B74E68DB544A80A96C6FCB9410F">
    <w:name w:val="AD7E5B74E68DB544A80A96C6FCB9410F"/>
    <w:rsid w:val="00B254B9"/>
    <w:rPr>
      <w:rFonts w:eastAsiaTheme="minorHAnsi" w:cs="Times New Roman (Body CS)"/>
      <w:color w:val="000000" w:themeColor="text1"/>
      <w:spacing w:val="-4"/>
      <w:sz w:val="16"/>
      <w:szCs w:val="22"/>
    </w:rPr>
  </w:style>
  <w:style w:type="paragraph" w:customStyle="1" w:styleId="B4AC89170958EA40B90987269F7A6BC9">
    <w:name w:val="B4AC89170958EA40B90987269F7A6BC9"/>
    <w:rsid w:val="00B254B9"/>
    <w:rPr>
      <w:rFonts w:eastAsiaTheme="minorHAnsi" w:cs="Times New Roman (Body CS)"/>
      <w:color w:val="000000" w:themeColor="text1"/>
      <w:spacing w:val="-4"/>
      <w:sz w:val="16"/>
      <w:szCs w:val="22"/>
    </w:rPr>
  </w:style>
  <w:style w:type="paragraph" w:customStyle="1" w:styleId="46925CB053A7BB48B63B6E0D1BC7D091">
    <w:name w:val="46925CB053A7BB48B63B6E0D1BC7D091"/>
    <w:rsid w:val="00B254B9"/>
    <w:rPr>
      <w:rFonts w:eastAsiaTheme="minorHAnsi" w:cs="Times New Roman (Body CS)"/>
      <w:color w:val="000000" w:themeColor="text1"/>
      <w:spacing w:val="-4"/>
      <w:sz w:val="16"/>
      <w:szCs w:val="22"/>
    </w:rPr>
  </w:style>
  <w:style w:type="paragraph" w:customStyle="1" w:styleId="132CD28C5C82794CA7A1F5D74D449FE3">
    <w:name w:val="132CD28C5C82794CA7A1F5D74D449FE3"/>
    <w:rsid w:val="00B254B9"/>
    <w:rPr>
      <w:rFonts w:eastAsiaTheme="minorHAnsi" w:cs="Times New Roman (Body CS)"/>
      <w:color w:val="000000" w:themeColor="text1"/>
      <w:spacing w:val="-4"/>
      <w:sz w:val="16"/>
      <w:szCs w:val="22"/>
    </w:rPr>
  </w:style>
  <w:style w:type="paragraph" w:customStyle="1" w:styleId="F4B894E3FFE62C4A9DE9D75D3C08E13C">
    <w:name w:val="F4B894E3FFE62C4A9DE9D75D3C08E13C"/>
    <w:rsid w:val="00B254B9"/>
    <w:rPr>
      <w:rFonts w:eastAsiaTheme="minorHAnsi" w:cs="Times New Roman (Body CS)"/>
      <w:color w:val="000000" w:themeColor="text1"/>
      <w:spacing w:val="-4"/>
      <w:sz w:val="16"/>
      <w:szCs w:val="22"/>
    </w:rPr>
  </w:style>
  <w:style w:type="paragraph" w:customStyle="1" w:styleId="C94B848BD2B5AE458E254548B033D267">
    <w:name w:val="C94B848BD2B5AE458E254548B033D267"/>
    <w:rsid w:val="00B254B9"/>
    <w:rPr>
      <w:rFonts w:eastAsiaTheme="minorHAnsi" w:cs="Times New Roman (Body CS)"/>
      <w:color w:val="000000" w:themeColor="text1"/>
      <w:spacing w:val="-4"/>
      <w:sz w:val="16"/>
      <w:szCs w:val="22"/>
    </w:rPr>
  </w:style>
  <w:style w:type="paragraph" w:customStyle="1" w:styleId="2F8E6FF5FABD8C48967144867EFEF701">
    <w:name w:val="2F8E6FF5FABD8C48967144867EFEF701"/>
    <w:rsid w:val="00B254B9"/>
    <w:rPr>
      <w:rFonts w:eastAsiaTheme="minorHAnsi" w:cs="Times New Roman (Body CS)"/>
      <w:color w:val="000000" w:themeColor="text1"/>
      <w:spacing w:val="-4"/>
      <w:sz w:val="16"/>
      <w:szCs w:val="22"/>
    </w:rPr>
  </w:style>
  <w:style w:type="paragraph" w:customStyle="1" w:styleId="A138188F602CB143BB636C921FE64269">
    <w:name w:val="A138188F602CB143BB636C921FE64269"/>
    <w:rsid w:val="00B254B9"/>
    <w:rPr>
      <w:rFonts w:eastAsiaTheme="minorHAnsi" w:cs="Times New Roman (Body CS)"/>
      <w:color w:val="000000" w:themeColor="text1"/>
      <w:spacing w:val="-4"/>
      <w:sz w:val="16"/>
      <w:szCs w:val="22"/>
    </w:rPr>
  </w:style>
  <w:style w:type="paragraph" w:customStyle="1" w:styleId="F690EC2EDC0A3B4482CB18599C09F39E">
    <w:name w:val="F690EC2EDC0A3B4482CB18599C09F39E"/>
    <w:rsid w:val="00B254B9"/>
    <w:rPr>
      <w:rFonts w:eastAsiaTheme="minorHAnsi" w:cs="Times New Roman (Body CS)"/>
      <w:color w:val="000000" w:themeColor="text1"/>
      <w:spacing w:val="-4"/>
      <w:sz w:val="16"/>
      <w:szCs w:val="22"/>
    </w:rPr>
  </w:style>
  <w:style w:type="paragraph" w:customStyle="1" w:styleId="D99145D40E1C754C9A8327218AE7A3A9">
    <w:name w:val="D99145D40E1C754C9A8327218AE7A3A9"/>
    <w:rsid w:val="00B254B9"/>
    <w:rPr>
      <w:rFonts w:eastAsiaTheme="minorHAnsi" w:cs="Times New Roman (Body CS)"/>
      <w:color w:val="000000" w:themeColor="text1"/>
      <w:spacing w:val="-4"/>
      <w:sz w:val="16"/>
      <w:szCs w:val="22"/>
    </w:rPr>
  </w:style>
  <w:style w:type="paragraph" w:customStyle="1" w:styleId="878DFA5381765C4D9CF2F7F2EF275D9D">
    <w:name w:val="878DFA5381765C4D9CF2F7F2EF275D9D"/>
    <w:rsid w:val="00B254B9"/>
    <w:rPr>
      <w:rFonts w:eastAsiaTheme="minorHAnsi" w:cs="Times New Roman (Body CS)"/>
      <w:color w:val="000000" w:themeColor="text1"/>
      <w:spacing w:val="-4"/>
      <w:sz w:val="16"/>
      <w:szCs w:val="22"/>
    </w:rPr>
  </w:style>
  <w:style w:type="paragraph" w:customStyle="1" w:styleId="DB05408DCACB5742A72AC5AAE6A16382">
    <w:name w:val="DB05408DCACB5742A72AC5AAE6A16382"/>
    <w:rsid w:val="00B254B9"/>
    <w:rPr>
      <w:rFonts w:eastAsiaTheme="minorHAnsi" w:cs="Times New Roman (Body CS)"/>
      <w:color w:val="000000" w:themeColor="text1"/>
      <w:spacing w:val="-4"/>
      <w:sz w:val="16"/>
      <w:szCs w:val="22"/>
    </w:rPr>
  </w:style>
  <w:style w:type="paragraph" w:customStyle="1" w:styleId="AB89BC5191ABA74CB3B6A8648DAB3BD3">
    <w:name w:val="AB89BC5191ABA74CB3B6A8648DAB3BD3"/>
    <w:rsid w:val="00B254B9"/>
    <w:rPr>
      <w:rFonts w:eastAsiaTheme="minorHAnsi" w:cs="Times New Roman (Body CS)"/>
      <w:color w:val="000000" w:themeColor="text1"/>
      <w:spacing w:val="-4"/>
      <w:sz w:val="16"/>
      <w:szCs w:val="22"/>
    </w:rPr>
  </w:style>
  <w:style w:type="paragraph" w:customStyle="1" w:styleId="908A2D23B87E684CA789CC6E6380349D">
    <w:name w:val="908A2D23B87E684CA789CC6E6380349D"/>
    <w:rsid w:val="00B254B9"/>
    <w:rPr>
      <w:rFonts w:eastAsiaTheme="minorHAnsi" w:cs="Times New Roman (Body CS)"/>
      <w:color w:val="000000" w:themeColor="text1"/>
      <w:spacing w:val="-4"/>
      <w:sz w:val="16"/>
      <w:szCs w:val="22"/>
    </w:rPr>
  </w:style>
  <w:style w:type="paragraph" w:customStyle="1" w:styleId="3F72DFA9284FD646BD83571FE10F6F58">
    <w:name w:val="3F72DFA9284FD646BD83571FE10F6F58"/>
    <w:rsid w:val="00B254B9"/>
    <w:rPr>
      <w:rFonts w:eastAsiaTheme="minorHAnsi" w:cs="Times New Roman (Body CS)"/>
      <w:color w:val="000000" w:themeColor="text1"/>
      <w:spacing w:val="-4"/>
      <w:sz w:val="16"/>
      <w:szCs w:val="22"/>
    </w:rPr>
  </w:style>
  <w:style w:type="paragraph" w:customStyle="1" w:styleId="9EC81EAEC9341F459CA786FA865CC78A">
    <w:name w:val="9EC81EAEC9341F459CA786FA865CC78A"/>
    <w:rsid w:val="00B254B9"/>
    <w:rPr>
      <w:rFonts w:eastAsiaTheme="minorHAnsi" w:cs="Times New Roman (Body CS)"/>
      <w:color w:val="000000" w:themeColor="text1"/>
      <w:spacing w:val="-4"/>
      <w:sz w:val="16"/>
      <w:szCs w:val="22"/>
    </w:rPr>
  </w:style>
  <w:style w:type="paragraph" w:customStyle="1" w:styleId="144791A75016624D8D2A144B4B8B7753">
    <w:name w:val="144791A75016624D8D2A144B4B8B7753"/>
    <w:rsid w:val="00B254B9"/>
    <w:rPr>
      <w:rFonts w:eastAsiaTheme="minorHAnsi" w:cs="Times New Roman (Body CS)"/>
      <w:color w:val="000000" w:themeColor="text1"/>
      <w:spacing w:val="-4"/>
      <w:sz w:val="16"/>
      <w:szCs w:val="22"/>
    </w:rPr>
  </w:style>
  <w:style w:type="paragraph" w:customStyle="1" w:styleId="1395B5CFE52B5144A08FA1298CB15696">
    <w:name w:val="1395B5CFE52B5144A08FA1298CB15696"/>
    <w:rsid w:val="00B254B9"/>
    <w:rPr>
      <w:rFonts w:eastAsiaTheme="minorHAnsi" w:cs="Times New Roman (Body CS)"/>
      <w:color w:val="000000" w:themeColor="text1"/>
      <w:spacing w:val="-4"/>
      <w:sz w:val="16"/>
      <w:szCs w:val="22"/>
    </w:rPr>
  </w:style>
  <w:style w:type="paragraph" w:customStyle="1" w:styleId="7DF0ABCA9306AA4F9A276AD1523136F6">
    <w:name w:val="7DF0ABCA9306AA4F9A276AD1523136F6"/>
    <w:rsid w:val="00B254B9"/>
    <w:rPr>
      <w:rFonts w:eastAsiaTheme="minorHAnsi" w:cs="Times New Roman (Body CS)"/>
      <w:color w:val="000000" w:themeColor="text1"/>
      <w:spacing w:val="-4"/>
      <w:sz w:val="16"/>
      <w:szCs w:val="22"/>
    </w:rPr>
  </w:style>
  <w:style w:type="paragraph" w:customStyle="1" w:styleId="9CEFB8E04989B64D8FED857B41024656">
    <w:name w:val="9CEFB8E04989B64D8FED857B41024656"/>
    <w:rsid w:val="00B254B9"/>
    <w:rPr>
      <w:rFonts w:eastAsiaTheme="minorHAnsi" w:cs="Times New Roman (Body CS)"/>
      <w:color w:val="000000" w:themeColor="text1"/>
      <w:spacing w:val="-4"/>
      <w:sz w:val="16"/>
      <w:szCs w:val="22"/>
    </w:rPr>
  </w:style>
  <w:style w:type="paragraph" w:customStyle="1" w:styleId="7025019E5D00C64BB2981566355B2F68">
    <w:name w:val="7025019E5D00C64BB2981566355B2F68"/>
    <w:rsid w:val="00B254B9"/>
    <w:rPr>
      <w:rFonts w:eastAsiaTheme="minorHAnsi" w:cs="Times New Roman (Body CS)"/>
      <w:color w:val="000000" w:themeColor="text1"/>
      <w:spacing w:val="-4"/>
      <w:sz w:val="16"/>
      <w:szCs w:val="22"/>
    </w:rPr>
  </w:style>
  <w:style w:type="paragraph" w:customStyle="1" w:styleId="F38DC3C18610BE4AB1C27E28C040F916">
    <w:name w:val="F38DC3C18610BE4AB1C27E28C040F916"/>
    <w:rsid w:val="00B254B9"/>
    <w:rPr>
      <w:rFonts w:eastAsiaTheme="minorHAnsi" w:cs="Times New Roman (Body CS)"/>
      <w:color w:val="000000" w:themeColor="text1"/>
      <w:spacing w:val="-4"/>
      <w:sz w:val="16"/>
      <w:szCs w:val="22"/>
    </w:rPr>
  </w:style>
  <w:style w:type="paragraph" w:customStyle="1" w:styleId="8E44DBCCEAA60E43B1A005C511B626B0">
    <w:name w:val="8E44DBCCEAA60E43B1A005C511B626B0"/>
    <w:rsid w:val="00B254B9"/>
    <w:rPr>
      <w:rFonts w:eastAsiaTheme="minorHAnsi" w:cs="Times New Roman (Body CS)"/>
      <w:color w:val="000000" w:themeColor="text1"/>
      <w:spacing w:val="-4"/>
      <w:sz w:val="16"/>
      <w:szCs w:val="22"/>
    </w:rPr>
  </w:style>
  <w:style w:type="paragraph" w:customStyle="1" w:styleId="3659B9F15BFCF642AA05DFBA41D33996">
    <w:name w:val="3659B9F15BFCF642AA05DFBA41D33996"/>
    <w:rsid w:val="00B254B9"/>
    <w:rPr>
      <w:rFonts w:eastAsiaTheme="minorHAnsi" w:cs="Times New Roman (Body CS)"/>
      <w:color w:val="000000" w:themeColor="text1"/>
      <w:spacing w:val="-4"/>
      <w:sz w:val="16"/>
      <w:szCs w:val="22"/>
    </w:rPr>
  </w:style>
  <w:style w:type="paragraph" w:customStyle="1" w:styleId="4F7910DF3D969A4C8CF95F0C8AF51D7A">
    <w:name w:val="4F7910DF3D969A4C8CF95F0C8AF51D7A"/>
    <w:rsid w:val="00B254B9"/>
    <w:rPr>
      <w:rFonts w:eastAsiaTheme="minorHAnsi" w:cs="Times New Roman (Body CS)"/>
      <w:color w:val="000000" w:themeColor="text1"/>
      <w:spacing w:val="-4"/>
      <w:sz w:val="16"/>
      <w:szCs w:val="22"/>
    </w:rPr>
  </w:style>
  <w:style w:type="paragraph" w:customStyle="1" w:styleId="96FF86AB8E409740909921140B8F6D39">
    <w:name w:val="96FF86AB8E409740909921140B8F6D39"/>
    <w:rsid w:val="00B254B9"/>
    <w:rPr>
      <w:rFonts w:eastAsiaTheme="minorHAnsi" w:cs="Times New Roman (Body CS)"/>
      <w:color w:val="000000" w:themeColor="text1"/>
      <w:spacing w:val="-4"/>
      <w:sz w:val="16"/>
      <w:szCs w:val="22"/>
    </w:rPr>
  </w:style>
  <w:style w:type="paragraph" w:customStyle="1" w:styleId="9494D2B0BB70474EAE6DE7045337665B">
    <w:name w:val="9494D2B0BB70474EAE6DE7045337665B"/>
    <w:rsid w:val="00B254B9"/>
    <w:rPr>
      <w:rFonts w:eastAsiaTheme="minorHAnsi" w:cs="Times New Roman (Body CS)"/>
      <w:color w:val="000000" w:themeColor="text1"/>
      <w:spacing w:val="-4"/>
      <w:sz w:val="16"/>
      <w:szCs w:val="22"/>
    </w:rPr>
  </w:style>
  <w:style w:type="paragraph" w:customStyle="1" w:styleId="CAFCBCE4486F9040A6FAF938C80C9C7E">
    <w:name w:val="CAFCBCE4486F9040A6FAF938C80C9C7E"/>
    <w:rsid w:val="00B254B9"/>
    <w:rPr>
      <w:rFonts w:eastAsiaTheme="minorHAnsi" w:cs="Times New Roman (Body CS)"/>
      <w:color w:val="000000" w:themeColor="text1"/>
      <w:spacing w:val="-4"/>
      <w:sz w:val="16"/>
      <w:szCs w:val="22"/>
    </w:rPr>
  </w:style>
  <w:style w:type="paragraph" w:customStyle="1" w:styleId="3401B5C7305FD446B9FDFDE30850B3BB">
    <w:name w:val="3401B5C7305FD446B9FDFDE30850B3BB"/>
    <w:rsid w:val="00B254B9"/>
    <w:rPr>
      <w:rFonts w:eastAsiaTheme="minorHAnsi" w:cs="Times New Roman (Body CS)"/>
      <w:color w:val="000000" w:themeColor="text1"/>
      <w:spacing w:val="-4"/>
      <w:sz w:val="16"/>
      <w:szCs w:val="22"/>
    </w:rPr>
  </w:style>
  <w:style w:type="paragraph" w:customStyle="1" w:styleId="0CF4662FAEF0BB419F2CB7262018FB86">
    <w:name w:val="0CF4662FAEF0BB419F2CB7262018FB86"/>
    <w:rsid w:val="00B254B9"/>
    <w:rPr>
      <w:rFonts w:eastAsiaTheme="minorHAnsi" w:cs="Times New Roman (Body CS)"/>
      <w:color w:val="000000" w:themeColor="text1"/>
      <w:spacing w:val="-4"/>
      <w:sz w:val="16"/>
      <w:szCs w:val="22"/>
    </w:rPr>
  </w:style>
  <w:style w:type="paragraph" w:customStyle="1" w:styleId="67660BA7C886814DB109A3115820D0B7">
    <w:name w:val="67660BA7C886814DB109A3115820D0B7"/>
    <w:rsid w:val="00B254B9"/>
    <w:rPr>
      <w:rFonts w:eastAsiaTheme="minorHAnsi" w:cs="Times New Roman (Body CS)"/>
      <w:color w:val="000000" w:themeColor="text1"/>
      <w:spacing w:val="-4"/>
      <w:sz w:val="16"/>
      <w:szCs w:val="22"/>
    </w:rPr>
  </w:style>
  <w:style w:type="paragraph" w:customStyle="1" w:styleId="7516DC6B16CD3B4AB7AC994D8ED4FC06">
    <w:name w:val="7516DC6B16CD3B4AB7AC994D8ED4FC06"/>
    <w:rsid w:val="00B254B9"/>
    <w:rPr>
      <w:rFonts w:eastAsiaTheme="minorHAnsi" w:cs="Times New Roman (Body CS)"/>
      <w:color w:val="000000" w:themeColor="text1"/>
      <w:spacing w:val="-4"/>
      <w:sz w:val="16"/>
      <w:szCs w:val="22"/>
    </w:rPr>
  </w:style>
  <w:style w:type="paragraph" w:customStyle="1" w:styleId="C846F87E1456DB419588229D73F5B874">
    <w:name w:val="C846F87E1456DB419588229D73F5B874"/>
    <w:rsid w:val="00B254B9"/>
    <w:rPr>
      <w:rFonts w:eastAsiaTheme="minorHAnsi" w:cs="Times New Roman (Body CS)"/>
      <w:color w:val="000000" w:themeColor="text1"/>
      <w:spacing w:val="-4"/>
      <w:sz w:val="16"/>
      <w:szCs w:val="22"/>
    </w:rPr>
  </w:style>
  <w:style w:type="paragraph" w:customStyle="1" w:styleId="232ED249BF18484BBECFAA2C2D4630B1">
    <w:name w:val="232ED249BF18484BBECFAA2C2D4630B1"/>
    <w:rsid w:val="00B254B9"/>
    <w:rPr>
      <w:rFonts w:eastAsiaTheme="minorHAnsi" w:cs="Times New Roman (Body CS)"/>
      <w:color w:val="000000" w:themeColor="text1"/>
      <w:spacing w:val="-4"/>
      <w:sz w:val="16"/>
      <w:szCs w:val="22"/>
    </w:rPr>
  </w:style>
  <w:style w:type="paragraph" w:customStyle="1" w:styleId="D03EFB58375DFF47822D7AA43F2BCDCB">
    <w:name w:val="D03EFB58375DFF47822D7AA43F2BCDCB"/>
    <w:rsid w:val="00B254B9"/>
    <w:rPr>
      <w:rFonts w:eastAsiaTheme="minorHAnsi" w:cs="Times New Roman (Body CS)"/>
      <w:color w:val="000000" w:themeColor="text1"/>
      <w:spacing w:val="-4"/>
      <w:sz w:val="16"/>
      <w:szCs w:val="22"/>
    </w:rPr>
  </w:style>
  <w:style w:type="paragraph" w:customStyle="1" w:styleId="E041F680404E7A468A6A36215AA41E02">
    <w:name w:val="E041F680404E7A468A6A36215AA41E02"/>
    <w:rsid w:val="00B254B9"/>
    <w:rPr>
      <w:rFonts w:eastAsiaTheme="minorHAnsi" w:cs="Times New Roman (Body CS)"/>
      <w:color w:val="000000" w:themeColor="text1"/>
      <w:spacing w:val="-4"/>
      <w:sz w:val="16"/>
      <w:szCs w:val="22"/>
    </w:rPr>
  </w:style>
  <w:style w:type="paragraph" w:customStyle="1" w:styleId="C3088424915F4E48A742959CFD37B5E3">
    <w:name w:val="C3088424915F4E48A742959CFD37B5E3"/>
    <w:rsid w:val="00B254B9"/>
    <w:rPr>
      <w:rFonts w:eastAsiaTheme="minorHAnsi" w:cs="Times New Roman (Body CS)"/>
      <w:color w:val="000000" w:themeColor="text1"/>
      <w:spacing w:val="-4"/>
      <w:sz w:val="16"/>
      <w:szCs w:val="22"/>
    </w:rPr>
  </w:style>
  <w:style w:type="paragraph" w:customStyle="1" w:styleId="B1AF604B0043804193D80D7BC180EEEE">
    <w:name w:val="B1AF604B0043804193D80D7BC180EEEE"/>
    <w:rsid w:val="00B254B9"/>
    <w:rPr>
      <w:rFonts w:eastAsiaTheme="minorHAnsi" w:cs="Times New Roman (Body CS)"/>
      <w:color w:val="000000" w:themeColor="text1"/>
      <w:spacing w:val="-4"/>
      <w:sz w:val="16"/>
      <w:szCs w:val="22"/>
    </w:rPr>
  </w:style>
  <w:style w:type="paragraph" w:customStyle="1" w:styleId="033AEF95855F16498BB4A4959E9ADAF1">
    <w:name w:val="033AEF95855F16498BB4A4959E9ADAF1"/>
    <w:rsid w:val="00B254B9"/>
    <w:rPr>
      <w:rFonts w:eastAsiaTheme="minorHAnsi" w:cs="Times New Roman (Body CS)"/>
      <w:color w:val="000000" w:themeColor="text1"/>
      <w:spacing w:val="-4"/>
      <w:sz w:val="16"/>
      <w:szCs w:val="22"/>
    </w:rPr>
  </w:style>
  <w:style w:type="paragraph" w:customStyle="1" w:styleId="89B78E1A36BA254CB1050B4A7DCE3B6B">
    <w:name w:val="89B78E1A36BA254CB1050B4A7DCE3B6B"/>
    <w:rsid w:val="00B254B9"/>
    <w:rPr>
      <w:rFonts w:eastAsiaTheme="minorHAnsi" w:cs="Times New Roman (Body CS)"/>
      <w:color w:val="000000" w:themeColor="text1"/>
      <w:spacing w:val="-4"/>
      <w:sz w:val="16"/>
      <w:szCs w:val="22"/>
    </w:rPr>
  </w:style>
  <w:style w:type="paragraph" w:customStyle="1" w:styleId="7459A78BD9A5774883F61F1C9253856A">
    <w:name w:val="7459A78BD9A5774883F61F1C9253856A"/>
    <w:rsid w:val="00B254B9"/>
    <w:rPr>
      <w:rFonts w:eastAsiaTheme="minorHAnsi" w:cs="Times New Roman (Body CS)"/>
      <w:color w:val="000000" w:themeColor="text1"/>
      <w:spacing w:val="-4"/>
      <w:sz w:val="16"/>
      <w:szCs w:val="22"/>
    </w:rPr>
  </w:style>
  <w:style w:type="paragraph" w:customStyle="1" w:styleId="BD45C0A16BAB3A4E9EA34E5561DCECB2">
    <w:name w:val="BD45C0A16BAB3A4E9EA34E5561DCECB2"/>
    <w:rsid w:val="00B254B9"/>
    <w:rPr>
      <w:rFonts w:eastAsiaTheme="minorHAnsi" w:cs="Times New Roman (Body CS)"/>
      <w:color w:val="000000" w:themeColor="text1"/>
      <w:spacing w:val="-4"/>
      <w:sz w:val="16"/>
      <w:szCs w:val="22"/>
    </w:rPr>
  </w:style>
  <w:style w:type="paragraph" w:customStyle="1" w:styleId="100B950DA76A9A499C04EDEA29409182">
    <w:name w:val="100B950DA76A9A499C04EDEA29409182"/>
    <w:rsid w:val="00B254B9"/>
    <w:rPr>
      <w:rFonts w:eastAsiaTheme="minorHAnsi" w:cs="Times New Roman (Body CS)"/>
      <w:color w:val="000000" w:themeColor="text1"/>
      <w:spacing w:val="-4"/>
      <w:sz w:val="16"/>
      <w:szCs w:val="22"/>
    </w:rPr>
  </w:style>
  <w:style w:type="paragraph" w:customStyle="1" w:styleId="DBABF55038B8CD4997A588B11D51CE30">
    <w:name w:val="DBABF55038B8CD4997A588B11D51CE30"/>
    <w:rsid w:val="00B254B9"/>
    <w:rPr>
      <w:rFonts w:eastAsiaTheme="minorHAnsi" w:cs="Times New Roman (Body CS)"/>
      <w:color w:val="000000" w:themeColor="text1"/>
      <w:spacing w:val="-4"/>
      <w:sz w:val="16"/>
      <w:szCs w:val="22"/>
    </w:rPr>
  </w:style>
  <w:style w:type="paragraph" w:customStyle="1" w:styleId="1E53E72108A97B439005C63A88FAD734">
    <w:name w:val="1E53E72108A97B439005C63A88FAD734"/>
    <w:rsid w:val="00B254B9"/>
    <w:rPr>
      <w:rFonts w:eastAsiaTheme="minorHAnsi" w:cs="Times New Roman (Body CS)"/>
      <w:color w:val="000000" w:themeColor="text1"/>
      <w:spacing w:val="-4"/>
      <w:sz w:val="16"/>
      <w:szCs w:val="22"/>
    </w:rPr>
  </w:style>
  <w:style w:type="paragraph" w:customStyle="1" w:styleId="5A1B7C1496AA764DBCBD7AE3E64EEB51">
    <w:name w:val="5A1B7C1496AA764DBCBD7AE3E64EEB51"/>
    <w:rsid w:val="00B254B9"/>
    <w:rPr>
      <w:rFonts w:eastAsiaTheme="minorHAnsi" w:cs="Times New Roman (Body CS)"/>
      <w:color w:val="000000" w:themeColor="text1"/>
      <w:spacing w:val="-4"/>
      <w:sz w:val="16"/>
      <w:szCs w:val="22"/>
    </w:rPr>
  </w:style>
  <w:style w:type="paragraph" w:customStyle="1" w:styleId="BCC558D7AF10B344B094EEC516EB4D6C">
    <w:name w:val="BCC558D7AF10B344B094EEC516EB4D6C"/>
    <w:rsid w:val="00B254B9"/>
    <w:rPr>
      <w:rFonts w:eastAsiaTheme="minorHAnsi" w:cs="Times New Roman (Body CS)"/>
      <w:color w:val="000000" w:themeColor="text1"/>
      <w:spacing w:val="-4"/>
      <w:sz w:val="16"/>
      <w:szCs w:val="22"/>
    </w:rPr>
  </w:style>
  <w:style w:type="paragraph" w:customStyle="1" w:styleId="16DCAFD1D9CC09418DB669415BE7A435">
    <w:name w:val="16DCAFD1D9CC09418DB669415BE7A435"/>
    <w:rsid w:val="00B254B9"/>
    <w:rPr>
      <w:rFonts w:eastAsiaTheme="minorHAnsi" w:cs="Times New Roman (Body CS)"/>
      <w:color w:val="000000" w:themeColor="text1"/>
      <w:spacing w:val="-4"/>
      <w:sz w:val="16"/>
      <w:szCs w:val="22"/>
    </w:rPr>
  </w:style>
  <w:style w:type="paragraph" w:customStyle="1" w:styleId="DD4D3E0D4AEDD84CB411C3B7288258C4">
    <w:name w:val="DD4D3E0D4AEDD84CB411C3B7288258C4"/>
    <w:rsid w:val="00B254B9"/>
    <w:rPr>
      <w:rFonts w:eastAsiaTheme="minorHAnsi" w:cs="Times New Roman (Body CS)"/>
      <w:color w:val="000000" w:themeColor="text1"/>
      <w:spacing w:val="-4"/>
      <w:sz w:val="16"/>
      <w:szCs w:val="22"/>
    </w:rPr>
  </w:style>
  <w:style w:type="paragraph" w:customStyle="1" w:styleId="EA20B1C6879BD042AA8A5FE3CC4735A4">
    <w:name w:val="EA20B1C6879BD042AA8A5FE3CC4735A4"/>
    <w:rsid w:val="00B254B9"/>
    <w:rPr>
      <w:rFonts w:eastAsiaTheme="minorHAnsi" w:cs="Times New Roman (Body CS)"/>
      <w:color w:val="000000" w:themeColor="text1"/>
      <w:spacing w:val="-4"/>
      <w:sz w:val="16"/>
      <w:szCs w:val="22"/>
    </w:rPr>
  </w:style>
  <w:style w:type="paragraph" w:customStyle="1" w:styleId="005E0FDBACB41344B96F91048AEA6599">
    <w:name w:val="005E0FDBACB41344B96F91048AEA6599"/>
    <w:rsid w:val="00B254B9"/>
    <w:rPr>
      <w:rFonts w:eastAsiaTheme="minorHAnsi" w:cs="Times New Roman (Body CS)"/>
      <w:color w:val="000000" w:themeColor="text1"/>
      <w:spacing w:val="-4"/>
      <w:sz w:val="16"/>
      <w:szCs w:val="22"/>
    </w:rPr>
  </w:style>
  <w:style w:type="paragraph" w:customStyle="1" w:styleId="24D235A0E251054EB36B573BF73AABA1">
    <w:name w:val="24D235A0E251054EB36B573BF73AABA1"/>
    <w:rsid w:val="00B254B9"/>
    <w:rPr>
      <w:rFonts w:eastAsiaTheme="minorHAnsi" w:cs="Times New Roman (Body CS)"/>
      <w:color w:val="000000" w:themeColor="text1"/>
      <w:spacing w:val="-4"/>
      <w:sz w:val="16"/>
      <w:szCs w:val="22"/>
    </w:rPr>
  </w:style>
  <w:style w:type="paragraph" w:customStyle="1" w:styleId="570D95CB39820940B0604D44BD2542E0">
    <w:name w:val="570D95CB39820940B0604D44BD2542E0"/>
    <w:rsid w:val="00B254B9"/>
    <w:rPr>
      <w:rFonts w:eastAsiaTheme="minorHAnsi" w:cs="Times New Roman (Body CS)"/>
      <w:color w:val="000000" w:themeColor="text1"/>
      <w:spacing w:val="-4"/>
      <w:sz w:val="16"/>
      <w:szCs w:val="22"/>
    </w:rPr>
  </w:style>
  <w:style w:type="paragraph" w:customStyle="1" w:styleId="B8A786E83D82644B9F00DEA275DF590B">
    <w:name w:val="B8A786E83D82644B9F00DEA275DF590B"/>
    <w:rsid w:val="00B254B9"/>
    <w:rPr>
      <w:rFonts w:eastAsiaTheme="minorHAnsi" w:cs="Times New Roman (Body CS)"/>
      <w:color w:val="000000" w:themeColor="text1"/>
      <w:spacing w:val="-4"/>
      <w:sz w:val="16"/>
      <w:szCs w:val="22"/>
    </w:rPr>
  </w:style>
  <w:style w:type="paragraph" w:customStyle="1" w:styleId="1EAA272C33D20449AAA3A43FD130B6F5">
    <w:name w:val="1EAA272C33D20449AAA3A43FD130B6F5"/>
    <w:rsid w:val="00B254B9"/>
    <w:rPr>
      <w:rFonts w:eastAsiaTheme="minorHAnsi" w:cs="Times New Roman (Body CS)"/>
      <w:color w:val="000000" w:themeColor="text1"/>
      <w:spacing w:val="-4"/>
      <w:sz w:val="16"/>
      <w:szCs w:val="22"/>
    </w:rPr>
  </w:style>
  <w:style w:type="paragraph" w:customStyle="1" w:styleId="BDE5801C11684C4ABE0494200BD37ACB">
    <w:name w:val="BDE5801C11684C4ABE0494200BD37ACB"/>
    <w:rsid w:val="00B254B9"/>
    <w:rPr>
      <w:rFonts w:eastAsiaTheme="minorHAnsi" w:cs="Times New Roman (Body CS)"/>
      <w:color w:val="000000" w:themeColor="text1"/>
      <w:spacing w:val="-4"/>
      <w:sz w:val="16"/>
      <w:szCs w:val="22"/>
    </w:rPr>
  </w:style>
  <w:style w:type="paragraph" w:customStyle="1" w:styleId="D39E419FC7DDA94288C38D896EA2AAA8">
    <w:name w:val="D39E419FC7DDA94288C38D896EA2AAA8"/>
    <w:rsid w:val="00B254B9"/>
    <w:rPr>
      <w:rFonts w:eastAsiaTheme="minorHAnsi" w:cs="Times New Roman (Body CS)"/>
      <w:color w:val="000000" w:themeColor="text1"/>
      <w:spacing w:val="-4"/>
      <w:sz w:val="16"/>
      <w:szCs w:val="22"/>
    </w:rPr>
  </w:style>
  <w:style w:type="paragraph" w:customStyle="1" w:styleId="0D8E6B075B60C14B80B8535F093D7913">
    <w:name w:val="0D8E6B075B60C14B80B8535F093D7913"/>
    <w:rsid w:val="00B254B9"/>
    <w:rPr>
      <w:rFonts w:eastAsiaTheme="minorHAnsi" w:cs="Times New Roman (Body CS)"/>
      <w:color w:val="000000" w:themeColor="text1"/>
      <w:spacing w:val="-4"/>
      <w:sz w:val="16"/>
      <w:szCs w:val="22"/>
    </w:rPr>
  </w:style>
  <w:style w:type="paragraph" w:customStyle="1" w:styleId="FE4FF2C4DFFBF143BA23EDF0F76F9480">
    <w:name w:val="FE4FF2C4DFFBF143BA23EDF0F76F9480"/>
    <w:rsid w:val="00B254B9"/>
    <w:rPr>
      <w:rFonts w:eastAsiaTheme="minorHAnsi" w:cs="Times New Roman (Body CS)"/>
      <w:color w:val="000000" w:themeColor="text1"/>
      <w:spacing w:val="-4"/>
      <w:sz w:val="16"/>
      <w:szCs w:val="22"/>
    </w:rPr>
  </w:style>
  <w:style w:type="paragraph" w:customStyle="1" w:styleId="81B3FBCE0797B941AC4DA21A6B2EF95F">
    <w:name w:val="81B3FBCE0797B941AC4DA21A6B2EF95F"/>
    <w:rsid w:val="00B254B9"/>
    <w:rPr>
      <w:rFonts w:eastAsiaTheme="minorHAnsi" w:cs="Times New Roman (Body CS)"/>
      <w:color w:val="000000" w:themeColor="text1"/>
      <w:spacing w:val="-4"/>
      <w:sz w:val="16"/>
      <w:szCs w:val="22"/>
    </w:rPr>
  </w:style>
  <w:style w:type="paragraph" w:customStyle="1" w:styleId="03AE85F2B4181342B66F37AB929F0B36">
    <w:name w:val="03AE85F2B4181342B66F37AB929F0B36"/>
    <w:rsid w:val="00B254B9"/>
    <w:rPr>
      <w:rFonts w:eastAsiaTheme="minorHAnsi" w:cs="Times New Roman (Body CS)"/>
      <w:color w:val="000000" w:themeColor="text1"/>
      <w:spacing w:val="-4"/>
      <w:sz w:val="16"/>
      <w:szCs w:val="22"/>
    </w:rPr>
  </w:style>
  <w:style w:type="paragraph" w:customStyle="1" w:styleId="5347745703B0A741AFAB83898B2FE5C5">
    <w:name w:val="5347745703B0A741AFAB83898B2FE5C5"/>
    <w:rsid w:val="00B254B9"/>
    <w:rPr>
      <w:rFonts w:eastAsiaTheme="minorHAnsi" w:cs="Times New Roman (Body CS)"/>
      <w:color w:val="000000" w:themeColor="text1"/>
      <w:spacing w:val="-4"/>
      <w:sz w:val="16"/>
      <w:szCs w:val="22"/>
    </w:rPr>
  </w:style>
  <w:style w:type="paragraph" w:customStyle="1" w:styleId="96A69E8EA57AB14C98B44BD1F14CAB80">
    <w:name w:val="96A69E8EA57AB14C98B44BD1F14CAB80"/>
    <w:rsid w:val="00B254B9"/>
    <w:rPr>
      <w:rFonts w:eastAsiaTheme="minorHAnsi" w:cs="Times New Roman (Body CS)"/>
      <w:color w:val="000000" w:themeColor="text1"/>
      <w:spacing w:val="-4"/>
      <w:sz w:val="16"/>
      <w:szCs w:val="22"/>
    </w:rPr>
  </w:style>
  <w:style w:type="paragraph" w:customStyle="1" w:styleId="37BA89BB531EE44096253658EFF87B51">
    <w:name w:val="37BA89BB531EE44096253658EFF87B51"/>
    <w:rsid w:val="00B254B9"/>
    <w:rPr>
      <w:rFonts w:eastAsiaTheme="minorHAnsi" w:cs="Times New Roman (Body CS)"/>
      <w:color w:val="000000" w:themeColor="text1"/>
      <w:spacing w:val="-4"/>
      <w:sz w:val="16"/>
      <w:szCs w:val="22"/>
    </w:rPr>
  </w:style>
  <w:style w:type="paragraph" w:customStyle="1" w:styleId="F952148DA2543C44837B3CACCA3CE7A6">
    <w:name w:val="F952148DA2543C44837B3CACCA3CE7A6"/>
    <w:rsid w:val="00B254B9"/>
    <w:rPr>
      <w:rFonts w:eastAsiaTheme="minorHAnsi" w:cs="Times New Roman (Body CS)"/>
      <w:color w:val="000000" w:themeColor="text1"/>
      <w:spacing w:val="-4"/>
      <w:sz w:val="16"/>
      <w:szCs w:val="22"/>
    </w:rPr>
  </w:style>
  <w:style w:type="paragraph" w:customStyle="1" w:styleId="A03708CFF189D846BEBA8348228B1CB7">
    <w:name w:val="A03708CFF189D846BEBA8348228B1CB7"/>
    <w:rsid w:val="00B254B9"/>
    <w:rPr>
      <w:rFonts w:eastAsiaTheme="minorHAnsi" w:cs="Times New Roman (Body CS)"/>
      <w:color w:val="000000" w:themeColor="text1"/>
      <w:spacing w:val="-4"/>
      <w:sz w:val="16"/>
      <w:szCs w:val="22"/>
    </w:rPr>
  </w:style>
  <w:style w:type="paragraph" w:customStyle="1" w:styleId="64A1CFE735359C49A0162A30D7273218">
    <w:name w:val="64A1CFE735359C49A0162A30D7273218"/>
    <w:rsid w:val="00B254B9"/>
    <w:rPr>
      <w:rFonts w:eastAsiaTheme="minorHAnsi" w:cs="Times New Roman (Body CS)"/>
      <w:color w:val="000000" w:themeColor="text1"/>
      <w:spacing w:val="-4"/>
      <w:sz w:val="16"/>
      <w:szCs w:val="22"/>
    </w:rPr>
  </w:style>
  <w:style w:type="paragraph" w:customStyle="1" w:styleId="DC8078CE01B78942B227BA65457602AA">
    <w:name w:val="DC8078CE01B78942B227BA65457602AA"/>
    <w:rsid w:val="00B254B9"/>
    <w:rPr>
      <w:rFonts w:eastAsiaTheme="minorHAnsi" w:cs="Times New Roman (Body CS)"/>
      <w:color w:val="000000" w:themeColor="text1"/>
      <w:spacing w:val="-4"/>
      <w:sz w:val="16"/>
      <w:szCs w:val="22"/>
    </w:rPr>
  </w:style>
  <w:style w:type="paragraph" w:customStyle="1" w:styleId="3854B47B980D1C48A5930D195E8CF913">
    <w:name w:val="3854B47B980D1C48A5930D195E8CF913"/>
    <w:rsid w:val="00B254B9"/>
    <w:rPr>
      <w:rFonts w:eastAsiaTheme="minorHAnsi" w:cs="Times New Roman (Body CS)"/>
      <w:color w:val="000000" w:themeColor="text1"/>
      <w:spacing w:val="-4"/>
      <w:sz w:val="16"/>
      <w:szCs w:val="22"/>
    </w:rPr>
  </w:style>
  <w:style w:type="paragraph" w:customStyle="1" w:styleId="AB7E5D96ACFB1842A464C9FAC4326E5E">
    <w:name w:val="AB7E5D96ACFB1842A464C9FAC4326E5E"/>
    <w:rsid w:val="00B254B9"/>
    <w:rPr>
      <w:rFonts w:eastAsiaTheme="minorHAnsi" w:cs="Times New Roman (Body CS)"/>
      <w:color w:val="000000" w:themeColor="text1"/>
      <w:spacing w:val="-4"/>
      <w:sz w:val="16"/>
      <w:szCs w:val="22"/>
    </w:rPr>
  </w:style>
  <w:style w:type="paragraph" w:customStyle="1" w:styleId="A5BB80DCC66BFB4FA50CC34A5F9157E7">
    <w:name w:val="A5BB80DCC66BFB4FA50CC34A5F9157E7"/>
    <w:rsid w:val="00B254B9"/>
    <w:rPr>
      <w:rFonts w:eastAsiaTheme="minorHAnsi" w:cs="Times New Roman (Body CS)"/>
      <w:color w:val="000000" w:themeColor="text1"/>
      <w:spacing w:val="-4"/>
      <w:sz w:val="16"/>
      <w:szCs w:val="22"/>
    </w:rPr>
  </w:style>
  <w:style w:type="paragraph" w:customStyle="1" w:styleId="6D79CCEC38A3714B9687296740F8AF53">
    <w:name w:val="6D79CCEC38A3714B9687296740F8AF53"/>
    <w:rsid w:val="00B254B9"/>
    <w:rPr>
      <w:rFonts w:eastAsiaTheme="minorHAnsi" w:cs="Times New Roman (Body CS)"/>
      <w:color w:val="000000" w:themeColor="text1"/>
      <w:spacing w:val="-4"/>
      <w:sz w:val="16"/>
      <w:szCs w:val="22"/>
    </w:rPr>
  </w:style>
  <w:style w:type="paragraph" w:customStyle="1" w:styleId="7F05197E6D2B6D48BB17F4FACAB5AAF8">
    <w:name w:val="7F05197E6D2B6D48BB17F4FACAB5AAF8"/>
    <w:rsid w:val="00B254B9"/>
    <w:rPr>
      <w:rFonts w:eastAsiaTheme="minorHAnsi" w:cs="Times New Roman (Body CS)"/>
      <w:color w:val="000000" w:themeColor="text1"/>
      <w:spacing w:val="-4"/>
      <w:sz w:val="16"/>
      <w:szCs w:val="22"/>
    </w:rPr>
  </w:style>
  <w:style w:type="paragraph" w:customStyle="1" w:styleId="7928827608AF164BB6BABB3591207421">
    <w:name w:val="7928827608AF164BB6BABB3591207421"/>
    <w:rsid w:val="00B254B9"/>
    <w:rPr>
      <w:rFonts w:eastAsiaTheme="minorHAnsi" w:cs="Times New Roman (Body CS)"/>
      <w:color w:val="000000" w:themeColor="text1"/>
      <w:spacing w:val="-4"/>
      <w:sz w:val="16"/>
      <w:szCs w:val="22"/>
    </w:rPr>
  </w:style>
  <w:style w:type="paragraph" w:customStyle="1" w:styleId="415D687EB989BA408809D9593F349770">
    <w:name w:val="415D687EB989BA408809D9593F349770"/>
    <w:rsid w:val="00B254B9"/>
    <w:rPr>
      <w:rFonts w:eastAsiaTheme="minorHAnsi" w:cs="Times New Roman (Body CS)"/>
      <w:color w:val="000000" w:themeColor="text1"/>
      <w:spacing w:val="-4"/>
      <w:sz w:val="16"/>
      <w:szCs w:val="22"/>
    </w:rPr>
  </w:style>
  <w:style w:type="paragraph" w:customStyle="1" w:styleId="D46BB48BA7050341871B58617BBDAA74">
    <w:name w:val="D46BB48BA7050341871B58617BBDAA74"/>
    <w:rsid w:val="00B254B9"/>
    <w:rPr>
      <w:rFonts w:eastAsiaTheme="minorHAnsi" w:cs="Times New Roman (Body CS)"/>
      <w:color w:val="000000" w:themeColor="text1"/>
      <w:spacing w:val="-4"/>
      <w:sz w:val="16"/>
      <w:szCs w:val="22"/>
    </w:rPr>
  </w:style>
  <w:style w:type="paragraph" w:customStyle="1" w:styleId="2F8C6D7186FCBC4994033E63651D8C69">
    <w:name w:val="2F8C6D7186FCBC4994033E63651D8C69"/>
    <w:rsid w:val="00B254B9"/>
    <w:rPr>
      <w:rFonts w:eastAsiaTheme="minorHAnsi" w:cs="Times New Roman (Body CS)"/>
      <w:color w:val="000000" w:themeColor="text1"/>
      <w:spacing w:val="-4"/>
      <w:sz w:val="16"/>
      <w:szCs w:val="22"/>
    </w:rPr>
  </w:style>
  <w:style w:type="paragraph" w:customStyle="1" w:styleId="6C6E7D0C61BF474482CC47432B23BA40">
    <w:name w:val="6C6E7D0C61BF474482CC47432B23BA40"/>
    <w:rsid w:val="00B254B9"/>
    <w:rPr>
      <w:rFonts w:eastAsiaTheme="minorHAnsi" w:cs="Times New Roman (Body CS)"/>
      <w:color w:val="000000" w:themeColor="text1"/>
      <w:spacing w:val="-4"/>
      <w:sz w:val="16"/>
      <w:szCs w:val="22"/>
    </w:rPr>
  </w:style>
  <w:style w:type="paragraph" w:customStyle="1" w:styleId="B5B09D0BA787584EAA997B3824EBAB8B">
    <w:name w:val="B5B09D0BA787584EAA997B3824EBAB8B"/>
    <w:rsid w:val="00B254B9"/>
    <w:rPr>
      <w:rFonts w:eastAsiaTheme="minorHAnsi" w:cs="Times New Roman (Body CS)"/>
      <w:color w:val="000000" w:themeColor="text1"/>
      <w:spacing w:val="-4"/>
      <w:sz w:val="16"/>
      <w:szCs w:val="22"/>
    </w:rPr>
  </w:style>
  <w:style w:type="paragraph" w:customStyle="1" w:styleId="445D5D9F98BDE24483897446F7637586">
    <w:name w:val="445D5D9F98BDE24483897446F7637586"/>
    <w:rsid w:val="00B254B9"/>
    <w:rPr>
      <w:rFonts w:eastAsiaTheme="minorHAnsi" w:cs="Times New Roman (Body CS)"/>
      <w:color w:val="000000" w:themeColor="text1"/>
      <w:spacing w:val="-4"/>
      <w:sz w:val="16"/>
      <w:szCs w:val="22"/>
    </w:rPr>
  </w:style>
  <w:style w:type="paragraph" w:customStyle="1" w:styleId="628C0053C5BA99498E26404C255479DC">
    <w:name w:val="628C0053C5BA99498E26404C255479DC"/>
    <w:rsid w:val="00B254B9"/>
    <w:rPr>
      <w:rFonts w:eastAsiaTheme="minorHAnsi" w:cs="Times New Roman (Body CS)"/>
      <w:color w:val="000000" w:themeColor="text1"/>
      <w:spacing w:val="-4"/>
      <w:sz w:val="16"/>
      <w:szCs w:val="22"/>
    </w:rPr>
  </w:style>
  <w:style w:type="paragraph" w:customStyle="1" w:styleId="CE86BE1BC2E85844B85048122891E26B">
    <w:name w:val="CE86BE1BC2E85844B85048122891E26B"/>
    <w:rsid w:val="00B254B9"/>
    <w:rPr>
      <w:rFonts w:eastAsiaTheme="minorHAnsi" w:cs="Times New Roman (Body CS)"/>
      <w:color w:val="000000" w:themeColor="text1"/>
      <w:spacing w:val="-4"/>
      <w:sz w:val="16"/>
      <w:szCs w:val="22"/>
    </w:rPr>
  </w:style>
  <w:style w:type="paragraph" w:customStyle="1" w:styleId="472665CE8C49E54EB3BAEA02F1D14664">
    <w:name w:val="472665CE8C49E54EB3BAEA02F1D14664"/>
    <w:rsid w:val="00B254B9"/>
    <w:rPr>
      <w:rFonts w:eastAsiaTheme="minorHAnsi" w:cs="Times New Roman (Body CS)"/>
      <w:color w:val="000000" w:themeColor="text1"/>
      <w:spacing w:val="-4"/>
      <w:sz w:val="16"/>
      <w:szCs w:val="22"/>
    </w:rPr>
  </w:style>
  <w:style w:type="paragraph" w:customStyle="1" w:styleId="59CEA23BB5A87742B4DD97DFC3084950">
    <w:name w:val="59CEA23BB5A87742B4DD97DFC3084950"/>
    <w:rsid w:val="00B254B9"/>
    <w:rPr>
      <w:rFonts w:eastAsiaTheme="minorHAnsi" w:cs="Times New Roman (Body CS)"/>
      <w:color w:val="000000" w:themeColor="text1"/>
      <w:spacing w:val="-4"/>
      <w:sz w:val="16"/>
      <w:szCs w:val="22"/>
    </w:rPr>
  </w:style>
  <w:style w:type="paragraph" w:customStyle="1" w:styleId="2BA3B6ACFAF73340BD5282A073B20F7A">
    <w:name w:val="2BA3B6ACFAF73340BD5282A073B20F7A"/>
    <w:rsid w:val="00B254B9"/>
    <w:rPr>
      <w:rFonts w:eastAsiaTheme="minorHAnsi" w:cs="Times New Roman (Body CS)"/>
      <w:color w:val="000000" w:themeColor="text1"/>
      <w:spacing w:val="-4"/>
      <w:sz w:val="16"/>
      <w:szCs w:val="22"/>
    </w:rPr>
  </w:style>
  <w:style w:type="paragraph" w:customStyle="1" w:styleId="B4D8BEACA8EF9445B5D886636789D2BB">
    <w:name w:val="B4D8BEACA8EF9445B5D886636789D2BB"/>
    <w:rsid w:val="00B254B9"/>
    <w:rPr>
      <w:rFonts w:eastAsiaTheme="minorHAnsi" w:cs="Times New Roman (Body CS)"/>
      <w:color w:val="000000" w:themeColor="text1"/>
      <w:spacing w:val="-4"/>
      <w:sz w:val="16"/>
      <w:szCs w:val="22"/>
    </w:rPr>
  </w:style>
  <w:style w:type="paragraph" w:customStyle="1" w:styleId="7A28A9916B4E6E4DB6ACB10A44C55547">
    <w:name w:val="7A28A9916B4E6E4DB6ACB10A44C55547"/>
    <w:rsid w:val="00B254B9"/>
    <w:rPr>
      <w:rFonts w:eastAsiaTheme="minorHAnsi" w:cs="Times New Roman (Body CS)"/>
      <w:color w:val="000000" w:themeColor="text1"/>
      <w:spacing w:val="-4"/>
      <w:sz w:val="16"/>
      <w:szCs w:val="22"/>
    </w:rPr>
  </w:style>
  <w:style w:type="paragraph" w:customStyle="1" w:styleId="32328DB8150E134D999911F94E3EBAC4">
    <w:name w:val="32328DB8150E134D999911F94E3EBAC4"/>
    <w:rsid w:val="00B254B9"/>
    <w:rPr>
      <w:rFonts w:eastAsiaTheme="minorHAnsi" w:cs="Times New Roman (Body CS)"/>
      <w:color w:val="000000" w:themeColor="text1"/>
      <w:spacing w:val="-4"/>
      <w:sz w:val="16"/>
      <w:szCs w:val="22"/>
    </w:rPr>
  </w:style>
  <w:style w:type="paragraph" w:customStyle="1" w:styleId="5F2D7F1E14096344B3417E239FDDD19E">
    <w:name w:val="5F2D7F1E14096344B3417E239FDDD19E"/>
    <w:rsid w:val="00B254B9"/>
    <w:rPr>
      <w:rFonts w:eastAsiaTheme="minorHAnsi" w:cs="Times New Roman (Body CS)"/>
      <w:color w:val="000000" w:themeColor="text1"/>
      <w:spacing w:val="-4"/>
      <w:sz w:val="16"/>
      <w:szCs w:val="22"/>
    </w:rPr>
  </w:style>
  <w:style w:type="paragraph" w:customStyle="1" w:styleId="1A6491CAD264DA47926F71EE1532679B">
    <w:name w:val="1A6491CAD264DA47926F71EE1532679B"/>
    <w:rsid w:val="00B254B9"/>
    <w:rPr>
      <w:rFonts w:eastAsiaTheme="minorHAnsi" w:cs="Times New Roman (Body CS)"/>
      <w:color w:val="000000" w:themeColor="text1"/>
      <w:spacing w:val="-4"/>
      <w:sz w:val="16"/>
      <w:szCs w:val="22"/>
    </w:rPr>
  </w:style>
  <w:style w:type="paragraph" w:customStyle="1" w:styleId="A751125E5F58154FBFEEE1E4DAAF6655">
    <w:name w:val="A751125E5F58154FBFEEE1E4DAAF6655"/>
    <w:rsid w:val="00B254B9"/>
    <w:rPr>
      <w:rFonts w:eastAsiaTheme="minorHAnsi" w:cs="Times New Roman (Body CS)"/>
      <w:color w:val="000000" w:themeColor="text1"/>
      <w:spacing w:val="-4"/>
      <w:sz w:val="16"/>
      <w:szCs w:val="22"/>
    </w:rPr>
  </w:style>
  <w:style w:type="paragraph" w:customStyle="1" w:styleId="AF9B2858A92A1E478687188D8E9AE476">
    <w:name w:val="AF9B2858A92A1E478687188D8E9AE476"/>
    <w:rsid w:val="00B254B9"/>
    <w:rPr>
      <w:rFonts w:eastAsiaTheme="minorHAnsi" w:cs="Times New Roman (Body CS)"/>
      <w:color w:val="000000" w:themeColor="text1"/>
      <w:spacing w:val="-4"/>
      <w:sz w:val="16"/>
      <w:szCs w:val="22"/>
    </w:rPr>
  </w:style>
  <w:style w:type="paragraph" w:customStyle="1" w:styleId="6C5F3B84FEA99A45BA259F27DA151599">
    <w:name w:val="6C5F3B84FEA99A45BA259F27DA151599"/>
    <w:rsid w:val="00B254B9"/>
    <w:rPr>
      <w:rFonts w:eastAsiaTheme="minorHAnsi" w:cs="Times New Roman (Body CS)"/>
      <w:color w:val="000000" w:themeColor="text1"/>
      <w:spacing w:val="-4"/>
      <w:sz w:val="16"/>
      <w:szCs w:val="22"/>
    </w:rPr>
  </w:style>
  <w:style w:type="paragraph" w:customStyle="1" w:styleId="9B8774BFBFD7B547A2B6FB6542318723">
    <w:name w:val="9B8774BFBFD7B547A2B6FB6542318723"/>
    <w:rsid w:val="00B254B9"/>
    <w:rPr>
      <w:rFonts w:eastAsiaTheme="minorHAnsi" w:cs="Times New Roman (Body CS)"/>
      <w:color w:val="000000" w:themeColor="text1"/>
      <w:spacing w:val="-4"/>
      <w:sz w:val="16"/>
      <w:szCs w:val="22"/>
    </w:rPr>
  </w:style>
  <w:style w:type="paragraph" w:customStyle="1" w:styleId="B4BE2E49AC57B947A098BEAEF5FA97DA">
    <w:name w:val="B4BE2E49AC57B947A098BEAEF5FA97DA"/>
    <w:rsid w:val="00B254B9"/>
    <w:rPr>
      <w:rFonts w:eastAsiaTheme="minorHAnsi" w:cs="Times New Roman (Body CS)"/>
      <w:color w:val="000000" w:themeColor="text1"/>
      <w:spacing w:val="-4"/>
      <w:sz w:val="16"/>
      <w:szCs w:val="22"/>
    </w:rPr>
  </w:style>
  <w:style w:type="paragraph" w:customStyle="1" w:styleId="5AF307B59C7112418B1AFA7437A0DAEE">
    <w:name w:val="5AF307B59C7112418B1AFA7437A0DAEE"/>
    <w:rsid w:val="00B254B9"/>
    <w:rPr>
      <w:rFonts w:eastAsiaTheme="minorHAnsi" w:cs="Times New Roman (Body CS)"/>
      <w:color w:val="000000" w:themeColor="text1"/>
      <w:spacing w:val="-4"/>
      <w:sz w:val="16"/>
      <w:szCs w:val="22"/>
    </w:rPr>
  </w:style>
  <w:style w:type="paragraph" w:customStyle="1" w:styleId="0089D5CD9F4F7743BDBF745F5408434E">
    <w:name w:val="0089D5CD9F4F7743BDBF745F5408434E"/>
    <w:rsid w:val="00B254B9"/>
    <w:rPr>
      <w:rFonts w:eastAsiaTheme="minorHAnsi" w:cs="Times New Roman (Body CS)"/>
      <w:color w:val="000000" w:themeColor="text1"/>
      <w:spacing w:val="-4"/>
      <w:sz w:val="16"/>
      <w:szCs w:val="22"/>
    </w:rPr>
  </w:style>
  <w:style w:type="paragraph" w:customStyle="1" w:styleId="D3294F0F2153B2499487926115C00980">
    <w:name w:val="D3294F0F2153B2499487926115C00980"/>
    <w:rsid w:val="00B254B9"/>
    <w:rPr>
      <w:rFonts w:eastAsiaTheme="minorHAnsi" w:cs="Times New Roman (Body CS)"/>
      <w:color w:val="000000" w:themeColor="text1"/>
      <w:spacing w:val="-4"/>
      <w:sz w:val="16"/>
      <w:szCs w:val="22"/>
    </w:rPr>
  </w:style>
  <w:style w:type="paragraph" w:customStyle="1" w:styleId="C6D66B2E9D4C9D40BEC428422391C0B3">
    <w:name w:val="C6D66B2E9D4C9D40BEC428422391C0B3"/>
    <w:rsid w:val="00B254B9"/>
    <w:rPr>
      <w:rFonts w:eastAsiaTheme="minorHAnsi" w:cs="Times New Roman (Body CS)"/>
      <w:color w:val="000000" w:themeColor="text1"/>
      <w:spacing w:val="-4"/>
      <w:sz w:val="16"/>
      <w:szCs w:val="22"/>
    </w:rPr>
  </w:style>
  <w:style w:type="paragraph" w:customStyle="1" w:styleId="91C1CEAEF212A7409DEC08E8EE87B0D2">
    <w:name w:val="91C1CEAEF212A7409DEC08E8EE87B0D2"/>
    <w:rsid w:val="00B254B9"/>
    <w:rPr>
      <w:rFonts w:eastAsiaTheme="minorHAnsi" w:cs="Times New Roman (Body CS)"/>
      <w:color w:val="000000" w:themeColor="text1"/>
      <w:spacing w:val="-4"/>
      <w:sz w:val="16"/>
      <w:szCs w:val="22"/>
    </w:rPr>
  </w:style>
  <w:style w:type="paragraph" w:customStyle="1" w:styleId="B1BD45F7419FCE41A4E34588231F1BFA">
    <w:name w:val="B1BD45F7419FCE41A4E34588231F1BFA"/>
    <w:rsid w:val="00B254B9"/>
    <w:rPr>
      <w:rFonts w:eastAsiaTheme="minorHAnsi" w:cs="Times New Roman (Body CS)"/>
      <w:color w:val="000000" w:themeColor="text1"/>
      <w:spacing w:val="-4"/>
      <w:sz w:val="16"/>
      <w:szCs w:val="22"/>
    </w:rPr>
  </w:style>
  <w:style w:type="paragraph" w:customStyle="1" w:styleId="DDC2F91FB3E5AE4DB3584680E2EF33A4">
    <w:name w:val="DDC2F91FB3E5AE4DB3584680E2EF33A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2AAE2DB5FB2F24883195240F8793323">
    <w:name w:val="32AAE2DB5FB2F24883195240F8793323"/>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1F073E381F61A4DBB29CBDBFAB25B2C">
    <w:name w:val="31F073E381F61A4DBB29CBDBFAB25B2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162C3B3F56688F458B8A3973F2EBF32F">
    <w:name w:val="162C3B3F56688F458B8A3973F2EBF32F"/>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1B07C89EB1676548890F6C3C5EFE63C8">
    <w:name w:val="1B07C89EB1676548890F6C3C5EFE63C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38D4293CF73424C97AEC2CF97C2213D">
    <w:name w:val="038D4293CF73424C97AEC2CF97C2213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7396A8E2DBAD94CAF66B168DDA5EC34">
    <w:name w:val="07396A8E2DBAD94CAF66B168DDA5EC3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6054E78A58CF9D49A2FA22B56AAA9EC2">
    <w:name w:val="6054E78A58CF9D49A2FA22B56AAA9EC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9C521DE042FD34AABA64E54E413402D">
    <w:name w:val="89C521DE042FD34AABA64E54E413402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D3B695C1861DD479AE5AC61931496EA">
    <w:name w:val="DD3B695C1861DD479AE5AC61931496E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209E01AAC6207429929483B6AACE6BF">
    <w:name w:val="C209E01AAC6207429929483B6AACE6BF"/>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FB2B085B7296E41A447073818002C16">
    <w:name w:val="FFB2B085B7296E41A447073818002C1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5F56D5D16F3A943B3393E534B452149">
    <w:name w:val="95F56D5D16F3A943B3393E534B45214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4559EB9408784A4089A7DC9510BCEA7B">
    <w:name w:val="4559EB9408784A4089A7DC9510BCEA7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B61416EB472C3B42800EDF6602EA8BE2">
    <w:name w:val="B61416EB472C3B42800EDF6602EA8BE2"/>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DB7BC35BD995D449949CE719A9E5B1BC">
    <w:name w:val="DB7BC35BD995D449949CE719A9E5B1BC"/>
    <w:rsid w:val="00B254B9"/>
    <w:rPr>
      <w:rFonts w:eastAsiaTheme="minorHAnsi" w:cs="Times New Roman (Body CS)"/>
      <w:b/>
      <w:color w:val="FFFFFF" w:themeColor="background1"/>
      <w:spacing w:val="-4"/>
      <w:sz w:val="16"/>
      <w:szCs w:val="22"/>
    </w:rPr>
  </w:style>
  <w:style w:type="paragraph" w:customStyle="1" w:styleId="E508DF83023346409C7FEEA69E9B9B06">
    <w:name w:val="E508DF83023346409C7FEEA69E9B9B0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87477A220BCCB489E8B7EA040D0EB7E">
    <w:name w:val="F87477A220BCCB489E8B7EA040D0EB7E"/>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3A12AA59602F544A6CCD39185DA3FB9">
    <w:name w:val="03A12AA59602F544A6CCD39185DA3FB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9596419EF67CF42B66ABA2A708407E4">
    <w:name w:val="29596419EF67CF42B66ABA2A708407E4"/>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19E5EDB64271EA4D803DEF59F8E59F52">
    <w:name w:val="19E5EDB64271EA4D803DEF59F8E59F5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1EFAA1981EBFE3468C4BEE52BAD70C6A">
    <w:name w:val="1EFAA1981EBFE3468C4BEE52BAD70C6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2DE6CB4B2324547BEB31C210512E488">
    <w:name w:val="22DE6CB4B2324547BEB31C210512E488"/>
    <w:rsid w:val="00B254B9"/>
    <w:rPr>
      <w:rFonts w:eastAsiaTheme="minorHAnsi" w:cs="Times New Roman (Body CS)"/>
      <w:color w:val="000000" w:themeColor="text1"/>
      <w:spacing w:val="-4"/>
      <w:sz w:val="16"/>
      <w:szCs w:val="22"/>
    </w:rPr>
  </w:style>
  <w:style w:type="paragraph" w:customStyle="1" w:styleId="738934FD85335141BAF493F7D8089F55">
    <w:name w:val="738934FD85335141BAF493F7D8089F55"/>
    <w:rsid w:val="00B254B9"/>
    <w:rPr>
      <w:rFonts w:eastAsiaTheme="minorHAnsi" w:cs="Times New Roman (Body CS)"/>
      <w:color w:val="000000" w:themeColor="text1"/>
      <w:spacing w:val="-4"/>
      <w:sz w:val="16"/>
      <w:szCs w:val="22"/>
    </w:rPr>
  </w:style>
  <w:style w:type="paragraph" w:customStyle="1" w:styleId="2AE20F07A42A414FA73F5E4BB1A9632A">
    <w:name w:val="2AE20F07A42A414FA73F5E4BB1A9632A"/>
    <w:rsid w:val="00B254B9"/>
    <w:rPr>
      <w:rFonts w:eastAsiaTheme="minorHAnsi" w:cs="Times New Roman (Body CS)"/>
      <w:color w:val="000000" w:themeColor="text1"/>
      <w:spacing w:val="-4"/>
      <w:sz w:val="16"/>
      <w:szCs w:val="22"/>
    </w:rPr>
  </w:style>
  <w:style w:type="paragraph" w:customStyle="1" w:styleId="A8C2997D8CF77149BF81266D710E0CCA">
    <w:name w:val="A8C2997D8CF77149BF81266D710E0CCA"/>
    <w:rsid w:val="00B254B9"/>
    <w:rPr>
      <w:rFonts w:eastAsiaTheme="minorHAnsi" w:cs="Times New Roman (Body CS)"/>
      <w:color w:val="000000" w:themeColor="text1"/>
      <w:spacing w:val="-4"/>
      <w:sz w:val="16"/>
      <w:szCs w:val="22"/>
    </w:rPr>
  </w:style>
  <w:style w:type="paragraph" w:customStyle="1" w:styleId="DD9A230144EE724FA7B97C3BACA47FD0">
    <w:name w:val="DD9A230144EE724FA7B97C3BACA47FD0"/>
    <w:rsid w:val="00B254B9"/>
    <w:rPr>
      <w:rFonts w:eastAsiaTheme="minorHAnsi" w:cs="Times New Roman (Body CS)"/>
      <w:color w:val="000000" w:themeColor="text1"/>
      <w:spacing w:val="-4"/>
      <w:sz w:val="16"/>
      <w:szCs w:val="22"/>
    </w:rPr>
  </w:style>
  <w:style w:type="paragraph" w:customStyle="1" w:styleId="1AF2994170E70546B7D274AE10CA0DD4">
    <w:name w:val="1AF2994170E70546B7D274AE10CA0DD4"/>
    <w:rsid w:val="00B254B9"/>
    <w:rPr>
      <w:rFonts w:eastAsiaTheme="minorHAnsi" w:cs="Times New Roman (Body CS)"/>
      <w:color w:val="000000" w:themeColor="text1"/>
      <w:spacing w:val="-4"/>
      <w:sz w:val="16"/>
      <w:szCs w:val="22"/>
    </w:rPr>
  </w:style>
  <w:style w:type="paragraph" w:customStyle="1" w:styleId="EC069C22B2D7274FACBA36DFC30630D5">
    <w:name w:val="EC069C22B2D7274FACBA36DFC30630D5"/>
    <w:rsid w:val="00B254B9"/>
    <w:rPr>
      <w:rFonts w:eastAsiaTheme="minorHAnsi" w:cs="Times New Roman (Body CS)"/>
      <w:color w:val="000000" w:themeColor="text1"/>
      <w:spacing w:val="-4"/>
      <w:sz w:val="16"/>
      <w:szCs w:val="22"/>
    </w:rPr>
  </w:style>
  <w:style w:type="paragraph" w:customStyle="1" w:styleId="281A1DEAD563374E858D2F838F57A5FB">
    <w:name w:val="281A1DEAD563374E858D2F838F57A5FB"/>
    <w:rsid w:val="00B254B9"/>
    <w:rPr>
      <w:rFonts w:eastAsiaTheme="minorHAnsi" w:cs="Times New Roman (Body CS)"/>
      <w:color w:val="000000" w:themeColor="text1"/>
      <w:spacing w:val="-4"/>
      <w:sz w:val="16"/>
      <w:szCs w:val="22"/>
    </w:rPr>
  </w:style>
  <w:style w:type="paragraph" w:customStyle="1" w:styleId="A5BC10487644C34EBBB439DF116F002F">
    <w:name w:val="A5BC10487644C34EBBB439DF116F002F"/>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D127FAB31C8184296934BC23325EFC8">
    <w:name w:val="CD127FAB31C8184296934BC23325EFC8"/>
    <w:rsid w:val="00B254B9"/>
    <w:rPr>
      <w:rFonts w:eastAsiaTheme="minorHAnsi" w:cs="Times New Roman (Body CS)"/>
      <w:color w:val="000000" w:themeColor="text1"/>
      <w:spacing w:val="-4"/>
      <w:sz w:val="16"/>
      <w:szCs w:val="22"/>
    </w:rPr>
  </w:style>
  <w:style w:type="paragraph" w:customStyle="1" w:styleId="390EC431D05FAB419DF89F867CAEFC0C">
    <w:name w:val="390EC431D05FAB419DF89F867CAEFC0C"/>
    <w:rsid w:val="00B254B9"/>
    <w:rPr>
      <w:rFonts w:eastAsiaTheme="minorHAnsi" w:cs="Times New Roman (Body CS)"/>
      <w:color w:val="000000" w:themeColor="text1"/>
      <w:spacing w:val="-4"/>
      <w:sz w:val="16"/>
      <w:szCs w:val="22"/>
    </w:rPr>
  </w:style>
  <w:style w:type="paragraph" w:customStyle="1" w:styleId="C0C1D93B04A71C4BB8BD5E4966D4161D">
    <w:name w:val="C0C1D93B04A71C4BB8BD5E4966D4161D"/>
    <w:rsid w:val="00B254B9"/>
    <w:rPr>
      <w:rFonts w:eastAsiaTheme="minorHAnsi" w:cs="Times New Roman (Body CS)"/>
      <w:color w:val="000000" w:themeColor="text1"/>
      <w:spacing w:val="-4"/>
      <w:sz w:val="16"/>
      <w:szCs w:val="22"/>
    </w:rPr>
  </w:style>
  <w:style w:type="paragraph" w:customStyle="1" w:styleId="AB3D1D6E042B1D47B57FE11F64DD91A2">
    <w:name w:val="AB3D1D6E042B1D47B57FE11F64DD91A2"/>
    <w:rsid w:val="00B254B9"/>
    <w:rPr>
      <w:rFonts w:eastAsiaTheme="minorHAnsi" w:cs="Times New Roman (Body CS)"/>
      <w:color w:val="000000" w:themeColor="text1"/>
      <w:spacing w:val="-4"/>
      <w:sz w:val="16"/>
      <w:szCs w:val="22"/>
    </w:rPr>
  </w:style>
  <w:style w:type="paragraph" w:customStyle="1" w:styleId="FE4E62D65D07CF46BD9A6236D4706A04">
    <w:name w:val="FE4E62D65D07CF46BD9A6236D4706A04"/>
    <w:rsid w:val="00B254B9"/>
    <w:rPr>
      <w:rFonts w:eastAsiaTheme="minorHAnsi" w:cs="Times New Roman (Body CS)"/>
      <w:color w:val="000000" w:themeColor="text1"/>
      <w:spacing w:val="-4"/>
      <w:sz w:val="16"/>
      <w:szCs w:val="22"/>
    </w:rPr>
  </w:style>
  <w:style w:type="paragraph" w:customStyle="1" w:styleId="B5E52134E1BA2747895756D0316F28BF">
    <w:name w:val="B5E52134E1BA2747895756D0316F28BF"/>
    <w:rsid w:val="00B254B9"/>
    <w:rPr>
      <w:rFonts w:eastAsiaTheme="minorHAnsi" w:cs="Times New Roman (Body CS)"/>
      <w:color w:val="000000" w:themeColor="text1"/>
      <w:spacing w:val="-4"/>
      <w:sz w:val="16"/>
      <w:szCs w:val="22"/>
    </w:rPr>
  </w:style>
  <w:style w:type="paragraph" w:customStyle="1" w:styleId="F57FE4955B93B04A892413BCC11A3466">
    <w:name w:val="F57FE4955B93B04A892413BCC11A3466"/>
    <w:rsid w:val="00B254B9"/>
    <w:rPr>
      <w:rFonts w:eastAsiaTheme="minorHAnsi" w:cs="Times New Roman (Body CS)"/>
      <w:color w:val="000000" w:themeColor="text1"/>
      <w:spacing w:val="-4"/>
      <w:sz w:val="16"/>
      <w:szCs w:val="22"/>
    </w:rPr>
  </w:style>
  <w:style w:type="paragraph" w:customStyle="1" w:styleId="014529B102A7B246954CBBAE42B5A40E">
    <w:name w:val="014529B102A7B246954CBBAE42B5A40E"/>
    <w:rsid w:val="00B254B9"/>
    <w:rPr>
      <w:rFonts w:eastAsiaTheme="minorHAnsi" w:cs="Times New Roman (Body CS)"/>
      <w:color w:val="000000" w:themeColor="text1"/>
      <w:spacing w:val="-4"/>
      <w:sz w:val="16"/>
      <w:szCs w:val="22"/>
    </w:rPr>
  </w:style>
  <w:style w:type="paragraph" w:customStyle="1" w:styleId="AC940A264AA01A41B463DB9D7631805E">
    <w:name w:val="AC940A264AA01A41B463DB9D7631805E"/>
    <w:rsid w:val="00B254B9"/>
    <w:rPr>
      <w:rFonts w:eastAsiaTheme="minorHAnsi" w:cs="Times New Roman (Body CS)"/>
      <w:color w:val="000000" w:themeColor="text1"/>
      <w:spacing w:val="-4"/>
      <w:sz w:val="16"/>
      <w:szCs w:val="22"/>
    </w:rPr>
  </w:style>
  <w:style w:type="paragraph" w:customStyle="1" w:styleId="3B0E7AE25F673548B3BBE359D4F052BF">
    <w:name w:val="3B0E7AE25F673548B3BBE359D4F052BF"/>
    <w:rsid w:val="00B254B9"/>
    <w:rPr>
      <w:rFonts w:eastAsiaTheme="minorHAnsi" w:cs="Times New Roman (Body CS)"/>
      <w:color w:val="000000" w:themeColor="text1"/>
      <w:spacing w:val="-4"/>
      <w:sz w:val="16"/>
      <w:szCs w:val="22"/>
    </w:rPr>
  </w:style>
  <w:style w:type="paragraph" w:customStyle="1" w:styleId="1789B56100EAA84D9C3C37B860789FD4">
    <w:name w:val="1789B56100EAA84D9C3C37B860789FD4"/>
    <w:rsid w:val="00B254B9"/>
    <w:rPr>
      <w:rFonts w:eastAsiaTheme="minorHAnsi" w:cs="Times New Roman (Body CS)"/>
      <w:color w:val="000000" w:themeColor="text1"/>
      <w:spacing w:val="-4"/>
      <w:sz w:val="16"/>
      <w:szCs w:val="22"/>
    </w:rPr>
  </w:style>
  <w:style w:type="paragraph" w:customStyle="1" w:styleId="C4EC12E75761CF4D900ED258673973A0">
    <w:name w:val="C4EC12E75761CF4D900ED258673973A0"/>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C88BC257F28A54E85C040400F578AD9">
    <w:name w:val="9C88BC257F28A54E85C040400F578AD9"/>
    <w:rsid w:val="00B254B9"/>
    <w:rPr>
      <w:rFonts w:eastAsiaTheme="minorHAnsi" w:cs="Times New Roman (Body CS)"/>
      <w:color w:val="000000" w:themeColor="text1"/>
      <w:spacing w:val="-4"/>
      <w:sz w:val="16"/>
      <w:szCs w:val="22"/>
    </w:rPr>
  </w:style>
  <w:style w:type="paragraph" w:customStyle="1" w:styleId="8C78F59A9A1D5842840BCAA4B71AC513">
    <w:name w:val="8C78F59A9A1D5842840BCAA4B71AC513"/>
    <w:rsid w:val="00B254B9"/>
    <w:rPr>
      <w:rFonts w:eastAsiaTheme="minorHAnsi" w:cs="Times New Roman (Body CS)"/>
      <w:color w:val="000000" w:themeColor="text1"/>
      <w:spacing w:val="-4"/>
      <w:sz w:val="16"/>
      <w:szCs w:val="22"/>
    </w:rPr>
  </w:style>
  <w:style w:type="paragraph" w:customStyle="1" w:styleId="9182342B80C7A64688805ACDF921D67A">
    <w:name w:val="9182342B80C7A64688805ACDF921D67A"/>
    <w:rsid w:val="00B254B9"/>
    <w:rPr>
      <w:rFonts w:eastAsiaTheme="minorHAnsi" w:cs="Times New Roman (Body CS)"/>
      <w:color w:val="000000" w:themeColor="text1"/>
      <w:spacing w:val="-4"/>
      <w:sz w:val="16"/>
      <w:szCs w:val="22"/>
    </w:rPr>
  </w:style>
  <w:style w:type="paragraph" w:customStyle="1" w:styleId="D0F3087D263B2B4D882254D3CF1724E3">
    <w:name w:val="D0F3087D263B2B4D882254D3CF1724E3"/>
    <w:rsid w:val="00B254B9"/>
    <w:rPr>
      <w:rFonts w:eastAsiaTheme="minorHAnsi" w:cs="Times New Roman (Body CS)"/>
      <w:color w:val="000000" w:themeColor="text1"/>
      <w:spacing w:val="-4"/>
      <w:sz w:val="16"/>
      <w:szCs w:val="22"/>
    </w:rPr>
  </w:style>
  <w:style w:type="paragraph" w:customStyle="1" w:styleId="C87E5EC6B9F4094BA0429152A82F08C8">
    <w:name w:val="C87E5EC6B9F4094BA0429152A82F08C8"/>
    <w:rsid w:val="00B254B9"/>
    <w:rPr>
      <w:rFonts w:eastAsiaTheme="minorHAnsi" w:cs="Times New Roman (Body CS)"/>
      <w:color w:val="000000" w:themeColor="text1"/>
      <w:spacing w:val="-4"/>
      <w:sz w:val="16"/>
      <w:szCs w:val="22"/>
    </w:rPr>
  </w:style>
  <w:style w:type="paragraph" w:customStyle="1" w:styleId="6C698EAF505D9F46BFFA432658DE54BF">
    <w:name w:val="6C698EAF505D9F46BFFA432658DE54BF"/>
    <w:rsid w:val="00B254B9"/>
    <w:rPr>
      <w:rFonts w:eastAsiaTheme="minorHAnsi" w:cs="Times New Roman (Body CS)"/>
      <w:color w:val="000000" w:themeColor="text1"/>
      <w:spacing w:val="-4"/>
      <w:sz w:val="16"/>
      <w:szCs w:val="22"/>
    </w:rPr>
  </w:style>
  <w:style w:type="paragraph" w:customStyle="1" w:styleId="24E3F827FD9A844DA0B0A22A7133DDE3">
    <w:name w:val="24E3F827FD9A844DA0B0A22A7133DDE3"/>
    <w:rsid w:val="00B254B9"/>
    <w:rPr>
      <w:rFonts w:eastAsiaTheme="minorHAnsi" w:cs="Times New Roman (Body CS)"/>
      <w:color w:val="000000" w:themeColor="text1"/>
      <w:spacing w:val="-4"/>
      <w:sz w:val="16"/>
      <w:szCs w:val="22"/>
    </w:rPr>
  </w:style>
  <w:style w:type="paragraph" w:customStyle="1" w:styleId="7D745F197AD79E419C3E7BBFF396F267">
    <w:name w:val="7D745F197AD79E419C3E7BBFF396F267"/>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99820E1E78C6947A4A30EBE73532482">
    <w:name w:val="399820E1E78C6947A4A30EBE73532482"/>
    <w:rsid w:val="00B254B9"/>
    <w:rPr>
      <w:rFonts w:eastAsiaTheme="minorHAnsi" w:cs="Times New Roman (Body CS)"/>
      <w:color w:val="000000" w:themeColor="text1"/>
      <w:spacing w:val="-4"/>
      <w:sz w:val="16"/>
      <w:szCs w:val="22"/>
    </w:rPr>
  </w:style>
  <w:style w:type="paragraph" w:customStyle="1" w:styleId="AFB8F832DCABCA4B9BEC52DBDE1F905D">
    <w:name w:val="AFB8F832DCABCA4B9BEC52DBDE1F905D"/>
    <w:rsid w:val="00B254B9"/>
    <w:rPr>
      <w:rFonts w:eastAsiaTheme="minorHAnsi" w:cs="Times New Roman (Body CS)"/>
      <w:color w:val="000000" w:themeColor="text1"/>
      <w:spacing w:val="-4"/>
      <w:sz w:val="16"/>
      <w:szCs w:val="22"/>
    </w:rPr>
  </w:style>
  <w:style w:type="paragraph" w:customStyle="1" w:styleId="E407A0C09142B249A4D83A2FE233F638">
    <w:name w:val="E407A0C09142B249A4D83A2FE233F638"/>
    <w:rsid w:val="00B254B9"/>
    <w:rPr>
      <w:rFonts w:eastAsiaTheme="minorHAnsi" w:cs="Times New Roman (Body CS)"/>
      <w:color w:val="000000" w:themeColor="text1"/>
      <w:spacing w:val="-4"/>
      <w:sz w:val="16"/>
      <w:szCs w:val="22"/>
    </w:rPr>
  </w:style>
  <w:style w:type="paragraph" w:customStyle="1" w:styleId="262CFA24CADD0A42AFE499F5BF3912E0">
    <w:name w:val="262CFA24CADD0A42AFE499F5BF3912E0"/>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45A4653BB99E6489771C2C92E7D036D">
    <w:name w:val="F45A4653BB99E6489771C2C92E7D036D"/>
    <w:rsid w:val="00B254B9"/>
    <w:rPr>
      <w:rFonts w:eastAsiaTheme="minorHAnsi" w:cs="Times New Roman (Body CS)"/>
      <w:color w:val="000000" w:themeColor="text1"/>
      <w:spacing w:val="-4"/>
      <w:sz w:val="16"/>
      <w:szCs w:val="22"/>
    </w:rPr>
  </w:style>
  <w:style w:type="paragraph" w:customStyle="1" w:styleId="9F192C19ADEF5449AC7A3ACF3EC79159">
    <w:name w:val="9F192C19ADEF5449AC7A3ACF3EC79159"/>
    <w:rsid w:val="00B254B9"/>
    <w:rPr>
      <w:rFonts w:eastAsiaTheme="minorHAnsi" w:cs="Times New Roman (Body CS)"/>
      <w:b/>
      <w:color w:val="FFFFFF" w:themeColor="background1"/>
      <w:spacing w:val="-4"/>
      <w:sz w:val="16"/>
      <w:szCs w:val="22"/>
    </w:rPr>
  </w:style>
  <w:style w:type="paragraph" w:customStyle="1" w:styleId="C7A770571D592B4AACD67CFF73C81759">
    <w:name w:val="C7A770571D592B4AACD67CFF73C81759"/>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2C799D9B6D2ECC48A4A3F18E8972A0A4">
    <w:name w:val="2C799D9B6D2ECC48A4A3F18E8972A0A4"/>
    <w:rsid w:val="00B254B9"/>
    <w:pPr>
      <w:spacing w:after="200" w:line="264" w:lineRule="auto"/>
    </w:pPr>
    <w:rPr>
      <w:rFonts w:eastAsiaTheme="minorHAnsi" w:cs="Times New Roman (Body CS)"/>
      <w:color w:val="000000" w:themeColor="text1"/>
      <w:sz w:val="22"/>
      <w:szCs w:val="22"/>
    </w:rPr>
  </w:style>
  <w:style w:type="paragraph" w:customStyle="1" w:styleId="F5C0EBEC36AF914499156E2D90BF018D">
    <w:name w:val="F5C0EBEC36AF914499156E2D90BF018D"/>
    <w:rsid w:val="00B254B9"/>
    <w:pPr>
      <w:spacing w:after="200" w:line="264" w:lineRule="auto"/>
    </w:pPr>
    <w:rPr>
      <w:rFonts w:eastAsiaTheme="minorHAnsi" w:cs="Times New Roman (Body CS)"/>
      <w:color w:val="000000" w:themeColor="text1"/>
      <w:sz w:val="22"/>
      <w:szCs w:val="22"/>
    </w:rPr>
  </w:style>
  <w:style w:type="paragraph" w:customStyle="1" w:styleId="7C6EFDE553ADAE46B8F4655C48B2D27D">
    <w:name w:val="7C6EFDE553ADAE46B8F4655C48B2D27D"/>
    <w:rsid w:val="00B254B9"/>
    <w:pPr>
      <w:spacing w:after="200" w:line="264" w:lineRule="auto"/>
    </w:pPr>
    <w:rPr>
      <w:rFonts w:eastAsiaTheme="minorHAnsi" w:cs="Times New Roman (Body CS)"/>
      <w:color w:val="000000" w:themeColor="text1"/>
      <w:sz w:val="22"/>
      <w:szCs w:val="22"/>
    </w:rPr>
  </w:style>
  <w:style w:type="paragraph" w:customStyle="1" w:styleId="CDC044BC6F26A141BDE01CFBA2BA3935">
    <w:name w:val="CDC044BC6F26A141BDE01CFBA2BA3935"/>
    <w:rsid w:val="00B254B9"/>
    <w:pPr>
      <w:spacing w:after="200" w:line="264" w:lineRule="auto"/>
    </w:pPr>
    <w:rPr>
      <w:rFonts w:eastAsiaTheme="minorHAnsi" w:cs="Times New Roman (Body CS)"/>
      <w:color w:val="000000" w:themeColor="text1"/>
      <w:sz w:val="22"/>
      <w:szCs w:val="22"/>
    </w:rPr>
  </w:style>
  <w:style w:type="paragraph" w:customStyle="1" w:styleId="59B42CEAC6A50C4EA5B9E83A220A8E85">
    <w:name w:val="59B42CEAC6A50C4EA5B9E83A220A8E85"/>
    <w:rsid w:val="00B254B9"/>
    <w:pPr>
      <w:spacing w:after="200" w:line="264" w:lineRule="auto"/>
    </w:pPr>
    <w:rPr>
      <w:rFonts w:eastAsiaTheme="minorHAnsi" w:cs="Times New Roman (Body CS)"/>
      <w:color w:val="000000" w:themeColor="text1"/>
      <w:sz w:val="22"/>
      <w:szCs w:val="22"/>
    </w:rPr>
  </w:style>
  <w:style w:type="paragraph" w:customStyle="1" w:styleId="E6FD1DE4F70FFB4CA6E736E7BA36F235">
    <w:name w:val="E6FD1DE4F70FFB4CA6E736E7BA36F235"/>
    <w:rsid w:val="00B254B9"/>
    <w:pPr>
      <w:spacing w:after="200" w:line="264" w:lineRule="auto"/>
    </w:pPr>
    <w:rPr>
      <w:rFonts w:eastAsiaTheme="minorHAnsi" w:cs="Times New Roman (Body CS)"/>
      <w:color w:val="000000" w:themeColor="text1"/>
      <w:sz w:val="22"/>
      <w:szCs w:val="22"/>
    </w:rPr>
  </w:style>
  <w:style w:type="paragraph" w:customStyle="1" w:styleId="19CFBBE509A5BC4A9152859A9028A031">
    <w:name w:val="19CFBBE509A5BC4A9152859A9028A031"/>
    <w:rsid w:val="00B254B9"/>
    <w:pPr>
      <w:spacing w:after="200" w:line="264" w:lineRule="auto"/>
    </w:pPr>
    <w:rPr>
      <w:rFonts w:eastAsiaTheme="minorHAnsi" w:cs="Times New Roman (Body CS)"/>
      <w:color w:val="000000" w:themeColor="text1"/>
      <w:sz w:val="22"/>
      <w:szCs w:val="22"/>
    </w:rPr>
  </w:style>
  <w:style w:type="paragraph" w:customStyle="1" w:styleId="4BC9D2DEBA1889419BD3675521B8DDB1">
    <w:name w:val="4BC9D2DEBA1889419BD3675521B8DDB1"/>
    <w:rsid w:val="00B254B9"/>
    <w:pPr>
      <w:spacing w:after="200" w:line="264" w:lineRule="auto"/>
    </w:pPr>
    <w:rPr>
      <w:rFonts w:eastAsiaTheme="minorHAnsi" w:cs="Times New Roman (Body CS)"/>
      <w:color w:val="000000" w:themeColor="text1"/>
      <w:sz w:val="22"/>
      <w:szCs w:val="22"/>
    </w:rPr>
  </w:style>
  <w:style w:type="paragraph" w:customStyle="1" w:styleId="75713758209E944D96F9D5DB36C62DB0">
    <w:name w:val="75713758209E944D96F9D5DB36C62DB0"/>
    <w:rsid w:val="00B254B9"/>
    <w:rPr>
      <w:rFonts w:eastAsiaTheme="minorHAnsi" w:cs="Times New Roman (Body CS)"/>
      <w:b/>
      <w:color w:val="FFFFFF" w:themeColor="background1"/>
      <w:spacing w:val="-4"/>
      <w:sz w:val="16"/>
      <w:szCs w:val="22"/>
    </w:rPr>
  </w:style>
  <w:style w:type="paragraph" w:customStyle="1" w:styleId="7632E067EA27884D9218423811376DA3">
    <w:name w:val="7632E067EA27884D9218423811376DA3"/>
    <w:rsid w:val="00B254B9"/>
    <w:rPr>
      <w:rFonts w:eastAsiaTheme="minorHAnsi" w:cs="Times New Roman (Body CS)"/>
      <w:b/>
      <w:color w:val="FFFFFF" w:themeColor="background1"/>
      <w:spacing w:val="-4"/>
      <w:sz w:val="16"/>
      <w:szCs w:val="22"/>
    </w:rPr>
  </w:style>
  <w:style w:type="paragraph" w:customStyle="1" w:styleId="ADD37BA795E8D84DA026B74ACCB3DCF9">
    <w:name w:val="ADD37BA795E8D84DA026B74ACCB3DCF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A348144B535664438A9C7C076C755C55">
    <w:name w:val="A348144B535664438A9C7C076C755C55"/>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FC6844AC7FB31409A85D2B5A7C26437">
    <w:name w:val="2FC6844AC7FB31409A85D2B5A7C26437"/>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866480A6C5DAE4FB2F78F5D934AFE4F">
    <w:name w:val="C866480A6C5DAE4FB2F78F5D934AFE4F"/>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FE74C9713B6BB438CBE03B10F484E31">
    <w:name w:val="DFE74C9713B6BB438CBE03B10F484E31"/>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5D7504F4627E94EA5C3EB89BAB25E45">
    <w:name w:val="05D7504F4627E94EA5C3EB89BAB25E45"/>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9808F61EFA8014C83CF586A4AF4A4B3">
    <w:name w:val="39808F61EFA8014C83CF586A4AF4A4B3"/>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6A9542626AEEE44EBB44A2BB955B3CBC">
    <w:name w:val="6A9542626AEEE44EBB44A2BB955B3CBC"/>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19893F512D1BB4AA6C62E7811B45491">
    <w:name w:val="819893F512D1BB4AA6C62E7811B45491"/>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6FF0418B109BC40A12461535FDE8A5B">
    <w:name w:val="56FF0418B109BC40A12461535FDE8A5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AE4DD3A4DF59142855D4EC5CA700705">
    <w:name w:val="9AE4DD3A4DF59142855D4EC5CA700705"/>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6666B229BD5AD44990DF571FEF4BEA2A">
    <w:name w:val="6666B229BD5AD44990DF571FEF4BEA2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DBFDFBF9D612204B8371FB4A225E16F8">
    <w:name w:val="DBFDFBF9D612204B8371FB4A225E16F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2945407BCE00C542A40DCEE299B27197">
    <w:name w:val="2945407BCE00C542A40DCEE299B27197"/>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7B83D32FFF08E49B727B80A1D85F78B">
    <w:name w:val="F7B83D32FFF08E49B727B80A1D85F78B"/>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ED0EB90A748394E9B66AAE07FC7E84F">
    <w:name w:val="5ED0EB90A748394E9B66AAE07FC7E84F"/>
    <w:rsid w:val="00B254B9"/>
    <w:rPr>
      <w:rFonts w:eastAsiaTheme="minorHAnsi" w:cs="Times New Roman (Body CS)"/>
      <w:color w:val="000000" w:themeColor="text1"/>
      <w:spacing w:val="-4"/>
      <w:sz w:val="16"/>
      <w:szCs w:val="22"/>
    </w:rPr>
  </w:style>
  <w:style w:type="paragraph" w:customStyle="1" w:styleId="025C60EDBC19884584667C17D1B39D26">
    <w:name w:val="025C60EDBC19884584667C17D1B39D26"/>
    <w:rsid w:val="00B254B9"/>
    <w:rPr>
      <w:rFonts w:eastAsiaTheme="minorHAnsi" w:cs="Times New Roman (Body CS)"/>
      <w:color w:val="000000" w:themeColor="text1"/>
      <w:spacing w:val="-4"/>
      <w:sz w:val="16"/>
      <w:szCs w:val="22"/>
    </w:rPr>
  </w:style>
  <w:style w:type="paragraph" w:customStyle="1" w:styleId="5245CE58E7520F4DB45F80F336DA562D">
    <w:name w:val="5245CE58E7520F4DB45F80F336DA562D"/>
    <w:rsid w:val="00B254B9"/>
    <w:rPr>
      <w:rFonts w:eastAsiaTheme="minorHAnsi" w:cs="Times New Roman (Body CS)"/>
      <w:color w:val="000000" w:themeColor="text1"/>
      <w:spacing w:val="-4"/>
      <w:sz w:val="16"/>
      <w:szCs w:val="22"/>
    </w:rPr>
  </w:style>
  <w:style w:type="paragraph" w:customStyle="1" w:styleId="F5EA60F8EC1269459C3C59951ED9DD2D">
    <w:name w:val="F5EA60F8EC1269459C3C59951ED9DD2D"/>
    <w:rsid w:val="00B254B9"/>
    <w:rPr>
      <w:rFonts w:eastAsiaTheme="minorHAnsi" w:cs="Times New Roman (Body CS)"/>
      <w:color w:val="000000" w:themeColor="text1"/>
      <w:spacing w:val="-4"/>
      <w:sz w:val="16"/>
      <w:szCs w:val="22"/>
    </w:rPr>
  </w:style>
  <w:style w:type="paragraph" w:customStyle="1" w:styleId="89F21A43E2156141B563CC9D9FBEB782">
    <w:name w:val="89F21A43E2156141B563CC9D9FBEB782"/>
    <w:rsid w:val="00B254B9"/>
    <w:rPr>
      <w:rFonts w:eastAsiaTheme="minorHAnsi" w:cs="Times New Roman (Body CS)"/>
      <w:color w:val="000000" w:themeColor="text1"/>
      <w:spacing w:val="-4"/>
      <w:sz w:val="16"/>
      <w:szCs w:val="22"/>
    </w:rPr>
  </w:style>
  <w:style w:type="paragraph" w:customStyle="1" w:styleId="B8DF36B7546F3344BEF490D70D1F5807">
    <w:name w:val="B8DF36B7546F3344BEF490D70D1F5807"/>
    <w:rsid w:val="00B254B9"/>
    <w:rPr>
      <w:rFonts w:eastAsiaTheme="minorHAnsi" w:cs="Times New Roman (Body CS)"/>
      <w:color w:val="000000" w:themeColor="text1"/>
      <w:spacing w:val="-4"/>
      <w:sz w:val="16"/>
      <w:szCs w:val="22"/>
    </w:rPr>
  </w:style>
  <w:style w:type="paragraph" w:customStyle="1" w:styleId="3BB9F9F68EBD504DB74D1CE4A2F21BF2">
    <w:name w:val="3BB9F9F68EBD504DB74D1CE4A2F21BF2"/>
    <w:rsid w:val="00B254B9"/>
    <w:rPr>
      <w:rFonts w:eastAsiaTheme="minorHAnsi" w:cs="Times New Roman (Body CS)"/>
      <w:color w:val="000000" w:themeColor="text1"/>
      <w:spacing w:val="-4"/>
      <w:sz w:val="16"/>
      <w:szCs w:val="22"/>
    </w:rPr>
  </w:style>
  <w:style w:type="paragraph" w:customStyle="1" w:styleId="4403B512A14BF74586C2877F1F462C14">
    <w:name w:val="4403B512A14BF74586C2877F1F462C14"/>
    <w:rsid w:val="00B254B9"/>
    <w:rPr>
      <w:rFonts w:eastAsiaTheme="minorHAnsi" w:cs="Times New Roman (Body CS)"/>
      <w:color w:val="000000" w:themeColor="text1"/>
      <w:spacing w:val="-4"/>
      <w:sz w:val="16"/>
      <w:szCs w:val="22"/>
    </w:rPr>
  </w:style>
  <w:style w:type="paragraph" w:customStyle="1" w:styleId="B49E1B56AB61B940A24A9310B1BA3B60">
    <w:name w:val="B49E1B56AB61B940A24A9310B1BA3B60"/>
    <w:rsid w:val="00B254B9"/>
    <w:rPr>
      <w:rFonts w:eastAsiaTheme="minorHAnsi" w:cs="Times New Roman (Body CS)"/>
      <w:color w:val="000000" w:themeColor="text1"/>
      <w:spacing w:val="-4"/>
      <w:sz w:val="16"/>
      <w:szCs w:val="22"/>
    </w:rPr>
  </w:style>
  <w:style w:type="paragraph" w:customStyle="1" w:styleId="AB7F8A326E81DA45A2C6E0F69F84EBB5">
    <w:name w:val="AB7F8A326E81DA45A2C6E0F69F84EBB5"/>
    <w:rsid w:val="00B254B9"/>
    <w:rPr>
      <w:rFonts w:eastAsiaTheme="minorHAnsi" w:cs="Times New Roman (Body CS)"/>
      <w:color w:val="000000" w:themeColor="text1"/>
      <w:spacing w:val="-4"/>
      <w:sz w:val="16"/>
      <w:szCs w:val="22"/>
    </w:rPr>
  </w:style>
  <w:style w:type="paragraph" w:customStyle="1" w:styleId="05F064B2C247B741991C6B59C538CDD0">
    <w:name w:val="05F064B2C247B741991C6B59C538CDD0"/>
    <w:rsid w:val="00B254B9"/>
    <w:rPr>
      <w:rFonts w:eastAsiaTheme="minorHAnsi" w:cs="Times New Roman (Body CS)"/>
      <w:color w:val="000000" w:themeColor="text1"/>
      <w:spacing w:val="-4"/>
      <w:sz w:val="16"/>
      <w:szCs w:val="22"/>
    </w:rPr>
  </w:style>
  <w:style w:type="paragraph" w:customStyle="1" w:styleId="9A598B29932C99499785E772BB27FFDD">
    <w:name w:val="9A598B29932C99499785E772BB27FFDD"/>
    <w:rsid w:val="00B254B9"/>
    <w:rPr>
      <w:rFonts w:eastAsiaTheme="minorHAnsi" w:cs="Times New Roman (Body CS)"/>
      <w:color w:val="000000" w:themeColor="text1"/>
      <w:spacing w:val="-4"/>
      <w:sz w:val="16"/>
      <w:szCs w:val="22"/>
    </w:rPr>
  </w:style>
  <w:style w:type="paragraph" w:customStyle="1" w:styleId="8C41E803E6DD0147A25D2197DF1A7E01">
    <w:name w:val="8C41E803E6DD0147A25D2197DF1A7E01"/>
    <w:rsid w:val="00B254B9"/>
    <w:rPr>
      <w:rFonts w:eastAsiaTheme="minorHAnsi" w:cs="Times New Roman (Body CS)"/>
      <w:color w:val="000000" w:themeColor="text1"/>
      <w:spacing w:val="-4"/>
      <w:sz w:val="16"/>
      <w:szCs w:val="22"/>
    </w:rPr>
  </w:style>
  <w:style w:type="paragraph" w:customStyle="1" w:styleId="566D01B1E456C042B4271513427D8331">
    <w:name w:val="566D01B1E456C042B4271513427D8331"/>
    <w:rsid w:val="00B254B9"/>
    <w:rPr>
      <w:rFonts w:eastAsiaTheme="minorHAnsi" w:cs="Times New Roman (Body CS)"/>
      <w:color w:val="000000" w:themeColor="text1"/>
      <w:spacing w:val="-4"/>
      <w:sz w:val="16"/>
      <w:szCs w:val="22"/>
    </w:rPr>
  </w:style>
  <w:style w:type="paragraph" w:customStyle="1" w:styleId="79C955A1E61FA14D87C90E0FDEE49D2A">
    <w:name w:val="79C955A1E61FA14D87C90E0FDEE49D2A"/>
    <w:rsid w:val="00B254B9"/>
    <w:rPr>
      <w:rFonts w:eastAsiaTheme="minorHAnsi" w:cs="Times New Roman (Body CS)"/>
      <w:color w:val="000000" w:themeColor="text1"/>
      <w:spacing w:val="-4"/>
      <w:sz w:val="16"/>
      <w:szCs w:val="22"/>
    </w:rPr>
  </w:style>
  <w:style w:type="paragraph" w:customStyle="1" w:styleId="7E6970DEEB76A3479D5665AC572D035D">
    <w:name w:val="7E6970DEEB76A3479D5665AC572D035D"/>
    <w:rsid w:val="00B254B9"/>
    <w:rPr>
      <w:rFonts w:eastAsiaTheme="minorHAnsi" w:cs="Times New Roman (Body CS)"/>
      <w:color w:val="000000" w:themeColor="text1"/>
      <w:spacing w:val="-4"/>
      <w:sz w:val="16"/>
      <w:szCs w:val="22"/>
    </w:rPr>
  </w:style>
  <w:style w:type="paragraph" w:customStyle="1" w:styleId="0FA8B14D8A5B3D4DACD90D2059572D78">
    <w:name w:val="0FA8B14D8A5B3D4DACD90D2059572D78"/>
    <w:rsid w:val="00B254B9"/>
    <w:rPr>
      <w:rFonts w:eastAsiaTheme="minorHAnsi" w:cs="Times New Roman (Body CS)"/>
      <w:color w:val="000000" w:themeColor="text1"/>
      <w:spacing w:val="-4"/>
      <w:sz w:val="16"/>
      <w:szCs w:val="22"/>
    </w:rPr>
  </w:style>
  <w:style w:type="paragraph" w:customStyle="1" w:styleId="A08F9F8ECB692A42AE868BDB145F6F33">
    <w:name w:val="A08F9F8ECB692A42AE868BDB145F6F33"/>
    <w:rsid w:val="00B254B9"/>
    <w:rPr>
      <w:rFonts w:eastAsiaTheme="minorHAnsi" w:cs="Times New Roman (Body CS)"/>
      <w:color w:val="000000" w:themeColor="text1"/>
      <w:spacing w:val="-4"/>
      <w:sz w:val="16"/>
      <w:szCs w:val="22"/>
    </w:rPr>
  </w:style>
  <w:style w:type="paragraph" w:customStyle="1" w:styleId="ECA7A2213BFB104FAF4F1F77B520DBC7">
    <w:name w:val="ECA7A2213BFB104FAF4F1F77B520DBC7"/>
    <w:rsid w:val="00B254B9"/>
    <w:rPr>
      <w:rFonts w:eastAsiaTheme="minorHAnsi" w:cs="Times New Roman (Body CS)"/>
      <w:color w:val="000000" w:themeColor="text1"/>
      <w:spacing w:val="-4"/>
      <w:sz w:val="16"/>
      <w:szCs w:val="22"/>
    </w:rPr>
  </w:style>
  <w:style w:type="paragraph" w:customStyle="1" w:styleId="5A379C3EC6976A4C893AA1220C678FF8">
    <w:name w:val="5A379C3EC6976A4C893AA1220C678FF8"/>
    <w:rsid w:val="00B254B9"/>
    <w:rPr>
      <w:rFonts w:eastAsiaTheme="minorHAnsi" w:cs="Times New Roman (Body CS)"/>
      <w:color w:val="000000" w:themeColor="text1"/>
      <w:spacing w:val="-4"/>
      <w:sz w:val="16"/>
      <w:szCs w:val="22"/>
    </w:rPr>
  </w:style>
  <w:style w:type="paragraph" w:customStyle="1" w:styleId="F27EC4A63ACE574FAB521833A01F0940">
    <w:name w:val="F27EC4A63ACE574FAB521833A01F0940"/>
    <w:rsid w:val="00B254B9"/>
    <w:rPr>
      <w:rFonts w:eastAsiaTheme="minorHAnsi" w:cs="Times New Roman (Body CS)"/>
      <w:color w:val="000000" w:themeColor="text1"/>
      <w:spacing w:val="-4"/>
      <w:sz w:val="16"/>
      <w:szCs w:val="22"/>
    </w:rPr>
  </w:style>
  <w:style w:type="paragraph" w:customStyle="1" w:styleId="E534074A03EC3A46A0E0D040C172974A">
    <w:name w:val="E534074A03EC3A46A0E0D040C172974A"/>
    <w:rsid w:val="00B254B9"/>
    <w:rPr>
      <w:rFonts w:eastAsiaTheme="minorHAnsi" w:cs="Times New Roman (Body CS)"/>
      <w:color w:val="000000" w:themeColor="text1"/>
      <w:spacing w:val="-4"/>
      <w:sz w:val="16"/>
      <w:szCs w:val="22"/>
    </w:rPr>
  </w:style>
  <w:style w:type="paragraph" w:customStyle="1" w:styleId="EF9C879FBAD17743823D4AEF3DE7F245">
    <w:name w:val="EF9C879FBAD17743823D4AEF3DE7F245"/>
    <w:rsid w:val="00B254B9"/>
    <w:rPr>
      <w:rFonts w:eastAsiaTheme="minorHAnsi" w:cs="Times New Roman (Body CS)"/>
      <w:color w:val="000000" w:themeColor="text1"/>
      <w:spacing w:val="-4"/>
      <w:sz w:val="16"/>
      <w:szCs w:val="22"/>
    </w:rPr>
  </w:style>
  <w:style w:type="paragraph" w:customStyle="1" w:styleId="9F77BF09DB9A334B9806AFA8325E13EF">
    <w:name w:val="9F77BF09DB9A334B9806AFA8325E13EF"/>
    <w:rsid w:val="00B254B9"/>
    <w:rPr>
      <w:rFonts w:eastAsiaTheme="minorHAnsi" w:cs="Times New Roman (Body CS)"/>
      <w:color w:val="000000" w:themeColor="text1"/>
      <w:spacing w:val="-4"/>
      <w:sz w:val="16"/>
      <w:szCs w:val="22"/>
    </w:rPr>
  </w:style>
  <w:style w:type="paragraph" w:customStyle="1" w:styleId="7DA74408BB14FD4B8967AF3764CFC8E9">
    <w:name w:val="7DA74408BB14FD4B8967AF3764CFC8E9"/>
    <w:rsid w:val="00B254B9"/>
    <w:rPr>
      <w:rFonts w:eastAsiaTheme="minorHAnsi" w:cs="Times New Roman (Body CS)"/>
      <w:color w:val="000000" w:themeColor="text1"/>
      <w:spacing w:val="-4"/>
      <w:sz w:val="16"/>
      <w:szCs w:val="22"/>
    </w:rPr>
  </w:style>
  <w:style w:type="paragraph" w:customStyle="1" w:styleId="56CCB35181C38F48B304631FDDB91CDD">
    <w:name w:val="56CCB35181C38F48B304631FDDB91CDD"/>
    <w:rsid w:val="00B254B9"/>
    <w:rPr>
      <w:rFonts w:eastAsiaTheme="minorHAnsi" w:cs="Times New Roman (Body CS)"/>
      <w:color w:val="000000" w:themeColor="text1"/>
      <w:spacing w:val="-4"/>
      <w:sz w:val="16"/>
      <w:szCs w:val="22"/>
    </w:rPr>
  </w:style>
  <w:style w:type="paragraph" w:customStyle="1" w:styleId="CA415CA0EAA68140A66AAF363414F406">
    <w:name w:val="CA415CA0EAA68140A66AAF363414F40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4E44D58CF54D5D4488EFD5E407D9A17D">
    <w:name w:val="4E44D58CF54D5D4488EFD5E407D9A17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CE02A1FC3245849B61C4E54CE1DDA2A">
    <w:name w:val="CCE02A1FC3245849B61C4E54CE1DDA2A"/>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94593E3CD2B6C945B4F31319D1721B32">
    <w:name w:val="94593E3CD2B6C945B4F31319D1721B3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19794B747534C4C9A9787951C7B50E8">
    <w:name w:val="C19794B747534C4C9A9787951C7B50E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31B305F7749EA34C8D5129C545F7D9CD">
    <w:name w:val="31B305F7749EA34C8D5129C545F7D9C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196BF68AB65314DA298741AE7542BE9">
    <w:name w:val="0196BF68AB65314DA298741AE7542BE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0DC3567BA802E54B9B6E43994D9C682D">
    <w:name w:val="0DC3567BA802E54B9B6E43994D9C682D"/>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E2386A33D6CF514B8309A5AD794B43D6">
    <w:name w:val="E2386A33D6CF514B8309A5AD794B43D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EC5E311E3C9BAE4BA2CF68AA025EB3E8">
    <w:name w:val="EC5E311E3C9BAE4BA2CF68AA025EB3E8"/>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743D58FD17EAD4CA6C4E4F6B3102CC6">
    <w:name w:val="8743D58FD17EAD4CA6C4E4F6B3102CC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EF1C9E44FDBA2B419C7863B900711306">
    <w:name w:val="EF1C9E44FDBA2B419C7863B900711306"/>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F05826C835B4B04F85935495A1CFF299">
    <w:name w:val="F05826C835B4B04F85935495A1CFF299"/>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50EE02B6417C214183245EAC78BDD1E2">
    <w:name w:val="50EE02B6417C214183245EAC78BDD1E2"/>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CE42F0918A6D4F47BC4F432B23D25845">
    <w:name w:val="CE42F0918A6D4F47BC4F432B23D25845"/>
    <w:rsid w:val="00B254B9"/>
    <w:rPr>
      <w:rFonts w:eastAsiaTheme="minorHAnsi" w:cs="Times New Roman (Body CS)"/>
      <w:color w:val="000000" w:themeColor="text1"/>
      <w:spacing w:val="-4"/>
      <w:sz w:val="16"/>
      <w:szCs w:val="22"/>
    </w:rPr>
  </w:style>
  <w:style w:type="paragraph" w:customStyle="1" w:styleId="E22256C453352A4989BBE946CE089034">
    <w:name w:val="E22256C453352A4989BBE946CE089034"/>
    <w:rsid w:val="00B254B9"/>
    <w:rPr>
      <w:rFonts w:eastAsiaTheme="minorHAnsi" w:cs="Times New Roman (Body CS)"/>
      <w:color w:val="000000" w:themeColor="text1"/>
      <w:spacing w:val="-4"/>
      <w:sz w:val="16"/>
      <w:szCs w:val="22"/>
    </w:rPr>
  </w:style>
  <w:style w:type="paragraph" w:customStyle="1" w:styleId="4A184371F31A454AA4A9D1E27F77EC9F">
    <w:name w:val="4A184371F31A454AA4A9D1E27F77EC9F"/>
    <w:rsid w:val="00B254B9"/>
    <w:rPr>
      <w:rFonts w:eastAsiaTheme="minorHAnsi" w:cs="Times New Roman (Body CS)"/>
      <w:color w:val="000000" w:themeColor="text1"/>
      <w:spacing w:val="-4"/>
      <w:sz w:val="16"/>
      <w:szCs w:val="22"/>
    </w:rPr>
  </w:style>
  <w:style w:type="paragraph" w:customStyle="1" w:styleId="62FC4B9DEA5E34409DBAF44DA069493C">
    <w:name w:val="62FC4B9DEA5E34409DBAF44DA069493C"/>
    <w:rsid w:val="00B254B9"/>
    <w:rPr>
      <w:rFonts w:eastAsiaTheme="minorHAnsi" w:cs="Times New Roman (Body CS)"/>
      <w:color w:val="000000" w:themeColor="text1"/>
      <w:spacing w:val="-4"/>
      <w:sz w:val="16"/>
      <w:szCs w:val="22"/>
    </w:rPr>
  </w:style>
  <w:style w:type="paragraph" w:customStyle="1" w:styleId="2566E9F55A11634997935C7DC54EF4B6">
    <w:name w:val="2566E9F55A11634997935C7DC54EF4B6"/>
    <w:rsid w:val="00B254B9"/>
    <w:rPr>
      <w:rFonts w:eastAsiaTheme="minorHAnsi" w:cs="Times New Roman (Body CS)"/>
      <w:color w:val="000000" w:themeColor="text1"/>
      <w:spacing w:val="-4"/>
      <w:sz w:val="16"/>
      <w:szCs w:val="22"/>
    </w:rPr>
  </w:style>
  <w:style w:type="paragraph" w:customStyle="1" w:styleId="A8268D90F78D6A408A130EED6A2F5322">
    <w:name w:val="A8268D90F78D6A408A130EED6A2F5322"/>
    <w:rsid w:val="00B254B9"/>
    <w:rPr>
      <w:rFonts w:eastAsiaTheme="minorHAnsi" w:cs="Times New Roman (Body CS)"/>
      <w:color w:val="000000" w:themeColor="text1"/>
      <w:spacing w:val="-4"/>
      <w:sz w:val="16"/>
      <w:szCs w:val="22"/>
    </w:rPr>
  </w:style>
  <w:style w:type="paragraph" w:customStyle="1" w:styleId="BD5B246B8F10BD498F998D7CB2E8E0C8">
    <w:name w:val="BD5B246B8F10BD498F998D7CB2E8E0C8"/>
    <w:rsid w:val="00B254B9"/>
    <w:rPr>
      <w:rFonts w:eastAsiaTheme="minorHAnsi" w:cs="Times New Roman (Body CS)"/>
      <w:color w:val="000000" w:themeColor="text1"/>
      <w:spacing w:val="-4"/>
      <w:sz w:val="16"/>
      <w:szCs w:val="22"/>
    </w:rPr>
  </w:style>
  <w:style w:type="paragraph" w:customStyle="1" w:styleId="66E2B69516FA934DAEA31A0A8FC31432">
    <w:name w:val="66E2B69516FA934DAEA31A0A8FC31432"/>
    <w:rsid w:val="00B254B9"/>
    <w:rPr>
      <w:rFonts w:eastAsiaTheme="minorHAnsi" w:cs="Times New Roman (Body CS)"/>
      <w:color w:val="000000" w:themeColor="text1"/>
      <w:spacing w:val="-4"/>
      <w:sz w:val="16"/>
      <w:szCs w:val="22"/>
    </w:rPr>
  </w:style>
  <w:style w:type="paragraph" w:customStyle="1" w:styleId="297BF1D95C68934BAD805904F30CD5D5">
    <w:name w:val="297BF1D95C68934BAD805904F30CD5D5"/>
    <w:rsid w:val="00B254B9"/>
    <w:rPr>
      <w:rFonts w:eastAsiaTheme="minorHAnsi" w:cs="Times New Roman (Body CS)"/>
      <w:color w:val="000000" w:themeColor="text1"/>
      <w:spacing w:val="-4"/>
      <w:sz w:val="16"/>
      <w:szCs w:val="22"/>
    </w:rPr>
  </w:style>
  <w:style w:type="paragraph" w:customStyle="1" w:styleId="FC3493C8DFFAD8409A0192FF56F56E1E">
    <w:name w:val="FC3493C8DFFAD8409A0192FF56F56E1E"/>
    <w:rsid w:val="00B254B9"/>
    <w:rPr>
      <w:rFonts w:eastAsiaTheme="minorHAnsi" w:cs="Times New Roman (Body CS)"/>
      <w:color w:val="000000" w:themeColor="text1"/>
      <w:spacing w:val="-4"/>
      <w:sz w:val="16"/>
      <w:szCs w:val="22"/>
    </w:rPr>
  </w:style>
  <w:style w:type="paragraph" w:customStyle="1" w:styleId="F9DBF77D996EA9438EAF4EB6A38F6E3E">
    <w:name w:val="F9DBF77D996EA9438EAF4EB6A38F6E3E"/>
    <w:rsid w:val="00B254B9"/>
    <w:rPr>
      <w:rFonts w:eastAsiaTheme="minorHAnsi" w:cs="Times New Roman (Body CS)"/>
      <w:color w:val="000000" w:themeColor="text1"/>
      <w:spacing w:val="-4"/>
      <w:sz w:val="16"/>
      <w:szCs w:val="22"/>
    </w:rPr>
  </w:style>
  <w:style w:type="paragraph" w:customStyle="1" w:styleId="9C5931141261014197786B035531DC72">
    <w:name w:val="9C5931141261014197786B035531DC72"/>
    <w:rsid w:val="00B254B9"/>
    <w:rPr>
      <w:rFonts w:eastAsiaTheme="minorHAnsi" w:cs="Times New Roman (Body CS)"/>
      <w:color w:val="000000" w:themeColor="text1"/>
      <w:spacing w:val="-4"/>
      <w:sz w:val="16"/>
      <w:szCs w:val="22"/>
    </w:rPr>
  </w:style>
  <w:style w:type="paragraph" w:customStyle="1" w:styleId="FFF38FD63157734FB32772E1660CBDF7">
    <w:name w:val="FFF38FD63157734FB32772E1660CBDF7"/>
    <w:rsid w:val="00B254B9"/>
    <w:rPr>
      <w:rFonts w:eastAsiaTheme="minorHAnsi" w:cs="Times New Roman (Body CS)"/>
      <w:color w:val="000000" w:themeColor="text1"/>
      <w:spacing w:val="-4"/>
      <w:sz w:val="16"/>
      <w:szCs w:val="22"/>
    </w:rPr>
  </w:style>
  <w:style w:type="paragraph" w:customStyle="1" w:styleId="A0ACDC30C097434D8A27E42404A0B528">
    <w:name w:val="A0ACDC30C097434D8A27E42404A0B528"/>
    <w:rsid w:val="00B254B9"/>
    <w:rPr>
      <w:rFonts w:eastAsiaTheme="minorHAnsi" w:cs="Times New Roman (Body CS)"/>
      <w:color w:val="000000" w:themeColor="text1"/>
      <w:spacing w:val="-4"/>
      <w:sz w:val="16"/>
      <w:szCs w:val="22"/>
    </w:rPr>
  </w:style>
  <w:style w:type="paragraph" w:customStyle="1" w:styleId="899EB2E297099A4A94980494C1B9B3D2">
    <w:name w:val="899EB2E297099A4A94980494C1B9B3D2"/>
    <w:rsid w:val="00B254B9"/>
    <w:rPr>
      <w:rFonts w:eastAsiaTheme="minorHAnsi" w:cs="Times New Roman (Body CS)"/>
      <w:color w:val="000000" w:themeColor="text1"/>
      <w:spacing w:val="-4"/>
      <w:sz w:val="16"/>
      <w:szCs w:val="22"/>
    </w:rPr>
  </w:style>
  <w:style w:type="paragraph" w:customStyle="1" w:styleId="C346535B5167044ABFF1031B6CA2DED8">
    <w:name w:val="C346535B5167044ABFF1031B6CA2DED8"/>
    <w:rsid w:val="00B254B9"/>
    <w:rPr>
      <w:rFonts w:eastAsiaTheme="minorHAnsi" w:cs="Times New Roman (Body CS)"/>
      <w:color w:val="000000" w:themeColor="text1"/>
      <w:spacing w:val="-4"/>
      <w:sz w:val="16"/>
      <w:szCs w:val="22"/>
    </w:rPr>
  </w:style>
  <w:style w:type="paragraph" w:customStyle="1" w:styleId="EC2D651B1C38A5429346FD1F541C6BB7">
    <w:name w:val="EC2D651B1C38A5429346FD1F541C6BB7"/>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B2960161707D8646890558018C5D389E">
    <w:name w:val="B2960161707D8646890558018C5D389E"/>
    <w:rsid w:val="00B254B9"/>
    <w:pPr>
      <w:keepNext/>
      <w:keepLines/>
      <w:spacing w:line="264" w:lineRule="auto"/>
      <w:outlineLvl w:val="2"/>
    </w:pPr>
    <w:rPr>
      <w:rFonts w:eastAsiaTheme="majorEastAsia" w:cstheme="majorBidi"/>
      <w:b/>
      <w:caps/>
      <w:color w:val="1F3763" w:themeColor="accent1" w:themeShade="7F"/>
      <w:spacing w:val="-4"/>
      <w:sz w:val="16"/>
    </w:rPr>
  </w:style>
  <w:style w:type="paragraph" w:customStyle="1" w:styleId="8BC938FE928C0047B78783941C91F394">
    <w:name w:val="8BC938FE928C0047B78783941C91F394"/>
    <w:rsid w:val="00B254B9"/>
    <w:pPr>
      <w:spacing w:after="200"/>
      <w:outlineLvl w:val="0"/>
    </w:pPr>
    <w:rPr>
      <w:rFonts w:asciiTheme="majorHAnsi" w:eastAsiaTheme="minorHAnsi" w:hAnsiTheme="majorHAnsi" w:cs="Times New Roman (Body CS)"/>
      <w:color w:val="4472C4" w:themeColor="accent1"/>
      <w:sz w:val="36"/>
      <w:szCs w:val="22"/>
    </w:rPr>
  </w:style>
  <w:style w:type="paragraph" w:customStyle="1" w:styleId="E67505E58F6E3544A230A01C0F503473">
    <w:name w:val="E67505E58F6E3544A230A01C0F503473"/>
    <w:rsid w:val="00B254B9"/>
    <w:pPr>
      <w:spacing w:after="200" w:line="264" w:lineRule="auto"/>
    </w:pPr>
    <w:rPr>
      <w:rFonts w:eastAsiaTheme="minorHAnsi" w:cs="Times New Roman (Body CS)"/>
      <w:color w:val="000000" w:themeColor="text1"/>
      <w:sz w:val="22"/>
      <w:szCs w:val="22"/>
    </w:rPr>
  </w:style>
  <w:style w:type="paragraph" w:customStyle="1" w:styleId="E7B4E52B24A4DE4A9B26B0AEF9918B70">
    <w:name w:val="E7B4E52B24A4DE4A9B26B0AEF9918B70"/>
    <w:rsid w:val="00B254B9"/>
    <w:pPr>
      <w:spacing w:after="200" w:line="264" w:lineRule="auto"/>
    </w:pPr>
    <w:rPr>
      <w:rFonts w:eastAsiaTheme="minorHAnsi" w:cs="Times New Roman (Body CS)"/>
      <w:color w:val="000000" w:themeColor="text1"/>
      <w:sz w:val="22"/>
      <w:szCs w:val="22"/>
    </w:rPr>
  </w:style>
  <w:style w:type="paragraph" w:customStyle="1" w:styleId="6C64EA111378BF4F939F2CD73B21FB6C">
    <w:name w:val="6C64EA111378BF4F939F2CD73B21FB6C"/>
    <w:rsid w:val="00B254B9"/>
    <w:pPr>
      <w:spacing w:after="200" w:line="264" w:lineRule="auto"/>
    </w:pPr>
    <w:rPr>
      <w:rFonts w:eastAsiaTheme="minorHAnsi" w:cs="Times New Roman (Body CS)"/>
      <w:color w:val="000000" w:themeColor="text1"/>
      <w:sz w:val="22"/>
      <w:szCs w:val="22"/>
    </w:rPr>
  </w:style>
  <w:style w:type="paragraph" w:customStyle="1" w:styleId="7B56F5B09AF7CD4E920037676C22F8AF">
    <w:name w:val="7B56F5B09AF7CD4E920037676C22F8AF"/>
    <w:rsid w:val="00B254B9"/>
    <w:pPr>
      <w:spacing w:after="200" w:line="264" w:lineRule="auto"/>
    </w:pPr>
    <w:rPr>
      <w:rFonts w:eastAsiaTheme="minorHAnsi" w:cs="Times New Roman (Body CS)"/>
      <w:color w:val="000000" w:themeColor="text1"/>
      <w:sz w:val="22"/>
      <w:szCs w:val="22"/>
    </w:rPr>
  </w:style>
  <w:style w:type="paragraph" w:customStyle="1" w:styleId="490F52E1E001654DA2B2EC6A86196120">
    <w:name w:val="490F52E1E001654DA2B2EC6A86196120"/>
    <w:rsid w:val="00B254B9"/>
    <w:pPr>
      <w:spacing w:after="200" w:line="264" w:lineRule="auto"/>
    </w:pPr>
    <w:rPr>
      <w:rFonts w:eastAsiaTheme="minorHAnsi" w:cs="Times New Roman (Body CS)"/>
      <w:color w:val="000000" w:themeColor="text1"/>
      <w:sz w:val="22"/>
      <w:szCs w:val="22"/>
    </w:rPr>
  </w:style>
  <w:style w:type="paragraph" w:customStyle="1" w:styleId="CB7CCDA138C80944A1BF7F526B298277">
    <w:name w:val="CB7CCDA138C80944A1BF7F526B298277"/>
    <w:rsid w:val="00B254B9"/>
    <w:pPr>
      <w:spacing w:after="200" w:line="264" w:lineRule="auto"/>
    </w:pPr>
    <w:rPr>
      <w:rFonts w:eastAsiaTheme="minorHAnsi" w:cs="Times New Roman (Body CS)"/>
      <w:color w:val="000000" w:themeColor="text1"/>
      <w:sz w:val="22"/>
      <w:szCs w:val="22"/>
    </w:rPr>
  </w:style>
  <w:style w:type="paragraph" w:customStyle="1" w:styleId="DC103C360C4E0F419154A6BF7D44DD83">
    <w:name w:val="DC103C360C4E0F419154A6BF7D44DD83"/>
    <w:rsid w:val="00B254B9"/>
    <w:pPr>
      <w:spacing w:after="200" w:line="264" w:lineRule="auto"/>
    </w:pPr>
    <w:rPr>
      <w:rFonts w:eastAsiaTheme="minorHAnsi" w:cs="Times New Roman (Body CS)"/>
      <w:color w:val="000000" w:themeColor="text1"/>
      <w:sz w:val="22"/>
      <w:szCs w:val="22"/>
    </w:rPr>
  </w:style>
  <w:style w:type="paragraph" w:customStyle="1" w:styleId="45897F074E2C69439EB4ABFE8858EB79">
    <w:name w:val="45897F074E2C69439EB4ABFE8858EB79"/>
    <w:rsid w:val="00B254B9"/>
    <w:pPr>
      <w:spacing w:after="200" w:line="264" w:lineRule="auto"/>
    </w:pPr>
    <w:rPr>
      <w:rFonts w:eastAsiaTheme="minorHAnsi" w:cs="Times New Roman (Body CS)"/>
      <w:color w:val="000000" w:themeColor="text1"/>
      <w:sz w:val="22"/>
      <w:szCs w:val="22"/>
    </w:rPr>
  </w:style>
  <w:style w:type="paragraph" w:customStyle="1" w:styleId="86E71F0559E98B4796A350D7DF8430B9">
    <w:name w:val="86E71F0559E98B4796A350D7DF8430B9"/>
    <w:rsid w:val="00B254B9"/>
    <w:pPr>
      <w:spacing w:after="200" w:line="264" w:lineRule="auto"/>
    </w:pPr>
    <w:rPr>
      <w:rFonts w:eastAsiaTheme="minorHAnsi" w:cs="Times New Roman (Body CS)"/>
      <w:color w:val="000000" w:themeColor="text1"/>
      <w:sz w:val="22"/>
      <w:szCs w:val="22"/>
    </w:rPr>
  </w:style>
  <w:style w:type="paragraph" w:customStyle="1" w:styleId="C62DC2E212CB9743B0388062AD2F7DC8">
    <w:name w:val="C62DC2E212CB9743B0388062AD2F7DC8"/>
    <w:rsid w:val="00B254B9"/>
    <w:pPr>
      <w:spacing w:after="200" w:line="264" w:lineRule="auto"/>
    </w:pPr>
    <w:rPr>
      <w:rFonts w:eastAsiaTheme="minorHAnsi" w:cs="Times New Roman (Body CS)"/>
      <w:color w:val="000000" w:themeColor="text1"/>
      <w:sz w:val="22"/>
      <w:szCs w:val="22"/>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&#65279;<?xml version="1.0" encoding="utf-8"?><Relationships xmlns="http://schemas.openxmlformats.org/package/2006/relationships"><Relationship Type="http://schemas.openxmlformats.org/officeDocument/2006/relationships/customXmlProps" Target="/customXml/itemProps1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1.xml><?xml version="1.0" encoding="utf-8"?>
<ds:datastoreItem xmlns:ds="http://schemas.openxmlformats.org/officeDocument/2006/customXml" ds:itemID="{5CE304AE-9B22-4CA7-AEC4-3DED9C77D73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TM12156119</ap:Template>
  <ap:TotalTime>0</ap:TotalTime>
  <ap:Pages>16</ap:Pages>
  <ap:Words>4761</ap:Words>
  <ap:Characters>25710</ap:Characters>
  <ap:DocSecurity>0</ap:DocSecurity>
  <ap:Lines>214</ap:Lines>
  <ap:Paragraphs>60</ap:Paragraphs>
  <ap:ScaleCrop>false</ap:ScaleCrop>
  <ap:HeadingPairs>
    <vt:vector baseType="variant" size="4">
      <vt:variant>
        <vt:lpstr>Título</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30411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2022-08-04T12:45:00Z</dcterms:created>
  <dcterms:modified xsi:type="dcterms:W3CDTF">2022-08-18T06:48:00Z</dcterms:modified>
</cp:coreProperties>
</file>