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:rsidRPr="00A671C8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77777777" w:rsidR="00033778" w:rsidRPr="00A671C8" w:rsidRDefault="00033778" w:rsidP="00DA761C">
            <w:pPr>
              <w:bidi/>
              <w:ind w:left="-404"/>
              <w:rPr>
                <w:lang w:bidi="he-IL"/>
              </w:rPr>
            </w:pPr>
            <w:r w:rsidRPr="00A671C8">
              <w:rPr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1BF517E2" wp14:editId="05E32593">
                      <wp:extent cx="2595051" cy="1988186"/>
                      <wp:effectExtent l="19050" t="0" r="0" b="0"/>
                      <wp:docPr id="1" name="קבוצה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2595051" cy="1988186"/>
                                <a:chOff x="0" y="0"/>
                                <a:chExt cx="2595051" cy="1988186"/>
                              </a:xfrm>
                            </wpg:grpSpPr>
                            <wps:wsp>
                              <wps:cNvPr id="41" name="מלבן 40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201441" y="525146"/>
                                  <a:ext cx="2353945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F35EE1" w14:textId="77777777" w:rsidR="00DA761C" w:rsidRDefault="00DA761C" w:rsidP="00DA761C">
                                    <w:pPr>
                                      <w:pStyle w:val="a9"/>
                                      <w:bidi/>
                                    </w:pPr>
                                    <w:r>
                                      <w:rPr>
                                        <w:rtl/>
                                        <w:lang w:eastAsia="he" w:bidi="he-IL"/>
                                      </w:rPr>
                                      <w:t>חורף</w:t>
                                    </w:r>
                                  </w:p>
                                  <w:p w14:paraId="3A8BCB5C" w14:textId="77777777" w:rsidR="00033778" w:rsidRPr="00D56FAD" w:rsidRDefault="00DA761C" w:rsidP="00033778">
                                    <w:pPr>
                                      <w:pStyle w:val="a9"/>
                                      <w:bidi/>
                                    </w:pPr>
                                    <w:r>
                                      <w:rPr>
                                        <w:rtl/>
                                        <w:lang w:eastAsia="he" w:bidi="he-IL"/>
                                      </w:rPr>
                                      <w:t>סעודה</w:t>
                                    </w:r>
                                  </w:p>
                                </w:txbxContent>
                              </wps:txbx>
                              <wps:bodyPr wrap="none" lIns="91440" tIns="45720" rIns="91440" bIns="45720">
                                <a:spAutoFit/>
                              </wps:bodyPr>
                            </wps:wsp>
                            <wpg:grpSp>
                              <wpg:cNvPr id="54" name="קבוצה 53" descr="טקסט רצועת הכלים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217142" y="216997"/>
                                  <a:ext cx="2377909" cy="426077"/>
                                  <a:chOff x="-136576" y="2074"/>
                                  <a:chExt cx="3165939" cy="687958"/>
                                </a:xfrm>
                              </wpg:grpSpPr>
                              <wps:wsp>
                                <wps:cNvPr id="4" name="צורה חופשית: צורה 4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-100688" y="142076"/>
                                    <a:ext cx="513955" cy="539999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משולש שווה שוקיים 5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177906" y="531888"/>
                                    <a:ext cx="235359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צורה חופשית: צורה 6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515408" y="150029"/>
                                    <a:ext cx="513955" cy="540001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משולש שווה שוקיים 7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557268" y="539845"/>
                                    <a:ext cx="235359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מלבן 8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6734" y="2074"/>
                                    <a:ext cx="2645899" cy="540001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תיבת טקסט 52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-136576" y="9154"/>
                                    <a:ext cx="3012291" cy="4941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id w:val="-1624219724"/>
                                        <w:placeholder>
                                          <w:docPart w:val="D311AF1B6CEB4AFFBBFE3F5C9B927B5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08192737" w14:textId="77777777" w:rsidR="00033778" w:rsidRPr="00D56FAD" w:rsidRDefault="00033778" w:rsidP="00033778">
                                          <w:pPr>
                                            <w:pStyle w:val="ab"/>
                                            <w:bidi/>
                                          </w:pPr>
                                          <w:r w:rsidRPr="00D56FAD">
                                            <w:rPr>
                                              <w:rtl/>
                                              <w:lang w:eastAsia="he" w:bidi="he-IL"/>
                                            </w:rPr>
                                            <w:t>משפחת הראל מציגה: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39" name="צורה חופשית: צורה 38" descr="שלג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73" name="צורה חופשית: צורה 38" descr="שלג"/>
                              <wps:cNvSpPr/>
                              <wps:spPr>
                                <a:xfrm rot="6300000">
                                  <a:off x="218970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17E2" id="קבוצה 1" o:spid="_x0000_s1026" style="width:204.35pt;height:156.55pt;flip:x;mso-position-horizontal-relative:char;mso-position-vertical-relative:line" coordsize="25950,19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">
                      <v:rect id="מלבן 40" o:spid="_x0000_s1027" style="position:absolute;left:2014;top:5251;width:23539;height:14630;rotation:-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" filled="f" stroked="f">
                        <v:textbox style="mso-fit-shape-to-text:t">
                          <w:txbxContent>
                            <w:p w14:paraId="53F35EE1" w14:textId="77777777" w:rsidR="00DA761C" w:rsidRDefault="00DA761C" w:rsidP="00DA761C">
                              <w:pPr>
                                <w:pStyle w:val="a9"/>
                                <w:bidi/>
                              </w:pPr>
                              <w:r>
                                <w:rPr>
                                  <w:rtl/>
                                  <w:lang w:eastAsia="he" w:bidi="he-IL"/>
                                </w:rPr>
                                <w:t>חורף</w:t>
                              </w:r>
                            </w:p>
                            <w:p w14:paraId="3A8BCB5C" w14:textId="77777777" w:rsidR="00033778" w:rsidRPr="00D56FAD" w:rsidRDefault="00DA761C" w:rsidP="00033778">
                              <w:pPr>
                                <w:pStyle w:val="a9"/>
                                <w:bidi/>
                              </w:pPr>
                              <w:r>
                                <w:rPr>
                                  <w:rtl/>
                                  <w:lang w:eastAsia="he" w:bidi="he-IL"/>
                                </w:rPr>
                                <w:t>סעודה</w:t>
                              </w:r>
                            </w:p>
                          </w:txbxContent>
                        </v:textbox>
                      </v:rect>
                      <v:group id="קבוצה 53" o:spid="_x0000_s1028" alt="טקסט רצועת הכלים" style="position:absolute;left:2171;top:2169;width:23779;height:4261;rotation:-4" coordorigin="-1365,20" coordsize="31659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צורה חופשית: צורה 4" o:spid="_x0000_s1029" style="position:absolute;left:-1006;top:1420;width:513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99670,0;287526,257044;513955,531395;513955,539999;0,539999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משולש שווה שוקיים 5" o:spid="_x0000_s1030" type="#_x0000_t5" style="position:absolute;left:1779;top:5318;width:2353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צורה חופשית: צורה 6" o:spid="_x0000_s1031" style="position:absolute;left:25154;top:1500;width:5139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99670,0;287526,257045;513955,531397;513955,540001;0,540001" o:connectangles="0,0,0,0,0,0"/>
                        </v:shape>
                        <v:shape id="משולש שווה שוקיים 7" o:spid="_x0000_s1032" type="#_x0000_t5" style="position:absolute;left:25572;top:5398;width:2354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מלבן 8" o:spid="_x0000_s1033" style="position:absolute;left:1467;top:20;width:26459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תיבת טקסט 52" o:spid="_x0000_s1034" type="#_x0000_t202" style="position:absolute;left:-1365;top:91;width:30122;height:4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" filled="f" stroked="f">
                          <v:textbox style="mso-fit-shape-to-text:t">
                            <w:txbxContent>
                              <w:sdt>
                                <w:sdtPr>
                                  <w:rPr>
                                    <w:rtl/>
                                  </w:rPr>
                                  <w:id w:val="-1624219724"/>
                                  <w:placeholder>
                                    <w:docPart w:val="D311AF1B6CEB4AFFBBFE3F5C9B927B5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08192737" w14:textId="77777777" w:rsidR="00033778" w:rsidRPr="00D56FAD" w:rsidRDefault="00033778" w:rsidP="00033778">
                                    <w:pPr>
                                      <w:pStyle w:val="ab"/>
                                      <w:bidi/>
                                    </w:pPr>
                                    <w:r w:rsidRPr="00D56FAD">
                                      <w:rPr>
                                        <w:rtl/>
                                        <w:lang w:eastAsia="he" w:bidi="he-IL"/>
                                      </w:rPr>
                                      <w:t>משפחת הראל מציגה: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צורה חופשית: צורה 38" o:spid="_x0000_s1035" alt="שלג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shape id="צורה חופשית: צורה 38" o:spid="_x0000_s1036" alt="שלג" style="position:absolute;left:2189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0880BFA9" w14:textId="77777777" w:rsidR="00033778" w:rsidRPr="00A671C8" w:rsidRDefault="00033778" w:rsidP="00033778">
            <w:pPr>
              <w:bidi/>
              <w:spacing w:before="120" w:after="240"/>
              <w:rPr>
                <w:lang w:bidi="he-IL"/>
              </w:rPr>
            </w:pPr>
            <w:r w:rsidRPr="00A671C8">
              <w:rPr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770E4C9E" wp14:editId="4172C891">
                      <wp:extent cx="2018030" cy="2018030"/>
                      <wp:effectExtent l="0" t="0" r="1270" b="1270"/>
                      <wp:docPr id="361" name="קבוצה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תמונה 381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גרפיקה 395" descr="קישוט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3CB1F" id="קבוצה 361" o:spid="_x0000_s1026" style="width:158.9pt;height:158.9pt;flip:x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381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גרפיקה 395" o:spid="_x0000_s1028" type="#_x0000_t75" alt="קישוט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קישוט 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Pr="00A671C8" w:rsidRDefault="00033778" w:rsidP="005575B7">
            <w:pPr>
              <w:bidi/>
              <w:rPr>
                <w:lang w:bidi="he-IL"/>
              </w:rPr>
            </w:pPr>
            <w:r w:rsidRPr="00A671C8">
              <w:rPr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260FE3F8" wp14:editId="0B5D8A35">
                      <wp:extent cx="3129915" cy="1497366"/>
                      <wp:effectExtent l="0" t="0" r="0" b="0"/>
                      <wp:docPr id="2" name="קבוצה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3129915" cy="1497366"/>
                                <a:chOff x="0" y="0"/>
                                <a:chExt cx="3129915" cy="1497366"/>
                              </a:xfrm>
                            </wpg:grpSpPr>
                            <wps:wsp>
                              <wps:cNvPr id="359" name="תיבת טקסט 358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234793" y="302296"/>
                                  <a:ext cx="2715260" cy="11950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id w:val="-986787104"/>
                                      <w:placeholder>
                                        <w:docPart w:val="CA342F17E4944EA8B6EDF024F7C4E28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77777777" w:rsidR="005575B7" w:rsidRPr="00B427E3" w:rsidRDefault="005575B7" w:rsidP="005575B7">
                                        <w:pPr>
                                          <w:bidi/>
                                        </w:pPr>
                                        <w:r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השתמש בשטח זה כדי להציג את האירוע. אפשר לאורחים שלך לדעת למה לצפות, אם יש הוראות מיוחדות לפני הגעתם או פרטים אחרים שעליהם לדעת כדי להתכונן למסיבה!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תיבת טקסט 359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id w:val="973252109"/>
                                      <w:placeholder>
                                        <w:docPart w:val="6578460C933A480F971D0BEB91B06579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D56FAD" w:rsidRDefault="00D56FAD" w:rsidP="005575B7">
                                        <w:pPr>
                                          <w:pStyle w:val="ad"/>
                                          <w:bidi/>
                                          <w:rPr>
                                            <w:color w:val="808080"/>
                                          </w:rPr>
                                        </w:pPr>
                                        <w:r w:rsidRPr="00D56FAD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 xml:space="preserve">20 בדצמבר </w:t>
                                        </w:r>
                                        <w:r w:rsidRPr="00D56FAD">
                                          <w:rPr>
                                            <w:lang w:eastAsia="he" w:bidi="en-US"/>
                                          </w:rPr>
                                          <w:t>YYYY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קבוצה 2" o:spid="_x0000_s1037" style="width:246.45pt;height:117.9pt;flip:x;mso-position-horizontal-relative:char;mso-position-vertical-relative:line" coordsize="31299,14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">
                      <v:shape id="תיבת טקסט 358" o:spid="_x0000_s1038" type="#_x0000_t202" style="position:absolute;left:2347;top:3022;width:27153;height:11951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986787104"/>
                                <w:placeholder>
                                  <w:docPart w:val="CA342F17E4944EA8B6EDF024F7C4E28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77777777" w:rsidR="005575B7" w:rsidRPr="00B427E3" w:rsidRDefault="005575B7" w:rsidP="005575B7">
                                  <w:pPr>
                                    <w:bidi/>
                                  </w:pPr>
                                  <w:r>
                                    <w:rPr>
                                      <w:rtl/>
                                      <w:lang w:eastAsia="he" w:bidi="he-IL"/>
                                    </w:rPr>
                                    <w:t>השתמש בשטח זה כדי להציג את האירוע. אפשר לאורחים שלך לדעת למה לצפות, אם יש הוראות מיוחדות לפני הגעתם או פרטים אחרים שעליהם לדעת כדי להתכונן למסיבה!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59" o:spid="_x0000_s1039" type="#_x0000_t202" style="position:absolute;width:31299;height:3060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973252109"/>
                                <w:placeholder>
                                  <w:docPart w:val="6578460C933A480F971D0BEB91B0657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D56FAD" w:rsidRDefault="00D56FAD" w:rsidP="005575B7">
                                  <w:pPr>
                                    <w:pStyle w:val="ad"/>
                                    <w:bidi/>
                                    <w:rPr>
                                      <w:color w:val="808080"/>
                                    </w:rPr>
                                  </w:pPr>
                                  <w:r w:rsidRPr="00D56FAD">
                                    <w:rPr>
                                      <w:rtl/>
                                      <w:lang w:eastAsia="he" w:bidi="he-IL"/>
                                    </w:rPr>
                                    <w:t xml:space="preserve">20 בדצמבר </w:t>
                                  </w:r>
                                  <w:r w:rsidRPr="00D56FAD">
                                    <w:rPr>
                                      <w:lang w:eastAsia="he" w:bidi="en-US"/>
                                    </w:rPr>
                                    <w:t>YYYY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Pr="00A671C8" w:rsidRDefault="005575B7" w:rsidP="00B427E3">
            <w:pPr>
              <w:bidi/>
              <w:rPr>
                <w:lang w:bidi="he-IL"/>
              </w:rPr>
            </w:pPr>
            <w:bookmarkStart w:id="0" w:name="_GoBack"/>
            <w:bookmarkEnd w:id="0"/>
          </w:p>
        </w:tc>
        <w:tc>
          <w:tcPr>
            <w:tcW w:w="2160" w:type="dxa"/>
            <w:vMerge w:val="restart"/>
          </w:tcPr>
          <w:p w14:paraId="5BAE2F58" w14:textId="77777777" w:rsidR="005575B7" w:rsidRPr="00A671C8" w:rsidRDefault="005575B7" w:rsidP="00B427E3">
            <w:pPr>
              <w:bidi/>
              <w:rPr>
                <w:lang w:bidi="he-IL"/>
              </w:rPr>
            </w:pPr>
            <w:r w:rsidRPr="00A671C8">
              <w:rPr>
                <w:noProof/>
                <w:rtl/>
                <w:lang w:eastAsia="he" w:bidi="he-IL"/>
              </w:rPr>
              <mc:AlternateContent>
                <mc:Choice Requires="wps">
                  <w:drawing>
                    <wp:inline distT="0" distB="0" distL="0" distR="0" wp14:anchorId="607C8FE9" wp14:editId="125F5652">
                      <wp:extent cx="873845" cy="735965"/>
                      <wp:effectExtent l="0" t="0" r="0" b="0"/>
                      <wp:docPr id="375" name="מלבן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873845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1934165516"/>
                                    <w:placeholder>
                                      <w:docPart w:val="1DF8152766CB44E9808DA606B322BC43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D56FAD" w:rsidRDefault="00D56FAD" w:rsidP="005575B7">
                                      <w:pPr>
                                        <w:pStyle w:val="1"/>
                                        <w:bidi/>
                                      </w:pPr>
                                      <w:r w:rsidRPr="00D56FAD">
                                        <w:rPr>
                                          <w:rtl/>
                                          <w:lang w:eastAsia="he" w:bidi="he-IL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B427E3" w:rsidRDefault="00F204F5" w:rsidP="005575B7">
                                      <w:pPr>
                                        <w:pStyle w:val="1"/>
                                        <w:bidi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מלבן 373" o:spid="_x0000_s1040" style="width:68.8pt;height:57.9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1934165516"/>
                              <w:placeholder>
                                <w:docPart w:val="1DF8152766CB44E9808DA606B322BC4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D56FAD" w:rsidRDefault="00D56FAD" w:rsidP="005575B7">
                                <w:pPr>
                                  <w:pStyle w:val="1"/>
                                  <w:bidi/>
                                </w:pPr>
                                <w:r w:rsidRPr="00D56FAD">
                                  <w:rPr>
                                    <w:rtl/>
                                    <w:lang w:eastAsia="he" w:bidi="he-IL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B427E3" w:rsidRDefault="00F204F5" w:rsidP="005575B7">
                                <w:pPr>
                                  <w:pStyle w:val="1"/>
                                  <w:bidi/>
                                </w:pP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A671C8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:lang w:bidi="he-IL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A671C8">
                  <w:rPr>
                    <w:rtl/>
                    <w:lang w:eastAsia="he" w:bidi="he-IL"/>
                  </w:rPr>
                  <w:t>מתאבן</w:t>
                </w:r>
              </w:p>
            </w:sdtContent>
          </w:sdt>
        </w:tc>
      </w:tr>
      <w:tr w:rsidR="005575B7" w:rsidRPr="00A671C8" w14:paraId="51C22C0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5EA8763B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7FCCA6A6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  <w:vMerge/>
          </w:tcPr>
          <w:p w14:paraId="692219C0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A671C8" w:rsidRDefault="005575B7" w:rsidP="005575B7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ציין או תאר את המתאבנים</w:t>
                </w:r>
              </w:p>
              <w:p w14:paraId="08D436FA" w14:textId="77777777" w:rsidR="005575B7" w:rsidRPr="00A671C8" w:rsidRDefault="005575B7" w:rsidP="005575B7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פריט מתאבן</w:t>
                </w:r>
              </w:p>
              <w:p w14:paraId="504DBFC1" w14:textId="77777777" w:rsidR="005575B7" w:rsidRPr="00A671C8" w:rsidRDefault="005575B7" w:rsidP="00B427E3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פריט מתאבן</w:t>
                </w:r>
              </w:p>
            </w:sdtContent>
          </w:sdt>
        </w:tc>
      </w:tr>
      <w:tr w:rsidR="005575B7" w:rsidRPr="00A671C8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5AD5CDF8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</w:tcPr>
          <w:p w14:paraId="574B80AE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4230" w:type="dxa"/>
          </w:tcPr>
          <w:p w14:paraId="06946809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</w:tr>
      <w:tr w:rsidR="005575B7" w:rsidRPr="00A671C8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0D038746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  <w:vMerge w:val="restart"/>
          </w:tcPr>
          <w:p w14:paraId="5B693396" w14:textId="77777777" w:rsidR="005575B7" w:rsidRPr="00A671C8" w:rsidRDefault="005575B7" w:rsidP="00B427E3">
            <w:pPr>
              <w:bidi/>
              <w:rPr>
                <w:lang w:bidi="he-IL"/>
              </w:rPr>
            </w:pPr>
            <w:r w:rsidRPr="00A671C8">
              <w:rPr>
                <w:noProof/>
                <w:rtl/>
                <w:lang w:eastAsia="he" w:bidi="he-IL"/>
              </w:rPr>
              <mc:AlternateContent>
                <mc:Choice Requires="wps">
                  <w:drawing>
                    <wp:inline distT="0" distB="0" distL="0" distR="0" wp14:anchorId="7F51EF47" wp14:editId="6326FE12">
                      <wp:extent cx="906349" cy="715395"/>
                      <wp:effectExtent l="0" t="0" r="0" b="0"/>
                      <wp:docPr id="376" name="מלבן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906349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1166288694"/>
                                    <w:placeholder>
                                      <w:docPart w:val="17D2AD6E9179487FB66641434E3BAA01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9C5B35" w:rsidRDefault="005575B7" w:rsidP="005575B7">
                                      <w:pPr>
                                        <w:pStyle w:val="1"/>
                                        <w:bidi/>
                                      </w:pPr>
                                      <w:r>
                                        <w:rPr>
                                          <w:rtl/>
                                          <w:lang w:eastAsia="he" w:bidi="he-IL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מלבן 374" o:spid="_x0000_s1041" style="width:71.35pt;height:56.3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1166288694"/>
                              <w:placeholder>
                                <w:docPart w:val="17D2AD6E9179487FB66641434E3BAA01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9C5B35" w:rsidRDefault="005575B7" w:rsidP="005575B7">
                                <w:pPr>
                                  <w:pStyle w:val="1"/>
                                  <w:bidi/>
                                </w:pPr>
                                <w:r>
                                  <w:rPr>
                                    <w:rtl/>
                                    <w:lang w:eastAsia="he" w:bidi="he-IL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A671C8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:lang w:bidi="he-IL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A671C8">
                  <w:rPr>
                    <w:rtl/>
                    <w:lang w:eastAsia="he" w:bidi="he-IL"/>
                  </w:rPr>
                  <w:t>מנה ראשונה</w:t>
                </w:r>
              </w:p>
            </w:sdtContent>
          </w:sdt>
        </w:tc>
      </w:tr>
      <w:tr w:rsidR="005575B7" w:rsidRPr="00A671C8" w14:paraId="21F2139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2829E0C7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69A0ECE2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  <w:vMerge/>
          </w:tcPr>
          <w:p w14:paraId="5DAC9BF3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A671C8" w:rsidRDefault="005575B7" w:rsidP="005575B7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ציין או תאר את המנות הראשונות</w:t>
                </w:r>
              </w:p>
              <w:p w14:paraId="708463B5" w14:textId="77777777" w:rsidR="005575B7" w:rsidRPr="00A671C8" w:rsidRDefault="005575B7" w:rsidP="00B427E3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פריט מנה ראשונה</w:t>
                </w:r>
              </w:p>
            </w:sdtContent>
          </w:sdt>
        </w:tc>
      </w:tr>
      <w:tr w:rsidR="005575B7" w:rsidRPr="00A671C8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3F4B96E6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</w:tcPr>
          <w:p w14:paraId="51E8D10B" w14:textId="77777777" w:rsidR="005575B7" w:rsidRPr="00A671C8" w:rsidRDefault="005575B7" w:rsidP="005575B7">
            <w:pPr>
              <w:bidi/>
              <w:rPr>
                <w:lang w:bidi="he-IL"/>
              </w:rPr>
            </w:pPr>
          </w:p>
        </w:tc>
        <w:tc>
          <w:tcPr>
            <w:tcW w:w="4230" w:type="dxa"/>
          </w:tcPr>
          <w:p w14:paraId="6BA86484" w14:textId="77777777" w:rsidR="005575B7" w:rsidRPr="00A671C8" w:rsidRDefault="005575B7" w:rsidP="005575B7">
            <w:pPr>
              <w:bidi/>
              <w:rPr>
                <w:lang w:bidi="he-IL"/>
              </w:rPr>
            </w:pPr>
          </w:p>
        </w:tc>
      </w:tr>
      <w:tr w:rsidR="005575B7" w:rsidRPr="00A671C8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53CCA524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  <w:vMerge w:val="restart"/>
          </w:tcPr>
          <w:p w14:paraId="6CE84B57" w14:textId="77777777" w:rsidR="005575B7" w:rsidRPr="00A671C8" w:rsidRDefault="005575B7" w:rsidP="00B427E3">
            <w:pPr>
              <w:bidi/>
              <w:rPr>
                <w:lang w:bidi="he-IL"/>
              </w:rPr>
            </w:pPr>
            <w:r w:rsidRPr="00A671C8">
              <w:rPr>
                <w:noProof/>
                <w:rtl/>
                <w:lang w:eastAsia="he" w:bidi="he-IL"/>
              </w:rPr>
              <mc:AlternateContent>
                <mc:Choice Requires="wps">
                  <w:drawing>
                    <wp:inline distT="0" distB="0" distL="0" distR="0" wp14:anchorId="3B4CE02D" wp14:editId="74437F73">
                      <wp:extent cx="899202" cy="740954"/>
                      <wp:effectExtent l="0" t="0" r="0" b="0"/>
                      <wp:docPr id="377" name="מלבן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899202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-2093159284"/>
                                    <w:placeholder>
                                      <w:docPart w:val="7360D2D5F8FA4E179D0AED14634DCD4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9C5B35" w:rsidRDefault="005575B7" w:rsidP="005575B7">
                                      <w:pPr>
                                        <w:pStyle w:val="1"/>
                                        <w:bidi/>
                                      </w:pPr>
                                      <w:r w:rsidRPr="00D56FAD">
                                        <w:rPr>
                                          <w:rtl/>
                                          <w:lang w:eastAsia="he" w:bidi="he-IL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מלבן 375" o:spid="_x0000_s1042" style="width:70.8pt;height:58.3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-2093159284"/>
                              <w:placeholder>
                                <w:docPart w:val="7360D2D5F8FA4E179D0AED14634DCD4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9C5B35" w:rsidRDefault="005575B7" w:rsidP="005575B7">
                                <w:pPr>
                                  <w:pStyle w:val="1"/>
                                  <w:bidi/>
                                </w:pPr>
                                <w:r w:rsidRPr="00D56FAD">
                                  <w:rPr>
                                    <w:rtl/>
                                    <w:lang w:eastAsia="he" w:bidi="he-IL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A671C8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:lang w:bidi="he-IL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A671C8">
                  <w:rPr>
                    <w:rtl/>
                    <w:lang w:eastAsia="he" w:bidi="he-IL"/>
                  </w:rPr>
                  <w:t>מנה עיקרית</w:t>
                </w:r>
              </w:p>
            </w:sdtContent>
          </w:sdt>
        </w:tc>
      </w:tr>
      <w:tr w:rsidR="005575B7" w:rsidRPr="00A671C8" w14:paraId="47059918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5F16D68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69FEE39A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  <w:vMerge/>
          </w:tcPr>
          <w:p w14:paraId="726E8D51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A671C8" w:rsidRDefault="005575B7" w:rsidP="005575B7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ציין או תאר את המנות העיקריות</w:t>
                </w:r>
              </w:p>
              <w:p w14:paraId="58AEDA9D" w14:textId="77777777" w:rsidR="005575B7" w:rsidRPr="00A671C8" w:rsidRDefault="005575B7" w:rsidP="00B427E3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פריט מנה עיקרית</w:t>
                </w:r>
              </w:p>
            </w:sdtContent>
          </w:sdt>
        </w:tc>
      </w:tr>
      <w:tr w:rsidR="005575B7" w:rsidRPr="00A671C8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Pr="00A671C8" w:rsidRDefault="005575B7" w:rsidP="005575B7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6C9893AC" w14:textId="77777777" w:rsidR="005575B7" w:rsidRPr="00A671C8" w:rsidRDefault="005575B7" w:rsidP="005575B7">
            <w:pPr>
              <w:bidi/>
              <w:rPr>
                <w:lang w:bidi="he-IL"/>
              </w:rPr>
            </w:pPr>
          </w:p>
        </w:tc>
        <w:tc>
          <w:tcPr>
            <w:tcW w:w="2160" w:type="dxa"/>
          </w:tcPr>
          <w:p w14:paraId="34661ACE" w14:textId="77777777" w:rsidR="005575B7" w:rsidRPr="00A671C8" w:rsidRDefault="005575B7" w:rsidP="005575B7">
            <w:pPr>
              <w:bidi/>
              <w:rPr>
                <w:lang w:bidi="he-IL"/>
              </w:rPr>
            </w:pPr>
          </w:p>
        </w:tc>
        <w:tc>
          <w:tcPr>
            <w:tcW w:w="4230" w:type="dxa"/>
          </w:tcPr>
          <w:p w14:paraId="4C1F2B46" w14:textId="77777777" w:rsidR="005575B7" w:rsidRPr="00A671C8" w:rsidRDefault="005575B7" w:rsidP="005575B7">
            <w:pPr>
              <w:bidi/>
              <w:rPr>
                <w:lang w:bidi="he-IL"/>
              </w:rPr>
            </w:pPr>
          </w:p>
        </w:tc>
      </w:tr>
      <w:tr w:rsidR="005575B7" w:rsidRPr="00A671C8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  <w:vMerge/>
          </w:tcPr>
          <w:p w14:paraId="0F19BA9B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  <w:vMerge w:val="restart"/>
          </w:tcPr>
          <w:p w14:paraId="69187BE3" w14:textId="77777777" w:rsidR="005575B7" w:rsidRPr="00A671C8" w:rsidRDefault="005575B7" w:rsidP="00B427E3">
            <w:pPr>
              <w:bidi/>
              <w:rPr>
                <w:lang w:bidi="he-IL"/>
              </w:rPr>
            </w:pPr>
            <w:r w:rsidRPr="00A671C8">
              <w:rPr>
                <w:noProof/>
                <w:rtl/>
                <w:lang w:eastAsia="he" w:bidi="he-IL"/>
              </w:rPr>
              <mc:AlternateContent>
                <mc:Choice Requires="wps">
                  <w:drawing>
                    <wp:inline distT="0" distB="0" distL="0" distR="0" wp14:anchorId="4A923A34" wp14:editId="08CEEADD">
                      <wp:extent cx="910635" cy="720505"/>
                      <wp:effectExtent l="0" t="0" r="0" b="0"/>
                      <wp:docPr id="378" name="מלבן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910635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538089984"/>
                                    <w:placeholder>
                                      <w:docPart w:val="4C009CFF3AD04F9F97E7EF1E38B3B5D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9C5B35" w:rsidRDefault="005575B7" w:rsidP="005575B7">
                                      <w:pPr>
                                        <w:pStyle w:val="1"/>
                                        <w:bidi/>
                                      </w:pPr>
                                      <w:r w:rsidRPr="00D56FAD">
                                        <w:rPr>
                                          <w:rtl/>
                                          <w:lang w:eastAsia="he" w:bidi="he-IL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מלבן 376" o:spid="_x0000_s1043" style="width:71.7pt;height:56.7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538089984"/>
                              <w:placeholder>
                                <w:docPart w:val="4C009CFF3AD04F9F97E7EF1E38B3B5D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9C5B35" w:rsidRDefault="005575B7" w:rsidP="005575B7">
                                <w:pPr>
                                  <w:pStyle w:val="1"/>
                                  <w:bidi/>
                                </w:pPr>
                                <w:r w:rsidRPr="00D56FAD">
                                  <w:rPr>
                                    <w:rtl/>
                                    <w:lang w:eastAsia="he" w:bidi="he-IL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A671C8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:lang w:bidi="he-IL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A671C8">
                  <w:rPr>
                    <w:rtl/>
                    <w:lang w:eastAsia="he" w:bidi="he-IL"/>
                  </w:rPr>
                  <w:t>קינוח</w:t>
                </w:r>
              </w:p>
            </w:sdtContent>
          </w:sdt>
        </w:tc>
      </w:tr>
      <w:tr w:rsidR="005575B7" w:rsidRPr="00A671C8" w14:paraId="4BAD4F41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AA7780F" w14:textId="77777777" w:rsidR="005575B7" w:rsidRPr="00A671C8" w:rsidRDefault="005575B7" w:rsidP="00B427E3">
            <w:pPr>
              <w:bidi/>
              <w:rPr>
                <w:noProof/>
                <w:lang w:bidi="he-IL"/>
              </w:rPr>
            </w:pPr>
          </w:p>
        </w:tc>
        <w:tc>
          <w:tcPr>
            <w:tcW w:w="812" w:type="dxa"/>
          </w:tcPr>
          <w:p w14:paraId="25B5A17B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2160" w:type="dxa"/>
            <w:vMerge/>
          </w:tcPr>
          <w:p w14:paraId="4400B0D8" w14:textId="77777777" w:rsidR="005575B7" w:rsidRPr="00A671C8" w:rsidRDefault="005575B7" w:rsidP="00B427E3">
            <w:pPr>
              <w:bidi/>
              <w:rPr>
                <w:lang w:bidi="he-IL"/>
              </w:rPr>
            </w:pPr>
          </w:p>
        </w:tc>
        <w:tc>
          <w:tcPr>
            <w:tcW w:w="4230" w:type="dxa"/>
          </w:tcPr>
          <w:sdt>
            <w:sdtPr>
              <w:rPr>
                <w:rtl/>
                <w:lang w:bidi="he-IL"/>
              </w:r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A671C8" w:rsidRDefault="005575B7" w:rsidP="005575B7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ציין או תאר את הקינוחים</w:t>
                </w:r>
              </w:p>
              <w:p w14:paraId="65536743" w14:textId="77777777" w:rsidR="005575B7" w:rsidRPr="00A671C8" w:rsidRDefault="005575B7" w:rsidP="005575B7">
                <w:pPr>
                  <w:pStyle w:val="a"/>
                  <w:bidi/>
                  <w:rPr>
                    <w:lang w:bidi="he-IL"/>
                  </w:rPr>
                </w:pPr>
                <w:r w:rsidRPr="00A671C8">
                  <w:rPr>
                    <w:rtl/>
                    <w:lang w:eastAsia="he" w:bidi="he-IL"/>
                  </w:rPr>
                  <w:t>פריט קינוח</w:t>
                </w:r>
              </w:p>
            </w:sdtContent>
          </w:sdt>
        </w:tc>
      </w:tr>
    </w:tbl>
    <w:p w14:paraId="52C64941" w14:textId="77777777" w:rsidR="00D56FAD" w:rsidRPr="00A671C8" w:rsidRDefault="00D56FAD">
      <w:pPr>
        <w:bidi/>
        <w:spacing w:after="160" w:line="259" w:lineRule="auto"/>
        <w:jc w:val="left"/>
        <w:rPr>
          <w:lang w:bidi="he-IL"/>
        </w:rPr>
      </w:pPr>
    </w:p>
    <w:sectPr w:rsidR="00D56FAD" w:rsidRPr="00A671C8" w:rsidSect="000F2527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5ABD7" w14:textId="77777777" w:rsidR="00F204F5" w:rsidRDefault="00F204F5" w:rsidP="00B427E3">
      <w:r>
        <w:separator/>
      </w:r>
    </w:p>
  </w:endnote>
  <w:endnote w:type="continuationSeparator" w:id="0">
    <w:p w14:paraId="120B39F3" w14:textId="77777777" w:rsidR="00F204F5" w:rsidRDefault="00F204F5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27FFF" w14:textId="77777777" w:rsidR="00F204F5" w:rsidRDefault="00F204F5" w:rsidP="00B427E3">
      <w:r>
        <w:separator/>
      </w:r>
    </w:p>
  </w:footnote>
  <w:footnote w:type="continuationSeparator" w:id="0">
    <w:p w14:paraId="105FB8E8" w14:textId="77777777" w:rsidR="00F204F5" w:rsidRDefault="00F204F5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1EEAD" w14:textId="77777777" w:rsidR="009C5B35" w:rsidRDefault="00B07DDF" w:rsidP="00B427E3">
    <w:pPr>
      <w:pStyle w:val="a4"/>
      <w:bidi/>
    </w:pPr>
    <w:r w:rsidRPr="00B07DDF"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62BFCDAF">
              <wp:simplePos x="0" y="0"/>
              <wp:positionH relativeFrom="page">
                <wp:posOffset>480505</wp:posOffset>
              </wp:positionH>
              <wp:positionV relativeFrom="page">
                <wp:posOffset>0</wp:posOffset>
              </wp:positionV>
              <wp:extent cx="9610925" cy="7452000"/>
              <wp:effectExtent l="0" t="0" r="0" b="15875"/>
              <wp:wrapNone/>
              <wp:docPr id="163" name="קבוצה 34" descr="רקע של תפריט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9610925" cy="7452000"/>
                        <a:chOff x="0" y="0"/>
                        <a:chExt cx="9610925" cy="7595347"/>
                      </a:xfrm>
                    </wpg:grpSpPr>
                    <wps:wsp>
                      <wps:cNvPr id="164" name="צורה חופשית: צורה 164"/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צורה חופשית: צורה 165"/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צורה חופשית: צורה 166"/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צורה חופשית: צורה 167"/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צורה חופשית: צורה 168"/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צורה חופשית: צורה 169"/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צורה חופשית: צורה 170"/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צורה חופשית: צורה 171"/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צורה חופשית: צורה 172"/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צורה חופשית: צורה 173"/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צורה חופשית: צורה 174"/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צורה חופשית: צורה 175"/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צורה חופשית: צורה 180"/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צורה חופשית: צורה 186"/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צורה חופשית: צורה 187"/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צורה חופשית: צורה 188"/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צורה חופשית: צורה 189"/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צורה חופשית: צורה 609"/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צורה חופשית: צורה 610"/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צורה חופשית: צורה 611"/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צורה חופשית: צורה 612"/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מחבר ישר 613"/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גרפיקה 584"/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גרפיקה 586"/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קבוצה 617"/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צורה חופשית: צורה 618"/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צורה חופשית: צורה 619"/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צורה חופשית: צורה 626"/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צורה חופשית: צורה 629"/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קבוצה 630"/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צורה חופשית: צורה 631"/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צורה חופשית: צורה 632"/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צורה חופשית: צורה 633"/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צורה חופשית: צורה 634"/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צורה חופשית: צורה 635"/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גרפיקה 603"/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גרפיקה 586"/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גרפיקה 584"/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קבוצה 639"/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צורה חופשית: צורה 422"/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צורה חופשית: צורה 423"/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צורה חופשית: צורה 424"/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צורה חופשית: צורה 425"/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צורה חופשית: צורה 426"/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קבוצה 427"/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צורה חופשית: צורה 428"/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צורה חופשית: צורה 429"/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צורה חופשית: צורה 430"/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צורה חופשית: צורה 431"/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צורה חופשית: צורה 433"/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גרפיקה 603"/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גרפיקה 603"/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גרפיקה 603"/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גרפיקה 603"/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גרפיקה 603"/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גרפיקה 603"/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גרפיקה 603"/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קבוצה 442"/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צורה חופשית: צורה 443"/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צורה חופשית: צורה 444"/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צורה חופשית: צורה 445"/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צורה חופשית: צורה 446"/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גרפיקה 4"/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צורה חופשית: צורה 195"/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צורה חופשית: צורה 201"/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CDF47B" id="קבוצה 34" o:spid="_x0000_s1026" alt="רקע של תפריט" style="position:absolute;left:0;text-align:left;margin-left:37.85pt;margin-top:0;width:756.75pt;height:586.75pt;flip:x;z-index:251659264;mso-width-percent:955;mso-position-horizontal-relative:page;mso-position-vertical-relative:page;mso-width-percent:955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">
              <v:shape id="צורה חופשית: צורה 164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צורה חופשית: צורה 165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צורה חופשית: צורה 166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צורה חופשית: צורה 167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68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צורה חופשית: צורה 169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צורה חופשית: צורה 170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צורה חופשית: צורה 171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צורה חופשית: צורה 172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צורה חופשית: צורה 173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צורה חופשית: צורה 174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צורה חופשית: צורה 175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צורה חופשית: צורה 180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צורה חופשית: צורה 186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צורה חופשית: צורה 187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צורה חופשית: צורה 188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צורה חופשית: צורה 189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צורה חופשית: צורה 609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צורה חופשית: צורה 610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צורה חופשית: צורה 611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צורה חופשית: צורה 612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מחבר ישר 613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גרפיקה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גרפיקה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קבוצה 617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צורה חופשית: צורה 618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צורה חופשית: צורה 619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צורה חופשית: צורה 626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צורה חופשית: צורה 629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קבוצה 630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צורה חופשית: צורה 631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צורה חופשית: צורה 632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צורה חופשית: צורה 633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צורה חופשית: צורה 63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צורה חופשית: צורה 635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גרפיקה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גרפיקה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גרפיקה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קבוצה 639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צורה חופשית: צורה 422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צורה חופשית: צורה 423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צורה חופשית: צורה 424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צורה חופשית: צורה 425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צורה חופשית: צורה 426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קבוצה 427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צורה חופשית: צורה 428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צורה חופשית: צורה 429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צורה חופשית: צורה 430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צורה חופשית: צורה 431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צורה חופשית: צורה 433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גרפיקה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גרפיקה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גרפיקה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גרפיקה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גרפיקה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גרפיקה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גרפיקה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קבוצה 442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צורה חופשית: צורה 443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צורה חופשית: צורה 444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צורה חופשית: צורה 44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צורה חופשית: צורה 44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גרפיקה 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95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201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266BA"/>
    <w:rsid w:val="00033778"/>
    <w:rsid w:val="00091DE7"/>
    <w:rsid w:val="000C1767"/>
    <w:rsid w:val="000F2527"/>
    <w:rsid w:val="00123DC6"/>
    <w:rsid w:val="00150899"/>
    <w:rsid w:val="002236D4"/>
    <w:rsid w:val="00240AC7"/>
    <w:rsid w:val="0027763D"/>
    <w:rsid w:val="002C78A5"/>
    <w:rsid w:val="002D2B52"/>
    <w:rsid w:val="00304411"/>
    <w:rsid w:val="00306567"/>
    <w:rsid w:val="003A6A4A"/>
    <w:rsid w:val="003D0FC7"/>
    <w:rsid w:val="00484A58"/>
    <w:rsid w:val="00492216"/>
    <w:rsid w:val="004C7FF2"/>
    <w:rsid w:val="004F5F66"/>
    <w:rsid w:val="005575B7"/>
    <w:rsid w:val="005617F8"/>
    <w:rsid w:val="005B1430"/>
    <w:rsid w:val="006130D1"/>
    <w:rsid w:val="006209D1"/>
    <w:rsid w:val="006E7F4B"/>
    <w:rsid w:val="007170A4"/>
    <w:rsid w:val="00772811"/>
    <w:rsid w:val="0078134A"/>
    <w:rsid w:val="007843B7"/>
    <w:rsid w:val="007C151E"/>
    <w:rsid w:val="007F4941"/>
    <w:rsid w:val="008922FE"/>
    <w:rsid w:val="008938C9"/>
    <w:rsid w:val="00952480"/>
    <w:rsid w:val="009A089C"/>
    <w:rsid w:val="009C5B35"/>
    <w:rsid w:val="00A447B1"/>
    <w:rsid w:val="00A671C8"/>
    <w:rsid w:val="00B07DDF"/>
    <w:rsid w:val="00B3543A"/>
    <w:rsid w:val="00B427E3"/>
    <w:rsid w:val="00BA688C"/>
    <w:rsid w:val="00BF6FF9"/>
    <w:rsid w:val="00C43999"/>
    <w:rsid w:val="00C573EC"/>
    <w:rsid w:val="00C701A2"/>
    <w:rsid w:val="00C834FA"/>
    <w:rsid w:val="00CD0393"/>
    <w:rsid w:val="00D075D5"/>
    <w:rsid w:val="00D17BD0"/>
    <w:rsid w:val="00D56FAD"/>
    <w:rsid w:val="00D57C0E"/>
    <w:rsid w:val="00DA761C"/>
    <w:rsid w:val="00F204F5"/>
    <w:rsid w:val="00F309E1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492216"/>
    <w:pPr>
      <w:spacing w:after="0" w:line="240" w:lineRule="auto"/>
      <w:jc w:val="center"/>
    </w:pPr>
    <w:rPr>
      <w:rFonts w:ascii="Tahoma" w:eastAsiaTheme="minorEastAsia" w:hAnsi="Tahoma" w:cs="Tahoma"/>
      <w:color w:val="000000" w:themeColor="text1"/>
      <w:kern w:val="24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92216"/>
    <w:pPr>
      <w:outlineLvl w:val="0"/>
    </w:pPr>
    <w:rPr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0"/>
    <w:uiPriority w:val="9"/>
    <w:qFormat/>
    <w:rsid w:val="00492216"/>
    <w:pPr>
      <w:jc w:val="left"/>
      <w:outlineLvl w:val="1"/>
    </w:pPr>
    <w:rPr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5">
    <w:name w:val="כותרת עליונה תו"/>
    <w:basedOn w:val="a1"/>
    <w:link w:val="a4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6">
    <w:name w:val="footer"/>
    <w:basedOn w:val="a0"/>
    <w:link w:val="a7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7">
    <w:name w:val="כותרת תחתונה תו"/>
    <w:basedOn w:val="a1"/>
    <w:link w:val="a6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NormalWeb">
    <w:name w:val="Normal (Web)"/>
    <w:basedOn w:val="a0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">
    <w:name w:val="List Paragraph"/>
    <w:basedOn w:val="a0"/>
    <w:uiPriority w:val="34"/>
    <w:qFormat/>
    <w:rsid w:val="009A089C"/>
    <w:pPr>
      <w:numPr>
        <w:numId w:val="1"/>
      </w:numPr>
      <w:tabs>
        <w:tab w:val="clear" w:pos="720"/>
        <w:tab w:val="num" w:pos="426"/>
      </w:tabs>
      <w:spacing w:line="320" w:lineRule="exact"/>
      <w:ind w:left="284" w:hanging="284"/>
      <w:contextualSpacing/>
      <w:jc w:val="left"/>
    </w:pPr>
    <w:rPr>
      <w:color w:val="404040" w:themeColor="text1" w:themeTint="BF"/>
      <w:sz w:val="28"/>
      <w:szCs w:val="28"/>
    </w:rPr>
  </w:style>
  <w:style w:type="character" w:styleId="a8">
    <w:name w:val="Placeholder Text"/>
    <w:basedOn w:val="a1"/>
    <w:uiPriority w:val="99"/>
    <w:semiHidden/>
    <w:rsid w:val="009C5B35"/>
    <w:rPr>
      <w:color w:val="808080"/>
    </w:rPr>
  </w:style>
  <w:style w:type="character" w:customStyle="1" w:styleId="10">
    <w:name w:val="כותרת 1 תו"/>
    <w:basedOn w:val="a1"/>
    <w:link w:val="1"/>
    <w:uiPriority w:val="9"/>
    <w:rsid w:val="00492216"/>
    <w:rPr>
      <w:rFonts w:ascii="Tahoma" w:eastAsiaTheme="minorEastAsi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20">
    <w:name w:val="כותרת 2 תו"/>
    <w:basedOn w:val="a1"/>
    <w:link w:val="2"/>
    <w:uiPriority w:val="9"/>
    <w:rsid w:val="00492216"/>
    <w:rPr>
      <w:rFonts w:ascii="Tahoma" w:eastAsiaTheme="minorEastAsia" w:hAnsi="Tahoma" w:cs="Tahoma"/>
      <w:b/>
      <w:bCs/>
      <w:color w:val="3E8853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9">
    <w:name w:val="Title"/>
    <w:basedOn w:val="a0"/>
    <w:next w:val="a0"/>
    <w:link w:val="aa"/>
    <w:uiPriority w:val="10"/>
    <w:qFormat/>
    <w:rsid w:val="00492216"/>
    <w:pPr>
      <w:spacing w:line="1080" w:lineRule="exact"/>
    </w:pPr>
    <w:rPr>
      <w:b/>
      <w:bCs/>
      <w:color w:val="F2F2F2" w:themeColor="background1" w:themeShade="F2"/>
      <w:spacing w:val="-30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aa">
    <w:name w:val="כותרת טקסט תו"/>
    <w:basedOn w:val="a1"/>
    <w:link w:val="a9"/>
    <w:uiPriority w:val="10"/>
    <w:rsid w:val="00492216"/>
    <w:rPr>
      <w:rFonts w:ascii="Tahoma" w:eastAsiaTheme="minorEastAsia" w:hAnsi="Tahoma" w:cs="Tahoma"/>
      <w:b/>
      <w:bCs/>
      <w:color w:val="F2F2F2" w:themeColor="background1" w:themeShade="F2"/>
      <w:spacing w:val="-30"/>
      <w:kern w:val="24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ab">
    <w:name w:val="Subtitle"/>
    <w:basedOn w:val="a0"/>
    <w:next w:val="a0"/>
    <w:link w:val="ac"/>
    <w:uiPriority w:val="11"/>
    <w:qFormat/>
    <w:rsid w:val="00492216"/>
    <w:rPr>
      <w:color w:val="FFFFFF" w:themeColor="background1"/>
      <w:spacing w:val="-20"/>
      <w:sz w:val="28"/>
      <w:szCs w:val="28"/>
    </w:rPr>
  </w:style>
  <w:style w:type="character" w:customStyle="1" w:styleId="ac">
    <w:name w:val="כותרת משנה תו"/>
    <w:basedOn w:val="a1"/>
    <w:link w:val="ab"/>
    <w:uiPriority w:val="11"/>
    <w:rsid w:val="00492216"/>
    <w:rPr>
      <w:rFonts w:ascii="Tahoma" w:eastAsiaTheme="minorEastAsia" w:hAnsi="Tahoma" w:cs="Tahoma"/>
      <w:color w:val="FFFFFF" w:themeColor="background1"/>
      <w:spacing w:val="-20"/>
      <w:kern w:val="24"/>
      <w:sz w:val="28"/>
      <w:szCs w:val="28"/>
    </w:rPr>
  </w:style>
  <w:style w:type="paragraph" w:styleId="ad">
    <w:name w:val="Date"/>
    <w:basedOn w:val="a0"/>
    <w:next w:val="a0"/>
    <w:link w:val="ae"/>
    <w:uiPriority w:val="99"/>
    <w:rsid w:val="00492216"/>
    <w:rPr>
      <w:b/>
      <w:bCs/>
      <w:sz w:val="28"/>
      <w:szCs w:val="28"/>
    </w:rPr>
  </w:style>
  <w:style w:type="character" w:customStyle="1" w:styleId="ae">
    <w:name w:val="תאריך תו"/>
    <w:basedOn w:val="a1"/>
    <w:link w:val="ad"/>
    <w:uiPriority w:val="99"/>
    <w:rsid w:val="00492216"/>
    <w:rPr>
      <w:rFonts w:ascii="Tahoma" w:eastAsiaTheme="minorEastAsia" w:hAnsi="Tahoma" w:cs="Tahoma"/>
      <w:b/>
      <w:bCs/>
      <w:color w:val="000000" w:themeColor="text1"/>
      <w:kern w:val="24"/>
      <w:sz w:val="28"/>
      <w:szCs w:val="28"/>
    </w:rPr>
  </w:style>
  <w:style w:type="table" w:styleId="af">
    <w:name w:val="Table Grid"/>
    <w:basedOn w:val="a2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CE0037" w:rsidP="00CE0037">
          <w:pPr>
            <w:pStyle w:val="80D55BC402FC476DA57FA87193630C9C2"/>
          </w:pPr>
          <w:r w:rsidRPr="00A671C8">
            <w:rPr>
              <w:rtl/>
              <w:lang w:eastAsia="he" w:bidi="he-IL"/>
            </w:rPr>
            <w:t>מתאבן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CE0037" w:rsidRPr="00A671C8" w:rsidRDefault="00CE0037" w:rsidP="005575B7">
          <w:pPr>
            <w:pStyle w:val="a"/>
            <w:bidi/>
            <w:rPr>
              <w:lang w:bidi="he-IL"/>
            </w:rPr>
          </w:pPr>
          <w:r w:rsidRPr="00A671C8">
            <w:rPr>
              <w:rtl/>
              <w:lang w:eastAsia="he" w:bidi="he-IL"/>
            </w:rPr>
            <w:t>ציין או תאר את המתאבנים</w:t>
          </w:r>
        </w:p>
        <w:p w:rsidR="00CE0037" w:rsidRPr="00A671C8" w:rsidRDefault="00CE0037" w:rsidP="005575B7">
          <w:pPr>
            <w:pStyle w:val="a"/>
            <w:bidi/>
            <w:rPr>
              <w:lang w:bidi="he-IL"/>
            </w:rPr>
          </w:pPr>
          <w:r w:rsidRPr="00A671C8">
            <w:rPr>
              <w:rtl/>
              <w:lang w:eastAsia="he" w:bidi="he-IL"/>
            </w:rPr>
            <w:t>פריט מתאבן</w:t>
          </w:r>
        </w:p>
        <w:p w:rsidR="00EA5944" w:rsidRDefault="00CE0037" w:rsidP="00CE0037">
          <w:pPr>
            <w:pStyle w:val="CBBACFC5030F4441A7BB3D4A4FF073E02"/>
          </w:pPr>
          <w:r w:rsidRPr="00A671C8">
            <w:rPr>
              <w:rtl/>
              <w:lang w:eastAsia="he" w:bidi="he-IL"/>
            </w:rPr>
            <w:t>פריט מתאבן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CE0037" w:rsidP="00CE0037">
          <w:pPr>
            <w:pStyle w:val="CF46C7ADA7794462AB2C4996DCD329432"/>
          </w:pPr>
          <w:r w:rsidRPr="00A671C8">
            <w:rPr>
              <w:rtl/>
              <w:lang w:eastAsia="he" w:bidi="he-IL"/>
            </w:rPr>
            <w:t>מנה ראשונה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CE0037" w:rsidRPr="00A671C8" w:rsidRDefault="00CE0037" w:rsidP="005575B7">
          <w:pPr>
            <w:pStyle w:val="a"/>
            <w:bidi/>
            <w:rPr>
              <w:lang w:bidi="he-IL"/>
            </w:rPr>
          </w:pPr>
          <w:r w:rsidRPr="00A671C8">
            <w:rPr>
              <w:rtl/>
              <w:lang w:eastAsia="he" w:bidi="he-IL"/>
            </w:rPr>
            <w:t>ציין או תאר את המנות הראשונות</w:t>
          </w:r>
        </w:p>
        <w:p w:rsidR="00EA5944" w:rsidRDefault="00CE0037" w:rsidP="00CE0037">
          <w:pPr>
            <w:pStyle w:val="57D5BAF333F343A5AEBBA9FD4016F50F2"/>
          </w:pPr>
          <w:r w:rsidRPr="00A671C8">
            <w:rPr>
              <w:rtl/>
              <w:lang w:eastAsia="he" w:bidi="he-IL"/>
            </w:rPr>
            <w:t>פריט מנה ראשונה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CE0037" w:rsidP="00CE0037">
          <w:pPr>
            <w:pStyle w:val="4F2B5B657543491B9FD87358B01F42C22"/>
          </w:pPr>
          <w:r w:rsidRPr="00A671C8">
            <w:rPr>
              <w:rtl/>
              <w:lang w:eastAsia="he" w:bidi="he-IL"/>
            </w:rPr>
            <w:t>מנה עיקרית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CE0037" w:rsidRPr="00A671C8" w:rsidRDefault="00CE0037" w:rsidP="005575B7">
          <w:pPr>
            <w:pStyle w:val="a"/>
            <w:bidi/>
            <w:rPr>
              <w:lang w:bidi="he-IL"/>
            </w:rPr>
          </w:pPr>
          <w:r w:rsidRPr="00A671C8">
            <w:rPr>
              <w:rtl/>
              <w:lang w:eastAsia="he" w:bidi="he-IL"/>
            </w:rPr>
            <w:t>ציין או תאר את המנות העיקריות</w:t>
          </w:r>
        </w:p>
        <w:p w:rsidR="00EA5944" w:rsidRDefault="00CE0037" w:rsidP="00CE0037">
          <w:pPr>
            <w:pStyle w:val="5BE4B13E3D92442FB98E43E7DCC865272"/>
          </w:pPr>
          <w:r w:rsidRPr="00A671C8">
            <w:rPr>
              <w:rtl/>
              <w:lang w:eastAsia="he" w:bidi="he-IL"/>
            </w:rPr>
            <w:t>פריט מנה עיקרית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CE0037" w:rsidP="00CE0037">
          <w:pPr>
            <w:pStyle w:val="1F8DE346EC13489F97756F067590CC9D2"/>
          </w:pPr>
          <w:r w:rsidRPr="00A671C8">
            <w:rPr>
              <w:rtl/>
              <w:lang w:eastAsia="he" w:bidi="he-IL"/>
            </w:rPr>
            <w:t>קינוח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CE0037" w:rsidRPr="00A671C8" w:rsidRDefault="00CE0037" w:rsidP="005575B7">
          <w:pPr>
            <w:pStyle w:val="a"/>
            <w:bidi/>
            <w:rPr>
              <w:lang w:bidi="he-IL"/>
            </w:rPr>
          </w:pPr>
          <w:r w:rsidRPr="00A671C8">
            <w:rPr>
              <w:rtl/>
              <w:lang w:eastAsia="he" w:bidi="he-IL"/>
            </w:rPr>
            <w:t>ציין או תאר את הקינוחים</w:t>
          </w:r>
        </w:p>
        <w:p w:rsidR="00EA5944" w:rsidRDefault="00CE0037" w:rsidP="00CE0037">
          <w:pPr>
            <w:pStyle w:val="60EB4C7AC10343AA9B8E0FE3954A22132"/>
          </w:pPr>
          <w:r w:rsidRPr="00A671C8">
            <w:rPr>
              <w:rtl/>
              <w:lang w:eastAsia="he" w:bidi="he-IL"/>
            </w:rPr>
            <w:t>פריט קינוח</w:t>
          </w:r>
        </w:p>
      </w:docPartBody>
    </w:docPart>
    <w:docPart>
      <w:docPartPr>
        <w:name w:val="D311AF1B6CEB4AFFBBFE3F5C9B927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E235E-09BB-4E6C-B958-8D5069014D93}"/>
      </w:docPartPr>
      <w:docPartBody>
        <w:p w:rsidR="00AE1FBF" w:rsidRDefault="00CE0037" w:rsidP="00CE0037">
          <w:pPr>
            <w:pStyle w:val="D311AF1B6CEB4AFFBBFE3F5C9B927B511"/>
          </w:pPr>
          <w:r w:rsidRPr="00D56FAD">
            <w:rPr>
              <w:rtl/>
              <w:lang w:eastAsia="he" w:bidi="he-IL"/>
            </w:rPr>
            <w:t>משפחת הראל מציגה: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0A2937"/>
    <w:rsid w:val="002150F6"/>
    <w:rsid w:val="00462EF9"/>
    <w:rsid w:val="005112C0"/>
    <w:rsid w:val="00AE1FBF"/>
    <w:rsid w:val="00C40E84"/>
    <w:rsid w:val="00CE0037"/>
    <w:rsid w:val="00D41649"/>
    <w:rsid w:val="00E26D02"/>
    <w:rsid w:val="00EA5944"/>
    <w:rsid w:val="00F0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CE0037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0"/>
    <w:uiPriority w:val="9"/>
    <w:qFormat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a">
    <w:name w:val="List Paragraph"/>
    <w:basedOn w:val="a0"/>
    <w:uiPriority w:val="34"/>
    <w:qFormat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a4">
    <w:name w:val="Placeholder Text"/>
    <w:basedOn w:val="a1"/>
    <w:uiPriority w:val="99"/>
    <w:semiHidden/>
    <w:rsid w:val="00CE0037"/>
    <w:rPr>
      <w:color w:val="808080"/>
    </w:rPr>
  </w:style>
  <w:style w:type="paragraph" w:styleId="a5">
    <w:name w:val="footer"/>
    <w:basedOn w:val="a0"/>
    <w:link w:val="a6"/>
    <w:uiPriority w:val="99"/>
    <w:semiHidden/>
    <w:rsid w:val="00CE0037"/>
    <w:pPr>
      <w:tabs>
        <w:tab w:val="center" w:pos="4680"/>
        <w:tab w:val="right" w:pos="9360"/>
      </w:tabs>
      <w:spacing w:after="0" w:line="240" w:lineRule="auto"/>
      <w:jc w:val="center"/>
    </w:pPr>
    <w:rPr>
      <w:rFonts w:ascii="Tahoma" w:hAnsi="Tahoma" w:cs="Tahoma"/>
      <w:color w:val="000000" w:themeColor="text1"/>
      <w:kern w:val="24"/>
      <w:sz w:val="24"/>
      <w:szCs w:val="24"/>
    </w:rPr>
  </w:style>
  <w:style w:type="character" w:customStyle="1" w:styleId="a6">
    <w:name w:val="כותרת תחתונה תו"/>
    <w:basedOn w:val="a1"/>
    <w:link w:val="a5"/>
    <w:uiPriority w:val="99"/>
    <w:semiHidden/>
    <w:rsid w:val="00CE0037"/>
    <w:rPr>
      <w:rFonts w:ascii="Tahoma" w:hAnsi="Tahoma" w:cs="Tahoma"/>
      <w:color w:val="000000" w:themeColor="text1"/>
      <w:kern w:val="24"/>
      <w:sz w:val="24"/>
      <w:szCs w:val="24"/>
    </w:rPr>
  </w:style>
  <w:style w:type="paragraph" w:styleId="NormalWeb">
    <w:name w:val="Normal (Web)"/>
    <w:basedOn w:val="a0"/>
    <w:uiPriority w:val="99"/>
    <w:semiHidden/>
    <w:rsid w:val="00CE0037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character" w:customStyle="1" w:styleId="20">
    <w:name w:val="כותרת 2 תו"/>
    <w:basedOn w:val="a1"/>
    <w:link w:val="2"/>
    <w:uiPriority w:val="9"/>
    <w:rsid w:val="00CE0037"/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0">
    <w:name w:val="כותרת 1 תו"/>
    <w:basedOn w:val="a1"/>
    <w:link w:val="1"/>
    <w:uiPriority w:val="9"/>
    <w:rsid w:val="00CE0037"/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1">
    <w:name w:val="80D55BC402FC476DA57FA87193630C9C1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1">
    <w:name w:val="CBBACFC5030F4441A7BB3D4A4FF073E01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CF46C7ADA7794462AB2C4996DCD329431">
    <w:name w:val="CF46C7ADA7794462AB2C4996DCD329431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1">
    <w:name w:val="57D5BAF333F343A5AEBBA9FD4016F50F1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4F2B5B657543491B9FD87358B01F42C21">
    <w:name w:val="4F2B5B657543491B9FD87358B01F42C21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1">
    <w:name w:val="5BE4B13E3D92442FB98E43E7DCC865271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1F8DE346EC13489F97756F067590CC9D1">
    <w:name w:val="1F8DE346EC13489F97756F067590CC9D1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1">
    <w:name w:val="60EB4C7AC10343AA9B8E0FE3954A22131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D311AF1B6CEB4AFFBBFE3F5C9B927B51">
    <w:name w:val="D311AF1B6CEB4AFFBBFE3F5C9B927B51"/>
    <w:rsid w:val="00CE0037"/>
    <w:pPr>
      <w:spacing w:after="0" w:line="240" w:lineRule="auto"/>
      <w:jc w:val="center"/>
    </w:pPr>
    <w:rPr>
      <w:rFonts w:ascii="Tahoma" w:hAnsi="Tahoma" w:cs="Tahoma"/>
      <w:color w:val="FFFFFF" w:themeColor="background1"/>
      <w:spacing w:val="-20"/>
      <w:kern w:val="24"/>
      <w:sz w:val="28"/>
      <w:szCs w:val="28"/>
    </w:rPr>
  </w:style>
  <w:style w:type="paragraph" w:customStyle="1" w:styleId="CA342F17E4944EA8B6EDF024F7C4E28F">
    <w:name w:val="CA342F17E4944EA8B6EDF024F7C4E28F"/>
    <w:rsid w:val="00CE0037"/>
    <w:pPr>
      <w:spacing w:after="0" w:line="240" w:lineRule="auto"/>
      <w:jc w:val="center"/>
    </w:pPr>
    <w:rPr>
      <w:rFonts w:ascii="Tahoma" w:hAnsi="Tahoma" w:cs="Tahoma"/>
      <w:color w:val="000000" w:themeColor="text1"/>
      <w:kern w:val="24"/>
      <w:sz w:val="24"/>
      <w:szCs w:val="24"/>
    </w:rPr>
  </w:style>
  <w:style w:type="paragraph" w:customStyle="1" w:styleId="6578460C933A480F971D0BEB91B06579">
    <w:name w:val="6578460C933A480F971D0BEB91B06579"/>
    <w:rsid w:val="00CE0037"/>
    <w:pPr>
      <w:spacing w:after="0" w:line="240" w:lineRule="auto"/>
      <w:jc w:val="center"/>
    </w:pPr>
    <w:rPr>
      <w:rFonts w:ascii="Tahoma" w:hAnsi="Tahoma" w:cs="Tahoma"/>
      <w:b/>
      <w:bCs/>
      <w:color w:val="000000" w:themeColor="text1"/>
      <w:kern w:val="24"/>
      <w:sz w:val="28"/>
      <w:szCs w:val="28"/>
    </w:rPr>
  </w:style>
  <w:style w:type="paragraph" w:customStyle="1" w:styleId="17D2AD6E9179487FB66641434E3BAA01">
    <w:name w:val="17D2AD6E9179487FB66641434E3BAA01"/>
    <w:rsid w:val="00CE0037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7360D2D5F8FA4E179D0AED14634DCD48">
    <w:name w:val="7360D2D5F8FA4E179D0AED14634DCD48"/>
    <w:rsid w:val="00CE0037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4C009CFF3AD04F9F97E7EF1E38B3B5D0">
    <w:name w:val="4C009CFF3AD04F9F97E7EF1E38B3B5D0"/>
    <w:rsid w:val="00CE0037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2">
    <w:name w:val="80D55BC402FC476DA57FA87193630C9C2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2">
    <w:name w:val="CBBACFC5030F4441A7BB3D4A4FF073E02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CF46C7ADA7794462AB2C4996DCD329432">
    <w:name w:val="CF46C7ADA7794462AB2C4996DCD329432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2">
    <w:name w:val="57D5BAF333F343A5AEBBA9FD4016F50F2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4F2B5B657543491B9FD87358B01F42C22">
    <w:name w:val="4F2B5B657543491B9FD87358B01F42C22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2">
    <w:name w:val="5BE4B13E3D92442FB98E43E7DCC865272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1F8DE346EC13489F97756F067590CC9D2">
    <w:name w:val="1F8DE346EC13489F97756F067590CC9D2"/>
    <w:rsid w:val="00CE0037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2">
    <w:name w:val="60EB4C7AC10343AA9B8E0FE3954A22132"/>
    <w:rsid w:val="00CE003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D311AF1B6CEB4AFFBBFE3F5C9B927B511">
    <w:name w:val="D311AF1B6CEB4AFFBBFE3F5C9B927B511"/>
    <w:rsid w:val="00CE0037"/>
    <w:pPr>
      <w:spacing w:after="0" w:line="240" w:lineRule="auto"/>
      <w:jc w:val="center"/>
    </w:pPr>
    <w:rPr>
      <w:rFonts w:ascii="Tahoma" w:hAnsi="Tahoma" w:cs="Tahoma"/>
      <w:color w:val="FFFFFF" w:themeColor="background1"/>
      <w:spacing w:val="-20"/>
      <w:kern w:val="24"/>
      <w:sz w:val="28"/>
      <w:szCs w:val="28"/>
    </w:rPr>
  </w:style>
  <w:style w:type="paragraph" w:customStyle="1" w:styleId="CA342F17E4944EA8B6EDF024F7C4E28F1">
    <w:name w:val="CA342F17E4944EA8B6EDF024F7C4E28F1"/>
    <w:rsid w:val="00CE0037"/>
    <w:pPr>
      <w:spacing w:after="0" w:line="240" w:lineRule="auto"/>
      <w:jc w:val="center"/>
    </w:pPr>
    <w:rPr>
      <w:rFonts w:ascii="Tahoma" w:hAnsi="Tahoma" w:cs="Tahoma"/>
      <w:color w:val="000000" w:themeColor="text1"/>
      <w:kern w:val="24"/>
      <w:sz w:val="24"/>
      <w:szCs w:val="24"/>
    </w:rPr>
  </w:style>
  <w:style w:type="paragraph" w:customStyle="1" w:styleId="6578460C933A480F971D0BEB91B065791">
    <w:name w:val="6578460C933A480F971D0BEB91B065791"/>
    <w:rsid w:val="00CE0037"/>
    <w:pPr>
      <w:spacing w:after="0" w:line="240" w:lineRule="auto"/>
      <w:jc w:val="center"/>
    </w:pPr>
    <w:rPr>
      <w:rFonts w:ascii="Tahoma" w:hAnsi="Tahoma" w:cs="Tahoma"/>
      <w:b/>
      <w:bCs/>
      <w:color w:val="000000" w:themeColor="text1"/>
      <w:kern w:val="24"/>
      <w:sz w:val="28"/>
      <w:szCs w:val="28"/>
    </w:rPr>
  </w:style>
  <w:style w:type="paragraph" w:customStyle="1" w:styleId="17D2AD6E9179487FB66641434E3BAA011">
    <w:name w:val="17D2AD6E9179487FB66641434E3BAA011"/>
    <w:rsid w:val="00CE0037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7360D2D5F8FA4E179D0AED14634DCD481">
    <w:name w:val="7360D2D5F8FA4E179D0AED14634DCD481"/>
    <w:rsid w:val="00CE0037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4C009CFF3AD04F9F97E7EF1E38B3B5D01">
    <w:name w:val="4C009CFF3AD04F9F97E7EF1E38B3B5D01"/>
    <w:rsid w:val="00CE0037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202B62-E764-4A6C-8B04-1EB8A878D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DC44D8-D2C9-42D3-9918-770C4BC69B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19F71F2-52D3-49C0-9673-8A755851E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234</Characters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2020-05-07T06:18:00Z</dcterms:created>
  <dcterms:modified xsi:type="dcterms:W3CDTF">2020-05-15T01:17:00Z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