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F3323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FF3323" w:rsidRDefault="00FD35A6" w:rsidP="00E3286D">
                <w:pPr>
                  <w:pStyle w:val="Titre"/>
                </w:pPr>
                <w:r w:rsidRPr="00FF3323">
                  <w:rPr>
                    <w:lang w:bidi="fr-FR"/>
                  </w:rPr>
                  <w:t>Formulaire de mise à jour des informations sur le cabinet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FF3323" w:rsidRDefault="00E3286D" w:rsidP="00E3286D">
            <w:pPr>
              <w:spacing w:after="0"/>
              <w:jc w:val="right"/>
            </w:pPr>
            <w:r w:rsidRPr="00FF3323">
              <w:rPr>
                <w:noProof/>
                <w:lang w:bidi="fr-FR"/>
              </w:rPr>
              <w:drawing>
                <wp:inline distT="0" distB="0" distL="0" distR="0" wp14:anchorId="00686DC6" wp14:editId="30ECAAF4">
                  <wp:extent cx="865706" cy="920576"/>
                  <wp:effectExtent l="0" t="0" r="0" b="0"/>
                  <wp:docPr id="78" name="Image 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 78" descr="Espace réservé du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FF3323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FF3323" w:rsidRDefault="00FD35A6" w:rsidP="00FD35A6">
          <w:pPr>
            <w:pStyle w:val="Titre1"/>
          </w:pPr>
          <w:r w:rsidRPr="00FF3323">
            <w:rPr>
              <w:lang w:bidi="fr-FR"/>
            </w:rPr>
            <w:t>Instructions</w:t>
          </w:r>
        </w:p>
      </w:sdtContent>
    </w:sdt>
    <w:bookmarkStart w:id="0" w:name="_GoBack" w:displacedByCustomXml="next"/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643244" w:rsidR="00FD35A6" w:rsidRPr="00FF3323" w:rsidRDefault="00FD35A6" w:rsidP="00FD35A6">
          <w:r w:rsidRPr="00FF3323">
            <w:rPr>
              <w:lang w:bidi="fr-FR"/>
            </w:rPr>
            <w:t>Indiquez ci-dessous toutes les informations concernant votre cabinet, qui nécessitent une mise à jour. Veuillez</w:t>
          </w:r>
          <w:r w:rsidR="00FF3323">
            <w:rPr>
              <w:lang w:bidi="fr-FR"/>
            </w:rPr>
            <w:t> </w:t>
          </w:r>
          <w:r w:rsidRPr="00FF3323">
            <w:rPr>
              <w:lang w:bidi="fr-FR"/>
            </w:rPr>
            <w:t>inclure un formulaire IRS W-9 à jour si vous modifiez le nom ou l’adresse de l’entreprise. Remarque : Les</w:t>
          </w:r>
          <w:r w:rsidR="00FF3323">
            <w:rPr>
              <w:lang w:bidi="fr-FR"/>
            </w:rPr>
            <w:t> </w:t>
          </w:r>
          <w:r w:rsidRPr="00FF3323">
            <w:rPr>
              <w:lang w:bidi="fr-FR"/>
            </w:rPr>
            <w:t>informations sur le cabinet mentionnées dans ce formulaire, à l’exception du numéro d’identification fiscale et</w:t>
          </w:r>
          <w:r w:rsidR="00FF3323">
            <w:rPr>
              <w:lang w:bidi="fr-FR"/>
            </w:rPr>
            <w:t> </w:t>
          </w:r>
          <w:r w:rsidRPr="00FF3323">
            <w:rPr>
              <w:lang w:bidi="fr-FR"/>
            </w:rPr>
            <w:t>du numéro de prestataire de santé, sont accessibles au grand public via nos outils de recherche de fournisseur en ligne et/ou les annuaires de fournisseurs.</w:t>
          </w:r>
        </w:p>
      </w:sdtContent>
    </w:sdt>
    <w:bookmarkEnd w:id="0" w:displacedByCustomXml="next"/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FF3323" w:rsidRDefault="00FD35A6" w:rsidP="00FD35A6">
          <w:pPr>
            <w:pStyle w:val="Titre1"/>
          </w:pPr>
          <w:r w:rsidRPr="00FF3323">
            <w:rPr>
              <w:lang w:bidi="fr-FR"/>
            </w:rPr>
            <w:t>Informations sur le cabinet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8"/>
        <w:gridCol w:w="3047"/>
        <w:gridCol w:w="2765"/>
        <w:gridCol w:w="2244"/>
      </w:tblGrid>
      <w:tr w:rsidR="00687CFB" w:rsidRPr="00FF3323" w14:paraId="32CD43D8" w14:textId="732C3EDC" w:rsidTr="00AF1F6A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  <w:vMerge w:val="restart"/>
              </w:tcPr>
              <w:p w14:paraId="3587AFF9" w14:textId="1667FE4E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Nom de la société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3176BA13" w14:textId="77777777" w:rsidR="00687CFB" w:rsidRPr="00FF3323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  <w:vMerge w:val="restart"/>
              </w:tcPr>
              <w:p w14:paraId="707C7ABF" w14:textId="77777777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 xml:space="preserve">Adresse postale </w:t>
                </w:r>
              </w:p>
              <w:p w14:paraId="727DED99" w14:textId="77777777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 xml:space="preserve">incluant le code postal, </w:t>
                </w:r>
              </w:p>
              <w:p w14:paraId="598128AC" w14:textId="6410EE81" w:rsidR="00687CFB" w:rsidRPr="00FF3323" w:rsidRDefault="00687CFB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la ville et le département</w:t>
                </w:r>
              </w:p>
            </w:tc>
          </w:sdtContent>
        </w:sdt>
        <w:tc>
          <w:tcPr>
            <w:tcW w:w="2244" w:type="dxa"/>
            <w:vMerge w:val="restart"/>
            <w:shd w:val="clear" w:color="auto" w:fill="FFFFFF" w:themeFill="background1"/>
          </w:tcPr>
          <w:p w14:paraId="03747330" w14:textId="77777777" w:rsidR="00687CFB" w:rsidRPr="00FF3323" w:rsidRDefault="00687CFB" w:rsidP="00FD35A6"/>
        </w:tc>
      </w:tr>
      <w:tr w:rsidR="00687CFB" w:rsidRPr="00FF3323" w14:paraId="5A599781" w14:textId="77777777" w:rsidTr="00FF3323">
        <w:trPr>
          <w:trHeight w:val="43"/>
        </w:trPr>
        <w:tc>
          <w:tcPr>
            <w:tcW w:w="2688" w:type="dxa"/>
            <w:vMerge/>
          </w:tcPr>
          <w:p w14:paraId="03393A9E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3047" w:type="dxa"/>
          </w:tcPr>
          <w:p w14:paraId="458A68FC" w14:textId="77777777" w:rsidR="00687CFB" w:rsidRPr="00FF3323" w:rsidRDefault="00687CFB" w:rsidP="00FD35A6"/>
        </w:tc>
        <w:tc>
          <w:tcPr>
            <w:tcW w:w="2765" w:type="dxa"/>
            <w:vMerge/>
          </w:tcPr>
          <w:p w14:paraId="69EA5E1E" w14:textId="77777777" w:rsidR="00687CFB" w:rsidRPr="00FF3323" w:rsidRDefault="00687CFB" w:rsidP="00FD35A6">
            <w:pPr>
              <w:pStyle w:val="tiquettes"/>
            </w:pPr>
          </w:p>
        </w:tc>
        <w:tc>
          <w:tcPr>
            <w:tcW w:w="2244" w:type="dxa"/>
            <w:vMerge/>
            <w:shd w:val="clear" w:color="auto" w:fill="FFFFFF" w:themeFill="background1"/>
          </w:tcPr>
          <w:p w14:paraId="5F299C2F" w14:textId="77777777" w:rsidR="00687CFB" w:rsidRPr="00FF3323" w:rsidRDefault="00687CFB" w:rsidP="00FD35A6"/>
        </w:tc>
      </w:tr>
      <w:tr w:rsidR="00FD35A6" w:rsidRPr="00FF3323" w14:paraId="1AEA40E1" w14:textId="2573B641" w:rsidTr="00AF1F6A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07B08040" w14:textId="5A9213B1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Téléphone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1934D55E" w14:textId="77777777" w:rsidR="00FD35A6" w:rsidRPr="00FF3323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2E9DB522" w14:textId="27531B04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Télécopie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6323AFD5" w14:textId="77777777" w:rsidR="00FD35A6" w:rsidRPr="00FF3323" w:rsidRDefault="00FD35A6" w:rsidP="00FD35A6"/>
        </w:tc>
      </w:tr>
      <w:tr w:rsidR="00FD35A6" w:rsidRPr="00FF3323" w14:paraId="43761CF2" w14:textId="6B1D5E82" w:rsidTr="00AF1F6A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27C7C764" w14:textId="38298C6E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Adresse e-mail du cabinet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3638FE07" w14:textId="77777777" w:rsidR="00FD35A6" w:rsidRPr="00FF3323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2CD3FDAA" w14:textId="71325088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Site web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60BFA327" w14:textId="77777777" w:rsidR="00FD35A6" w:rsidRPr="00FF3323" w:rsidRDefault="00FD35A6" w:rsidP="00FD35A6"/>
        </w:tc>
      </w:tr>
      <w:tr w:rsidR="00FD35A6" w:rsidRPr="00FF3323" w14:paraId="7F861FBE" w14:textId="32E2E7CF" w:rsidTr="00AF1F6A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88" w:type="dxa"/>
              </w:tcPr>
              <w:p w14:paraId="254157EB" w14:textId="3E33099C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Numéro d’identification fiscale</w:t>
                </w:r>
              </w:p>
            </w:tc>
          </w:sdtContent>
        </w:sdt>
        <w:tc>
          <w:tcPr>
            <w:tcW w:w="3047" w:type="dxa"/>
            <w:shd w:val="clear" w:color="auto" w:fill="FFFFFF" w:themeFill="background1"/>
          </w:tcPr>
          <w:p w14:paraId="56D68A57" w14:textId="77777777" w:rsidR="00FD35A6" w:rsidRPr="00FF3323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765" w:type="dxa"/>
              </w:tcPr>
              <w:p w14:paraId="1F4C0EE1" w14:textId="0AA387B1" w:rsidR="00FD35A6" w:rsidRPr="00FF3323" w:rsidRDefault="00FD35A6" w:rsidP="00FD35A6">
                <w:pPr>
                  <w:pStyle w:val="tiquettes"/>
                </w:pPr>
                <w:r w:rsidRPr="00FF3323">
                  <w:rPr>
                    <w:lang w:bidi="fr-FR"/>
                  </w:rPr>
                  <w:t>Numéro de prestataire de santé</w:t>
                </w:r>
              </w:p>
            </w:tc>
          </w:sdtContent>
        </w:sdt>
        <w:tc>
          <w:tcPr>
            <w:tcW w:w="2244" w:type="dxa"/>
            <w:shd w:val="clear" w:color="auto" w:fill="FFFFFF" w:themeFill="background1"/>
          </w:tcPr>
          <w:p w14:paraId="45E3C578" w14:textId="77777777" w:rsidR="00FD35A6" w:rsidRPr="00FF3323" w:rsidRDefault="00FD35A6" w:rsidP="00FD35A6"/>
        </w:tc>
      </w:tr>
    </w:tbl>
    <w:p w14:paraId="048017A7" w14:textId="5F82BA71" w:rsidR="00FD35A6" w:rsidRPr="00FF3323" w:rsidRDefault="00FD35A6" w:rsidP="00FD35A6"/>
    <w:tbl>
      <w:tblPr>
        <w:tblStyle w:val="Heuresdouverture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F3323" w14:paraId="463F7B4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Accentuation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Accentuation"/>
            </w:rPr>
          </w:sdtEndPr>
          <w:sdtContent>
            <w:tc>
              <w:tcPr>
                <w:tcW w:w="2160" w:type="dxa"/>
              </w:tcPr>
              <w:p w14:paraId="04CEC301" w14:textId="26E5AFD1" w:rsidR="00FD35A6" w:rsidRPr="00FF3323" w:rsidRDefault="00687CFB" w:rsidP="00FF3323">
                <w:pPr>
                  <w:ind w:left="-74" w:right="-179"/>
                  <w:rPr>
                    <w:rStyle w:val="Accentuation"/>
                  </w:rPr>
                </w:pPr>
                <w:r w:rsidRPr="00FF3323">
                  <w:rPr>
                    <w:rStyle w:val="Accentuation"/>
                    <w:lang w:bidi="fr-FR"/>
                  </w:rPr>
                  <w:t>Heures d’ouverture</w:t>
                </w:r>
              </w:p>
            </w:tc>
          </w:sdtContent>
        </w:sdt>
        <w:tc>
          <w:tcPr>
            <w:tcW w:w="4050" w:type="dxa"/>
          </w:tcPr>
          <w:p w14:paraId="0B1BBDF4" w14:textId="77777777" w:rsidR="00FD35A6" w:rsidRPr="00FF3323" w:rsidRDefault="00FD35A6" w:rsidP="00FD35A6"/>
        </w:tc>
        <w:tc>
          <w:tcPr>
            <w:tcW w:w="452" w:type="dxa"/>
          </w:tcPr>
          <w:p w14:paraId="42530325" w14:textId="77777777" w:rsidR="00FD35A6" w:rsidRPr="00FF3323" w:rsidRDefault="00FD35A6" w:rsidP="00FD35A6"/>
        </w:tc>
        <w:sdt>
          <w:sdtPr>
            <w:rPr>
              <w:rStyle w:val="Accentuation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Accentuation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FF3323" w:rsidRDefault="00687CFB" w:rsidP="00FD35A6">
                <w:pPr>
                  <w:rPr>
                    <w:rStyle w:val="Accentuation"/>
                  </w:rPr>
                </w:pPr>
                <w:r w:rsidRPr="00FF3323">
                  <w:rPr>
                    <w:rStyle w:val="Accentuation"/>
                    <w:lang w:bidi="fr-FR"/>
                  </w:rPr>
                  <w:t>Prestataires pratiquant actuellement</w:t>
                </w:r>
              </w:p>
            </w:tc>
          </w:sdtContent>
        </w:sdt>
      </w:tr>
      <w:tr w:rsidR="00687CFB" w:rsidRPr="00FF3323" w14:paraId="72EA7A42" w14:textId="77777777" w:rsidTr="00232876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C6968CE" w14:textId="72CB0A3F" w:rsidR="00FD35A6" w:rsidRPr="00FF3323" w:rsidRDefault="00687CFB" w:rsidP="00232876">
                <w:r w:rsidRPr="00FF3323">
                  <w:rPr>
                    <w:lang w:bidi="fr-FR"/>
                  </w:rPr>
                  <w:t>Lundi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2E64CAD" w14:textId="77777777" w:rsidR="00FD35A6" w:rsidRPr="00FF3323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FF332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FF3323" w:rsidRDefault="00FD35A6" w:rsidP="00687CFB"/>
        </w:tc>
      </w:tr>
      <w:tr w:rsidR="00687CFB" w:rsidRPr="00FF3323" w14:paraId="025D7C5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17A9D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499C19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47BB161C" w14:textId="77777777" w:rsidTr="00232876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BC6779" w14:textId="77777777" w:rsidR="00687CFB" w:rsidRPr="00FF3323" w:rsidRDefault="00687CFB" w:rsidP="00232876">
                <w:r w:rsidRPr="00FF3323">
                  <w:rPr>
                    <w:lang w:bidi="fr-FR"/>
                  </w:rPr>
                  <w:t>Mardi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6DA7809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FF3323" w:rsidRDefault="00687CFB" w:rsidP="00687CFB"/>
        </w:tc>
      </w:tr>
      <w:tr w:rsidR="00687CFB" w:rsidRPr="00FF3323" w14:paraId="538E70D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6F5E50F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02616006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49BF615F" w14:textId="77777777" w:rsidTr="00232876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6204B0" w14:textId="77777777" w:rsidR="00687CFB" w:rsidRPr="00FF3323" w:rsidRDefault="00687CFB" w:rsidP="00232876">
                <w:r w:rsidRPr="00FF3323">
                  <w:rPr>
                    <w:lang w:bidi="fr-FR"/>
                  </w:rPr>
                  <w:t>Mercredi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5AA53C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FF3323" w:rsidRDefault="00687CFB" w:rsidP="00687CFB"/>
        </w:tc>
      </w:tr>
      <w:tr w:rsidR="00687CFB" w:rsidRPr="00FF3323" w14:paraId="2D2246DE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6663A3E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AD50849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376573D8" w14:textId="77777777" w:rsidTr="00232876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AC86E73" w14:textId="77777777" w:rsidR="00687CFB" w:rsidRPr="00FF3323" w:rsidRDefault="00687CFB" w:rsidP="00232876">
                <w:r w:rsidRPr="00FF3323">
                  <w:rPr>
                    <w:lang w:bidi="fr-FR"/>
                  </w:rPr>
                  <w:t>Jeudi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6422E74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FF3323" w:rsidRDefault="00687CFB" w:rsidP="00687CFB"/>
        </w:tc>
      </w:tr>
      <w:tr w:rsidR="00687CFB" w:rsidRPr="00FF3323" w14:paraId="50021EE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4532B9F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5BD5A04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75F79DEB" w14:textId="77777777" w:rsidTr="00232876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747B90F" w14:textId="77777777" w:rsidR="00687CFB" w:rsidRPr="00FF3323" w:rsidRDefault="00687CFB" w:rsidP="00687CFB">
                <w:r w:rsidRPr="00FF3323">
                  <w:rPr>
                    <w:lang w:bidi="fr-FR"/>
                  </w:rPr>
                  <w:t>Vendredi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936417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FF3323" w:rsidRDefault="00687CFB" w:rsidP="00687CFB"/>
        </w:tc>
      </w:tr>
      <w:tr w:rsidR="00687CFB" w:rsidRPr="00FF3323" w14:paraId="0B79F7F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84B8CF4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6B304D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1F473056" w14:textId="77777777" w:rsidTr="00232876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F483AE8" w14:textId="77777777" w:rsidR="00687CFB" w:rsidRPr="00FF3323" w:rsidRDefault="00687CFB" w:rsidP="00232876">
                <w:r w:rsidRPr="00FF3323">
                  <w:rPr>
                    <w:lang w:bidi="fr-FR"/>
                  </w:rPr>
                  <w:t>Samedi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108A8C8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FF3323" w:rsidRDefault="00687CFB" w:rsidP="00687CFB"/>
        </w:tc>
      </w:tr>
      <w:tr w:rsidR="00687CFB" w:rsidRPr="00FF3323" w14:paraId="60F3BD2F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7469D9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80DA10A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FF332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F3323" w14:paraId="4D699D3D" w14:textId="77777777" w:rsidTr="00232876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0F3E06" w14:textId="139F6B45" w:rsidR="00687CFB" w:rsidRPr="00FF3323" w:rsidRDefault="00687CFB" w:rsidP="00232876">
                <w:r w:rsidRPr="00FF3323">
                  <w:rPr>
                    <w:lang w:bidi="fr-FR"/>
                  </w:rPr>
                  <w:t>Dimanche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FCB445E" w14:textId="77777777" w:rsidR="00687CFB" w:rsidRPr="00FF3323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FF332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FF3323" w:rsidRDefault="00687CFB" w:rsidP="00687CFB"/>
        </w:tc>
      </w:tr>
    </w:tbl>
    <w:p w14:paraId="2F1EEF0A" w14:textId="77777777" w:rsidR="00232876" w:rsidRPr="00FF332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54"/>
        <w:gridCol w:w="4034"/>
        <w:gridCol w:w="270"/>
        <w:gridCol w:w="809"/>
        <w:gridCol w:w="3487"/>
      </w:tblGrid>
      <w:tr w:rsidR="00232876" w:rsidRPr="00FF3323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FF332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FF3323" w:rsidRDefault="00232876" w:rsidP="00232876">
            <w:pPr>
              <w:pStyle w:val="Sansinterligne"/>
            </w:pPr>
          </w:p>
        </w:tc>
      </w:tr>
      <w:tr w:rsidR="00687CFB" w:rsidRPr="00FF3323" w14:paraId="3A7399B1" w14:textId="2C56343A" w:rsidTr="00232876">
        <w:trPr>
          <w:trHeight w:val="360"/>
        </w:trPr>
        <w:sdt>
          <w:sdt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FF3323" w:rsidRDefault="00687CFB" w:rsidP="00232876">
            <w:pPr>
              <w:pStyle w:val="Sansinterligne"/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FF3323" w:rsidRDefault="00687CFB" w:rsidP="00232876">
            <w:pPr>
              <w:pStyle w:val="Sansinterligne"/>
            </w:pPr>
          </w:p>
        </w:tc>
        <w:sdt>
          <w:sdt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FF3323" w:rsidRDefault="00687CFB" w:rsidP="00232876">
            <w:pPr>
              <w:pStyle w:val="Sansinterligne"/>
            </w:pPr>
          </w:p>
        </w:tc>
      </w:tr>
      <w:tr w:rsidR="00232876" w:rsidRPr="00FF3323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FF3323" w:rsidRDefault="00232876" w:rsidP="00232876">
            <w:pPr>
              <w:pStyle w:val="Sansinterligne"/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Signature de la personne expédiant ce formulaire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FF3323" w:rsidRDefault="00232876" w:rsidP="00232876">
            <w:pPr>
              <w:pStyle w:val="Sansinterligne"/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Nom de la personne expédiant ce formulaire (imprimer)</w:t>
                </w:r>
              </w:p>
            </w:tc>
          </w:sdtContent>
        </w:sdt>
      </w:tr>
    </w:tbl>
    <w:p w14:paraId="464D5BD3" w14:textId="77777777" w:rsidR="00687CFB" w:rsidRPr="00FF332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F3323" w14:paraId="0E60F9C1" w14:textId="03F689B2" w:rsidTr="00232876">
        <w:trPr>
          <w:trHeight w:val="360"/>
        </w:trPr>
        <w:sdt>
          <w:sdt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Date de la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FF3323" w:rsidRDefault="00232876" w:rsidP="00232876">
            <w:pPr>
              <w:pStyle w:val="Sansinterligne"/>
            </w:pPr>
          </w:p>
        </w:tc>
      </w:tr>
      <w:tr w:rsidR="00232876" w:rsidRPr="00FF3323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FF3323" w:rsidRDefault="00232876" w:rsidP="00FF3323">
                <w:pPr>
                  <w:pStyle w:val="Champ"/>
                  <w:ind w:left="-8" w:right="-63"/>
                </w:pPr>
                <w:r w:rsidRPr="00FF3323">
                  <w:rPr>
                    <w:lang w:bidi="fr-FR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JJ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FF3323" w:rsidRDefault="00232876" w:rsidP="00232876">
            <w:pPr>
              <w:pStyle w:val="Champ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AA</w:t>
                </w:r>
              </w:p>
            </w:tc>
          </w:sdtContent>
        </w:sdt>
      </w:tr>
    </w:tbl>
    <w:p w14:paraId="519EC063" w14:textId="77777777" w:rsidR="00687CFB" w:rsidRPr="00FF3323" w:rsidRDefault="00687CFB" w:rsidP="00FD35A6"/>
    <w:sectPr w:rsidR="00687CFB" w:rsidRPr="00FF332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222BE" w14:textId="77777777" w:rsidR="003256FD" w:rsidRDefault="003256FD" w:rsidP="001A0130">
      <w:pPr>
        <w:spacing w:after="0" w:line="240" w:lineRule="auto"/>
      </w:pPr>
      <w:r>
        <w:separator/>
      </w:r>
    </w:p>
  </w:endnote>
  <w:endnote w:type="continuationSeparator" w:id="0">
    <w:p w14:paraId="154E83F2" w14:textId="77777777" w:rsidR="003256FD" w:rsidRDefault="003256F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E5381" w14:textId="77777777" w:rsidR="003256FD" w:rsidRDefault="003256FD" w:rsidP="001A0130">
      <w:pPr>
        <w:spacing w:after="0" w:line="240" w:lineRule="auto"/>
      </w:pPr>
      <w:r>
        <w:separator/>
      </w:r>
    </w:p>
  </w:footnote>
  <w:footnote w:type="continuationSeparator" w:id="0">
    <w:p w14:paraId="5960E43B" w14:textId="77777777" w:rsidR="003256FD" w:rsidRDefault="003256F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B1102" w14:textId="0A235A61"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76CC382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7zWU&#10;ggAAABl0RVh0U29mdHdhcmUAQWRvYmUgSW1hZ2VSZWFkeXHJZTwAAAMmaVRYdFhNTDpjb20uYWRv&#10;YmUueG1wAAAAAA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1A0130"/>
    <w:rsid w:val="00232876"/>
    <w:rsid w:val="00267116"/>
    <w:rsid w:val="002F58E0"/>
    <w:rsid w:val="003256FD"/>
    <w:rsid w:val="00355DEE"/>
    <w:rsid w:val="003B49EC"/>
    <w:rsid w:val="003D55FB"/>
    <w:rsid w:val="003D6962"/>
    <w:rsid w:val="003F5910"/>
    <w:rsid w:val="00402433"/>
    <w:rsid w:val="004B47A9"/>
    <w:rsid w:val="004F0368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66BB6"/>
    <w:rsid w:val="00872D54"/>
    <w:rsid w:val="008C5BB3"/>
    <w:rsid w:val="009075D1"/>
    <w:rsid w:val="009E70CA"/>
    <w:rsid w:val="00AF1F6A"/>
    <w:rsid w:val="00BA66C3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4839DE" w:rsidP="004839DE">
          <w:pPr>
            <w:pStyle w:val="05456D510FB5460982880DCA9EA637AD2"/>
          </w:pPr>
          <w:r w:rsidRPr="00FF3323">
            <w:rPr>
              <w:lang w:bidi="fr-FR"/>
            </w:rPr>
            <w:t>Formulaire de mise à jour des informations sur le cabinet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4839DE" w:rsidP="004839DE">
          <w:pPr>
            <w:pStyle w:val="3A0D30F1E2E94C75855B38FF47E25A471"/>
          </w:pPr>
          <w:r w:rsidRPr="00FF3323">
            <w:rPr>
              <w:lang w:bidi="fr-FR"/>
            </w:rPr>
            <w:t>Instructions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4839DE" w:rsidP="004839DE">
          <w:pPr>
            <w:pStyle w:val="CA2ECC16579541C187EB42C592E1A9B81"/>
          </w:pPr>
          <w:r w:rsidRPr="00FF3323">
            <w:rPr>
              <w:lang w:bidi="fr-FR"/>
            </w:rPr>
            <w:t>Indiquez ci-dessous toutes les informations concernant votre cabinet, qui nécessitent une mise à jour. Veuillez</w:t>
          </w:r>
          <w:r>
            <w:rPr>
              <w:lang w:bidi="fr-FR"/>
            </w:rPr>
            <w:t> </w:t>
          </w:r>
          <w:r w:rsidRPr="00FF3323">
            <w:rPr>
              <w:lang w:bidi="fr-FR"/>
            </w:rPr>
            <w:t>inclure un formulaire IRS W-9 à jour si vous modifiez le nom ou l’adresse de l’entreprise. Remarque : Les</w:t>
          </w:r>
          <w:r>
            <w:rPr>
              <w:lang w:bidi="fr-FR"/>
            </w:rPr>
            <w:t> </w:t>
          </w:r>
          <w:r w:rsidRPr="00FF3323">
            <w:rPr>
              <w:lang w:bidi="fr-FR"/>
            </w:rPr>
            <w:t>informations sur le cabinet mentionnées dans ce formulaire, à l’exception du numéro d’identification fiscale et</w:t>
          </w:r>
          <w:r>
            <w:rPr>
              <w:lang w:bidi="fr-FR"/>
            </w:rPr>
            <w:t> </w:t>
          </w:r>
          <w:r w:rsidRPr="00FF3323">
            <w:rPr>
              <w:lang w:bidi="fr-FR"/>
            </w:rPr>
            <w:t>du numéro de prestataire de santé, sont accessibles au grand public via nos outils de recherche de fournisseur en ligne et/ou les annuaires de fournisseurs.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4839DE" w:rsidP="004839DE">
          <w:pPr>
            <w:pStyle w:val="899567CA261647B4884FF39A88EB9D561"/>
          </w:pPr>
          <w:r w:rsidRPr="00FF3323">
            <w:rPr>
              <w:lang w:bidi="fr-FR"/>
            </w:rPr>
            <w:t>Informations sur le cabinet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4839DE" w:rsidP="004839DE">
          <w:pPr>
            <w:pStyle w:val="4B9ED4C07E6C457985CC36EF8E7658F91"/>
          </w:pPr>
          <w:r w:rsidRPr="00FF3323">
            <w:rPr>
              <w:lang w:bidi="fr-FR"/>
            </w:rPr>
            <w:t>Téléphone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4839DE" w:rsidP="004839DE">
          <w:pPr>
            <w:pStyle w:val="F6BB72A5A4674AF7B3DC9861692A2F3F1"/>
          </w:pPr>
          <w:r w:rsidRPr="00FF3323">
            <w:rPr>
              <w:lang w:bidi="fr-FR"/>
            </w:rPr>
            <w:t>Télécopie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4839DE" w:rsidP="004839DE">
          <w:pPr>
            <w:pStyle w:val="54B0C1C5A03E4EC498FF32BC66BAA42F1"/>
          </w:pPr>
          <w:r w:rsidRPr="00FF3323">
            <w:rPr>
              <w:lang w:bidi="fr-FR"/>
            </w:rPr>
            <w:t>Adresse e-mail du cabinet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4839DE" w:rsidP="004839DE">
          <w:pPr>
            <w:pStyle w:val="1A9E6358202E45FAB457193F8AE919E01"/>
          </w:pPr>
          <w:r w:rsidRPr="00FF3323">
            <w:rPr>
              <w:lang w:bidi="fr-FR"/>
            </w:rPr>
            <w:t>Site web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4839DE" w:rsidP="004839DE">
          <w:pPr>
            <w:pStyle w:val="1BE8399CBBD84B98B722D299A6C8A1BE1"/>
          </w:pPr>
          <w:r w:rsidRPr="00FF3323">
            <w:rPr>
              <w:lang w:bidi="fr-FR"/>
            </w:rPr>
            <w:t>Numéro d’identification fiscale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4839DE" w:rsidP="004839DE">
          <w:pPr>
            <w:pStyle w:val="884C7DA6C1F8451D9841D6AF2A26857C10"/>
          </w:pPr>
          <w:r w:rsidRPr="00FF3323">
            <w:rPr>
              <w:lang w:bidi="fr-FR"/>
            </w:rPr>
            <w:t>Numéro de prestataire de santé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4839DE" w:rsidP="004839DE">
          <w:pPr>
            <w:pStyle w:val="6147FF6C7310428CB2D432D2673F135312"/>
          </w:pPr>
          <w:r w:rsidRPr="00FF3323">
            <w:rPr>
              <w:rStyle w:val="Accentuation"/>
              <w:lang w:bidi="fr-FR"/>
            </w:rPr>
            <w:t>Heures d’ouverture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4839DE" w:rsidP="004839DE">
          <w:pPr>
            <w:pStyle w:val="4CF3DF0816274139BBCAAC755EBB92A812"/>
          </w:pPr>
          <w:r w:rsidRPr="00FF3323">
            <w:rPr>
              <w:rStyle w:val="Accentuation"/>
              <w:lang w:bidi="fr-FR"/>
            </w:rPr>
            <w:t>Prestataires pratiquant actuellement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4839DE" w:rsidP="004839DE">
          <w:pPr>
            <w:pStyle w:val="D0FF703413FD47CB8885264812A7CA455"/>
          </w:pPr>
          <w:r w:rsidRPr="00FF3323">
            <w:rPr>
              <w:lang w:bidi="fr-FR"/>
            </w:rPr>
            <w:t>Lundi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4839DE" w:rsidP="004839DE">
          <w:pPr>
            <w:pStyle w:val="44DDCB8277D54D35B2125D02DA591F0B5"/>
          </w:pPr>
          <w:r w:rsidRPr="00FF3323">
            <w:rPr>
              <w:lang w:bidi="fr-FR"/>
            </w:rPr>
            <w:t>Dimanche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4839DE" w:rsidP="004839DE">
          <w:pPr>
            <w:pStyle w:val="51955D4FB5654717A0571082386AFF6A2"/>
          </w:pPr>
          <w:r w:rsidRPr="00FF3323">
            <w:rPr>
              <w:lang w:bidi="fr-FR"/>
            </w:rPr>
            <w:t>Nom de la société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4839DE" w:rsidRPr="00FF3323" w:rsidRDefault="004839DE" w:rsidP="00FD35A6">
          <w:pPr>
            <w:pStyle w:val="tiquettes"/>
          </w:pPr>
          <w:r w:rsidRPr="00FF3323">
            <w:rPr>
              <w:lang w:bidi="fr-FR"/>
            </w:rPr>
            <w:t xml:space="preserve">Adresse postale </w:t>
          </w:r>
        </w:p>
        <w:p w:rsidR="004839DE" w:rsidRPr="00FF3323" w:rsidRDefault="004839DE" w:rsidP="00FD35A6">
          <w:pPr>
            <w:pStyle w:val="tiquettes"/>
          </w:pPr>
          <w:r w:rsidRPr="00FF3323">
            <w:rPr>
              <w:lang w:bidi="fr-FR"/>
            </w:rPr>
            <w:t xml:space="preserve">incluant le code postal, </w:t>
          </w:r>
        </w:p>
        <w:p w:rsidR="00452D84" w:rsidRDefault="004839DE" w:rsidP="004839DE">
          <w:pPr>
            <w:pStyle w:val="77BAB801BCDE4D58A7C84CE6DDF58AC32"/>
          </w:pPr>
          <w:r w:rsidRPr="00FF3323">
            <w:rPr>
              <w:lang w:bidi="fr-FR"/>
            </w:rPr>
            <w:t>la ville et le département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4839DE" w:rsidP="004839DE">
          <w:pPr>
            <w:pStyle w:val="346E68398BE44EE9A4C029971162B66B3"/>
          </w:pPr>
          <w:r w:rsidRPr="00FF3323">
            <w:rPr>
              <w:lang w:bidi="fr-FR"/>
            </w:rPr>
            <w:t>Mardi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4839DE" w:rsidP="004839DE">
          <w:pPr>
            <w:pStyle w:val="2AC6D4543BF742E5B578F9812A0AF6273"/>
          </w:pPr>
          <w:r w:rsidRPr="00FF3323">
            <w:rPr>
              <w:lang w:bidi="fr-FR"/>
            </w:rPr>
            <w:t>Mercredi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4839DE" w:rsidP="004839DE">
          <w:pPr>
            <w:pStyle w:val="750046AF2D92443295FD0BE0AD73BE4E3"/>
          </w:pPr>
          <w:r w:rsidRPr="00FF3323">
            <w:rPr>
              <w:lang w:bidi="fr-FR"/>
            </w:rPr>
            <w:t>Jeudi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4839DE" w:rsidP="004839DE">
          <w:pPr>
            <w:pStyle w:val="5BC1D18F6B894FC18C835D4310B682D33"/>
          </w:pPr>
          <w:r w:rsidRPr="00FF3323">
            <w:rPr>
              <w:lang w:bidi="fr-FR"/>
            </w:rPr>
            <w:t>Vendredi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4839DE" w:rsidP="004839DE">
          <w:pPr>
            <w:pStyle w:val="7A7420F3576640E4AA2576942973B0FB3"/>
          </w:pPr>
          <w:r w:rsidRPr="00FF3323">
            <w:rPr>
              <w:lang w:bidi="fr-FR"/>
            </w:rPr>
            <w:t>Samedi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4839DE" w:rsidP="004839DE">
          <w:pPr>
            <w:pStyle w:val="98FFE00DF81249C5A6FA6916451312422"/>
          </w:pPr>
          <w:r w:rsidRPr="00FF3323">
            <w:rPr>
              <w:lang w:bidi="fr-FR"/>
            </w:rPr>
            <w:t>Signature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4839DE" w:rsidP="004839DE">
          <w:pPr>
            <w:pStyle w:val="2B9B981EBB754CA9AE5E91208CB8C96D1"/>
          </w:pPr>
          <w:r w:rsidRPr="00FF3323">
            <w:rPr>
              <w:lang w:bidi="fr-FR"/>
            </w:rPr>
            <w:t>Nom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4839DE" w:rsidP="004839DE">
          <w:pPr>
            <w:pStyle w:val="F514B5A4F8F64600B1CED4C02A6DDA005"/>
          </w:pPr>
          <w:r w:rsidRPr="00FF3323">
            <w:rPr>
              <w:lang w:bidi="fr-FR"/>
            </w:rPr>
            <w:t>Signature de la personne expédiant ce formulaire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4839DE" w:rsidP="004839DE">
          <w:pPr>
            <w:pStyle w:val="D8168651421E41F98CEAAFBEF3302AD35"/>
          </w:pPr>
          <w:r w:rsidRPr="00FF3323">
            <w:rPr>
              <w:lang w:bidi="fr-FR"/>
            </w:rPr>
            <w:t>Nom de la personne expédiant ce formulaire (imprimer)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4839DE" w:rsidP="004839DE">
          <w:pPr>
            <w:pStyle w:val="AB6D3617667147A78CC54109B99014F05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4839DE" w:rsidP="004839DE">
          <w:pPr>
            <w:pStyle w:val="D14AAA9AA4D0422099DFDCE1DA625E932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4839DE" w:rsidP="004839DE">
          <w:pPr>
            <w:pStyle w:val="36171D00989C4907AEF1A0A6A073F8292"/>
          </w:pPr>
          <w:r w:rsidRPr="00FF3323">
            <w:rPr>
              <w:lang w:bidi="fr-FR"/>
            </w:rPr>
            <w:t>AA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4839DE" w:rsidP="004839DE">
          <w:pPr>
            <w:pStyle w:val="EA9ECA2CE573402AB12EF70061263DDD1"/>
          </w:pPr>
          <w:r w:rsidRPr="00FF3323">
            <w:rPr>
              <w:lang w:bidi="fr-FR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282E2A"/>
    <w:rsid w:val="00325E0F"/>
    <w:rsid w:val="00446511"/>
    <w:rsid w:val="00452D84"/>
    <w:rsid w:val="004754F5"/>
    <w:rsid w:val="004839DE"/>
    <w:rsid w:val="004A0F20"/>
    <w:rsid w:val="00585E61"/>
    <w:rsid w:val="00C37FBE"/>
    <w:rsid w:val="00C9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Accentuation">
    <w:name w:val="Emphasis"/>
    <w:basedOn w:val="Policepardfaut"/>
    <w:uiPriority w:val="20"/>
    <w:qFormat/>
    <w:rsid w:val="004839DE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Listenumros">
    <w:name w:val="List Number"/>
    <w:basedOn w:val="Normal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Signature">
    <w:name w:val="Signature"/>
    <w:basedOn w:val="Normal"/>
    <w:link w:val="SignatureCar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Textedelespacerserv">
    <w:name w:val="Placeholder Text"/>
    <w:basedOn w:val="Policepardfaut"/>
    <w:uiPriority w:val="99"/>
    <w:semiHidden/>
    <w:rsid w:val="004839DE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  <w:style w:type="paragraph" w:customStyle="1" w:styleId="05456D510FB5460982880DCA9EA637AD1">
    <w:name w:val="05456D510FB5460982880DCA9EA637AD1"/>
    <w:rsid w:val="004839D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">
    <w:name w:val="3A0D30F1E2E94C75855B38FF47E25A47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">
    <w:name w:val="CA2ECC16579541C187EB42C592E1A9B8"/>
    <w:rsid w:val="004839DE"/>
    <w:rPr>
      <w:rFonts w:eastAsiaTheme="minorHAnsi"/>
    </w:rPr>
  </w:style>
  <w:style w:type="paragraph" w:customStyle="1" w:styleId="899567CA261647B4884FF39A88EB9D56">
    <w:name w:val="899567CA261647B4884FF39A88EB9D56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1">
    <w:name w:val="51955D4FB5654717A0571082386AFF6A1"/>
    <w:rsid w:val="004839DE"/>
    <w:pPr>
      <w:spacing w:after="0"/>
    </w:pPr>
    <w:rPr>
      <w:rFonts w:eastAsiaTheme="minorHAnsi"/>
      <w:sz w:val="18"/>
    </w:rPr>
  </w:style>
  <w:style w:type="paragraph" w:customStyle="1" w:styleId="tiquettes">
    <w:name w:val="Étiquettes"/>
    <w:basedOn w:val="Normal"/>
    <w:qFormat/>
    <w:rsid w:val="004839DE"/>
    <w:pPr>
      <w:spacing w:after="0"/>
    </w:pPr>
    <w:rPr>
      <w:rFonts w:eastAsiaTheme="minorHAnsi"/>
      <w:sz w:val="18"/>
    </w:rPr>
  </w:style>
  <w:style w:type="paragraph" w:customStyle="1" w:styleId="77BAB801BCDE4D58A7C84CE6DDF58AC31">
    <w:name w:val="77BAB801BCDE4D58A7C84CE6DDF58AC31"/>
    <w:rsid w:val="004839DE"/>
    <w:pPr>
      <w:spacing w:after="0"/>
    </w:pPr>
    <w:rPr>
      <w:rFonts w:eastAsiaTheme="minorHAnsi"/>
      <w:sz w:val="18"/>
    </w:rPr>
  </w:style>
  <w:style w:type="paragraph" w:customStyle="1" w:styleId="4B9ED4C07E6C457985CC36EF8E7658F9">
    <w:name w:val="4B9ED4C07E6C457985CC36EF8E7658F9"/>
    <w:rsid w:val="004839DE"/>
    <w:pPr>
      <w:spacing w:after="0"/>
    </w:pPr>
    <w:rPr>
      <w:rFonts w:eastAsiaTheme="minorHAnsi"/>
      <w:sz w:val="18"/>
    </w:rPr>
  </w:style>
  <w:style w:type="paragraph" w:customStyle="1" w:styleId="F6BB72A5A4674AF7B3DC9861692A2F3F">
    <w:name w:val="F6BB72A5A4674AF7B3DC9861692A2F3F"/>
    <w:rsid w:val="004839DE"/>
    <w:pPr>
      <w:spacing w:after="0"/>
    </w:pPr>
    <w:rPr>
      <w:rFonts w:eastAsiaTheme="minorHAnsi"/>
      <w:sz w:val="18"/>
    </w:rPr>
  </w:style>
  <w:style w:type="paragraph" w:customStyle="1" w:styleId="54B0C1C5A03E4EC498FF32BC66BAA42F">
    <w:name w:val="54B0C1C5A03E4EC498FF32BC66BAA42F"/>
    <w:rsid w:val="004839DE"/>
    <w:pPr>
      <w:spacing w:after="0"/>
    </w:pPr>
    <w:rPr>
      <w:rFonts w:eastAsiaTheme="minorHAnsi"/>
      <w:sz w:val="18"/>
    </w:rPr>
  </w:style>
  <w:style w:type="paragraph" w:customStyle="1" w:styleId="1A9E6358202E45FAB457193F8AE919E0">
    <w:name w:val="1A9E6358202E45FAB457193F8AE919E0"/>
    <w:rsid w:val="004839DE"/>
    <w:pPr>
      <w:spacing w:after="0"/>
    </w:pPr>
    <w:rPr>
      <w:rFonts w:eastAsiaTheme="minorHAnsi"/>
      <w:sz w:val="18"/>
    </w:rPr>
  </w:style>
  <w:style w:type="paragraph" w:customStyle="1" w:styleId="1BE8399CBBD84B98B722D299A6C8A1BE">
    <w:name w:val="1BE8399CBBD84B98B722D299A6C8A1BE"/>
    <w:rsid w:val="004839DE"/>
    <w:pPr>
      <w:spacing w:after="0"/>
    </w:pPr>
    <w:rPr>
      <w:rFonts w:eastAsiaTheme="minorHAnsi"/>
      <w:sz w:val="18"/>
    </w:rPr>
  </w:style>
  <w:style w:type="paragraph" w:customStyle="1" w:styleId="884C7DA6C1F8451D9841D6AF2A26857C9">
    <w:name w:val="884C7DA6C1F8451D9841D6AF2A26857C9"/>
    <w:rsid w:val="004839DE"/>
    <w:pPr>
      <w:spacing w:after="0"/>
    </w:pPr>
    <w:rPr>
      <w:rFonts w:eastAsiaTheme="minorHAnsi"/>
      <w:sz w:val="18"/>
    </w:rPr>
  </w:style>
  <w:style w:type="paragraph" w:customStyle="1" w:styleId="6147FF6C7310428CB2D432D2673F135311">
    <w:name w:val="6147FF6C7310428CB2D432D2673F135311"/>
    <w:rsid w:val="004839DE"/>
    <w:rPr>
      <w:rFonts w:eastAsiaTheme="minorHAnsi"/>
    </w:rPr>
  </w:style>
  <w:style w:type="paragraph" w:customStyle="1" w:styleId="4CF3DF0816274139BBCAAC755EBB92A811">
    <w:name w:val="4CF3DF0816274139BBCAAC755EBB92A811"/>
    <w:rsid w:val="004839DE"/>
    <w:rPr>
      <w:rFonts w:eastAsiaTheme="minorHAnsi"/>
    </w:rPr>
  </w:style>
  <w:style w:type="paragraph" w:customStyle="1" w:styleId="D0FF703413FD47CB8885264812A7CA454">
    <w:name w:val="D0FF703413FD47CB8885264812A7CA454"/>
    <w:rsid w:val="004839DE"/>
    <w:rPr>
      <w:rFonts w:eastAsiaTheme="minorHAnsi"/>
    </w:rPr>
  </w:style>
  <w:style w:type="paragraph" w:customStyle="1" w:styleId="346E68398BE44EE9A4C029971162B66B2">
    <w:name w:val="346E68398BE44EE9A4C029971162B66B2"/>
    <w:rsid w:val="004839DE"/>
    <w:rPr>
      <w:rFonts w:eastAsiaTheme="minorHAnsi"/>
    </w:rPr>
  </w:style>
  <w:style w:type="paragraph" w:customStyle="1" w:styleId="2AC6D4543BF742E5B578F9812A0AF6272">
    <w:name w:val="2AC6D4543BF742E5B578F9812A0AF6272"/>
    <w:rsid w:val="004839DE"/>
    <w:rPr>
      <w:rFonts w:eastAsiaTheme="minorHAnsi"/>
    </w:rPr>
  </w:style>
  <w:style w:type="paragraph" w:customStyle="1" w:styleId="750046AF2D92443295FD0BE0AD73BE4E2">
    <w:name w:val="750046AF2D92443295FD0BE0AD73BE4E2"/>
    <w:rsid w:val="004839DE"/>
    <w:rPr>
      <w:rFonts w:eastAsiaTheme="minorHAnsi"/>
    </w:rPr>
  </w:style>
  <w:style w:type="paragraph" w:customStyle="1" w:styleId="5BC1D18F6B894FC18C835D4310B682D32">
    <w:name w:val="5BC1D18F6B894FC18C835D4310B682D32"/>
    <w:rsid w:val="004839DE"/>
    <w:rPr>
      <w:rFonts w:eastAsiaTheme="minorHAnsi"/>
    </w:rPr>
  </w:style>
  <w:style w:type="paragraph" w:customStyle="1" w:styleId="7A7420F3576640E4AA2576942973B0FB2">
    <w:name w:val="7A7420F3576640E4AA2576942973B0FB2"/>
    <w:rsid w:val="004839DE"/>
    <w:rPr>
      <w:rFonts w:eastAsiaTheme="minorHAnsi"/>
    </w:rPr>
  </w:style>
  <w:style w:type="paragraph" w:customStyle="1" w:styleId="44DDCB8277D54D35B2125D02DA591F0B4">
    <w:name w:val="44DDCB8277D54D35B2125D02DA591F0B4"/>
    <w:rsid w:val="004839DE"/>
    <w:rPr>
      <w:rFonts w:eastAsiaTheme="minorHAnsi"/>
    </w:rPr>
  </w:style>
  <w:style w:type="paragraph" w:customStyle="1" w:styleId="98FFE00DF81249C5A6FA6916451312421">
    <w:name w:val="98FFE00DF81249C5A6FA6916451312421"/>
    <w:rsid w:val="004839DE"/>
    <w:pPr>
      <w:spacing w:after="0" w:line="240" w:lineRule="auto"/>
    </w:pPr>
    <w:rPr>
      <w:rFonts w:eastAsiaTheme="minorHAnsi"/>
    </w:rPr>
  </w:style>
  <w:style w:type="paragraph" w:customStyle="1" w:styleId="2B9B981EBB754CA9AE5E91208CB8C96D">
    <w:name w:val="2B9B981EBB754CA9AE5E91208CB8C96D"/>
    <w:rsid w:val="004839DE"/>
    <w:pPr>
      <w:spacing w:after="0" w:line="240" w:lineRule="auto"/>
    </w:pPr>
    <w:rPr>
      <w:rFonts w:eastAsiaTheme="minorHAnsi"/>
    </w:rPr>
  </w:style>
  <w:style w:type="paragraph" w:customStyle="1" w:styleId="F514B5A4F8F64600B1CED4C02A6DDA004">
    <w:name w:val="F514B5A4F8F64600B1CED4C02A6DDA004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4">
    <w:name w:val="D8168651421E41F98CEAAFBEF3302AD34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4">
    <w:name w:val="AB6D3617667147A78CC54109B99014F04"/>
    <w:rsid w:val="004839DE"/>
    <w:pPr>
      <w:spacing w:after="0" w:line="240" w:lineRule="auto"/>
    </w:pPr>
    <w:rPr>
      <w:rFonts w:eastAsiaTheme="minorHAnsi"/>
    </w:rPr>
  </w:style>
  <w:style w:type="paragraph" w:customStyle="1" w:styleId="EA9ECA2CE573402AB12EF70061263DDD">
    <w:name w:val="EA9ECA2CE573402AB12EF70061263DDD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1">
    <w:name w:val="D14AAA9AA4D0422099DFDCE1DA625E93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1">
    <w:name w:val="36171D00989C4907AEF1A0A6A073F829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05456D510FB5460982880DCA9EA637AD2">
    <w:name w:val="05456D510FB5460982880DCA9EA637AD2"/>
    <w:rsid w:val="004839DE"/>
    <w:pPr>
      <w:spacing w:after="0" w:line="560" w:lineRule="exact"/>
    </w:pPr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3A0D30F1E2E94C75855B38FF47E25A471">
    <w:name w:val="3A0D30F1E2E94C75855B38FF47E25A471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CA2ECC16579541C187EB42C592E1A9B81">
    <w:name w:val="CA2ECC16579541C187EB42C592E1A9B81"/>
    <w:rsid w:val="004839DE"/>
    <w:rPr>
      <w:rFonts w:eastAsiaTheme="minorHAnsi"/>
    </w:rPr>
  </w:style>
  <w:style w:type="paragraph" w:customStyle="1" w:styleId="899567CA261647B4884FF39A88EB9D561">
    <w:name w:val="899567CA261647B4884FF39A88EB9D561"/>
    <w:rsid w:val="004839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customStyle="1" w:styleId="51955D4FB5654717A0571082386AFF6A2">
    <w:name w:val="51955D4FB5654717A0571082386AFF6A2"/>
    <w:rsid w:val="004839DE"/>
    <w:pPr>
      <w:spacing w:after="0"/>
    </w:pPr>
    <w:rPr>
      <w:rFonts w:eastAsiaTheme="minorHAnsi"/>
      <w:sz w:val="18"/>
    </w:rPr>
  </w:style>
  <w:style w:type="paragraph" w:customStyle="1" w:styleId="77BAB801BCDE4D58A7C84CE6DDF58AC32">
    <w:name w:val="77BAB801BCDE4D58A7C84CE6DDF58AC32"/>
    <w:rsid w:val="004839DE"/>
    <w:pPr>
      <w:spacing w:after="0"/>
    </w:pPr>
    <w:rPr>
      <w:rFonts w:eastAsiaTheme="minorHAnsi"/>
      <w:sz w:val="18"/>
    </w:rPr>
  </w:style>
  <w:style w:type="paragraph" w:customStyle="1" w:styleId="4B9ED4C07E6C457985CC36EF8E7658F91">
    <w:name w:val="4B9ED4C07E6C457985CC36EF8E7658F91"/>
    <w:rsid w:val="004839DE"/>
    <w:pPr>
      <w:spacing w:after="0"/>
    </w:pPr>
    <w:rPr>
      <w:rFonts w:eastAsiaTheme="minorHAnsi"/>
      <w:sz w:val="18"/>
    </w:rPr>
  </w:style>
  <w:style w:type="paragraph" w:customStyle="1" w:styleId="F6BB72A5A4674AF7B3DC9861692A2F3F1">
    <w:name w:val="F6BB72A5A4674AF7B3DC9861692A2F3F1"/>
    <w:rsid w:val="004839DE"/>
    <w:pPr>
      <w:spacing w:after="0"/>
    </w:pPr>
    <w:rPr>
      <w:rFonts w:eastAsiaTheme="minorHAnsi"/>
      <w:sz w:val="18"/>
    </w:rPr>
  </w:style>
  <w:style w:type="paragraph" w:customStyle="1" w:styleId="54B0C1C5A03E4EC498FF32BC66BAA42F1">
    <w:name w:val="54B0C1C5A03E4EC498FF32BC66BAA42F1"/>
    <w:rsid w:val="004839DE"/>
    <w:pPr>
      <w:spacing w:after="0"/>
    </w:pPr>
    <w:rPr>
      <w:rFonts w:eastAsiaTheme="minorHAnsi"/>
      <w:sz w:val="18"/>
    </w:rPr>
  </w:style>
  <w:style w:type="paragraph" w:customStyle="1" w:styleId="1A9E6358202E45FAB457193F8AE919E01">
    <w:name w:val="1A9E6358202E45FAB457193F8AE919E01"/>
    <w:rsid w:val="004839DE"/>
    <w:pPr>
      <w:spacing w:after="0"/>
    </w:pPr>
    <w:rPr>
      <w:rFonts w:eastAsiaTheme="minorHAnsi"/>
      <w:sz w:val="18"/>
    </w:rPr>
  </w:style>
  <w:style w:type="paragraph" w:customStyle="1" w:styleId="1BE8399CBBD84B98B722D299A6C8A1BE1">
    <w:name w:val="1BE8399CBBD84B98B722D299A6C8A1BE1"/>
    <w:rsid w:val="004839DE"/>
    <w:pPr>
      <w:spacing w:after="0"/>
    </w:pPr>
    <w:rPr>
      <w:rFonts w:eastAsiaTheme="minorHAnsi"/>
      <w:sz w:val="18"/>
    </w:rPr>
  </w:style>
  <w:style w:type="paragraph" w:customStyle="1" w:styleId="884C7DA6C1F8451D9841D6AF2A26857C10">
    <w:name w:val="884C7DA6C1F8451D9841D6AF2A26857C10"/>
    <w:rsid w:val="004839DE"/>
    <w:pPr>
      <w:spacing w:after="0"/>
    </w:pPr>
    <w:rPr>
      <w:rFonts w:eastAsiaTheme="minorHAnsi"/>
      <w:sz w:val="18"/>
    </w:rPr>
  </w:style>
  <w:style w:type="paragraph" w:customStyle="1" w:styleId="6147FF6C7310428CB2D432D2673F135312">
    <w:name w:val="6147FF6C7310428CB2D432D2673F135312"/>
    <w:rsid w:val="004839DE"/>
    <w:rPr>
      <w:rFonts w:eastAsiaTheme="minorHAnsi"/>
    </w:rPr>
  </w:style>
  <w:style w:type="paragraph" w:customStyle="1" w:styleId="4CF3DF0816274139BBCAAC755EBB92A812">
    <w:name w:val="4CF3DF0816274139BBCAAC755EBB92A812"/>
    <w:rsid w:val="004839DE"/>
    <w:rPr>
      <w:rFonts w:eastAsiaTheme="minorHAnsi"/>
    </w:rPr>
  </w:style>
  <w:style w:type="paragraph" w:customStyle="1" w:styleId="D0FF703413FD47CB8885264812A7CA455">
    <w:name w:val="D0FF703413FD47CB8885264812A7CA455"/>
    <w:rsid w:val="004839DE"/>
    <w:rPr>
      <w:rFonts w:eastAsiaTheme="minorHAnsi"/>
    </w:rPr>
  </w:style>
  <w:style w:type="paragraph" w:customStyle="1" w:styleId="346E68398BE44EE9A4C029971162B66B3">
    <w:name w:val="346E68398BE44EE9A4C029971162B66B3"/>
    <w:rsid w:val="004839DE"/>
    <w:rPr>
      <w:rFonts w:eastAsiaTheme="minorHAnsi"/>
    </w:rPr>
  </w:style>
  <w:style w:type="paragraph" w:customStyle="1" w:styleId="2AC6D4543BF742E5B578F9812A0AF6273">
    <w:name w:val="2AC6D4543BF742E5B578F9812A0AF6273"/>
    <w:rsid w:val="004839DE"/>
    <w:rPr>
      <w:rFonts w:eastAsiaTheme="minorHAnsi"/>
    </w:rPr>
  </w:style>
  <w:style w:type="paragraph" w:customStyle="1" w:styleId="750046AF2D92443295FD0BE0AD73BE4E3">
    <w:name w:val="750046AF2D92443295FD0BE0AD73BE4E3"/>
    <w:rsid w:val="004839DE"/>
    <w:rPr>
      <w:rFonts w:eastAsiaTheme="minorHAnsi"/>
    </w:rPr>
  </w:style>
  <w:style w:type="paragraph" w:customStyle="1" w:styleId="5BC1D18F6B894FC18C835D4310B682D33">
    <w:name w:val="5BC1D18F6B894FC18C835D4310B682D33"/>
    <w:rsid w:val="004839DE"/>
    <w:rPr>
      <w:rFonts w:eastAsiaTheme="minorHAnsi"/>
    </w:rPr>
  </w:style>
  <w:style w:type="paragraph" w:customStyle="1" w:styleId="7A7420F3576640E4AA2576942973B0FB3">
    <w:name w:val="7A7420F3576640E4AA2576942973B0FB3"/>
    <w:rsid w:val="004839DE"/>
    <w:rPr>
      <w:rFonts w:eastAsiaTheme="minorHAnsi"/>
    </w:rPr>
  </w:style>
  <w:style w:type="paragraph" w:customStyle="1" w:styleId="44DDCB8277D54D35B2125D02DA591F0B5">
    <w:name w:val="44DDCB8277D54D35B2125D02DA591F0B5"/>
    <w:rsid w:val="004839DE"/>
    <w:rPr>
      <w:rFonts w:eastAsiaTheme="minorHAnsi"/>
    </w:rPr>
  </w:style>
  <w:style w:type="paragraph" w:customStyle="1" w:styleId="98FFE00DF81249C5A6FA6916451312422">
    <w:name w:val="98FFE00DF81249C5A6FA6916451312422"/>
    <w:rsid w:val="004839DE"/>
    <w:pPr>
      <w:spacing w:after="0" w:line="240" w:lineRule="auto"/>
    </w:pPr>
    <w:rPr>
      <w:rFonts w:eastAsiaTheme="minorHAnsi"/>
    </w:rPr>
  </w:style>
  <w:style w:type="paragraph" w:customStyle="1" w:styleId="2B9B981EBB754CA9AE5E91208CB8C96D1">
    <w:name w:val="2B9B981EBB754CA9AE5E91208CB8C96D1"/>
    <w:rsid w:val="004839DE"/>
    <w:pPr>
      <w:spacing w:after="0" w:line="240" w:lineRule="auto"/>
    </w:pPr>
    <w:rPr>
      <w:rFonts w:eastAsiaTheme="minorHAnsi"/>
    </w:rPr>
  </w:style>
  <w:style w:type="paragraph" w:customStyle="1" w:styleId="F514B5A4F8F64600B1CED4C02A6DDA005">
    <w:name w:val="F514B5A4F8F64600B1CED4C02A6DDA005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5">
    <w:name w:val="D8168651421E41F98CEAAFBEF3302AD35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5">
    <w:name w:val="AB6D3617667147A78CC54109B99014F05"/>
    <w:rsid w:val="004839DE"/>
    <w:pPr>
      <w:spacing w:after="0" w:line="240" w:lineRule="auto"/>
    </w:pPr>
    <w:rPr>
      <w:rFonts w:eastAsiaTheme="minorHAnsi"/>
    </w:rPr>
  </w:style>
  <w:style w:type="paragraph" w:customStyle="1" w:styleId="EA9ECA2CE573402AB12EF70061263DDD1">
    <w:name w:val="EA9ECA2CE573402AB12EF70061263DDD1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D14AAA9AA4D0422099DFDCE1DA625E932">
    <w:name w:val="D14AAA9AA4D0422099DFDCE1DA625E932"/>
    <w:rsid w:val="004839DE"/>
    <w:pPr>
      <w:spacing w:after="0" w:line="216" w:lineRule="auto"/>
    </w:pPr>
    <w:rPr>
      <w:rFonts w:eastAsiaTheme="minorHAnsi"/>
      <w:i/>
      <w:sz w:val="16"/>
    </w:rPr>
  </w:style>
  <w:style w:type="paragraph" w:customStyle="1" w:styleId="36171D00989C4907AEF1A0A6A073F8292">
    <w:name w:val="36171D00989C4907AEF1A0A6A073F8292"/>
    <w:rsid w:val="004839DE"/>
    <w:pPr>
      <w:spacing w:after="0" w:line="216" w:lineRule="auto"/>
    </w:pPr>
    <w:rPr>
      <w:rFonts w:eastAsiaTheme="minorHAnsi"/>
      <w:i/>
      <w:sz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186</Words>
  <Characters>1029</Characters>
  <Application>Microsoft Office Word</Application>
  <DocSecurity>0</DocSecurity>
  <Lines>8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2019-05-25T13:34:00Z</dcterms:created>
  <dcterms:modified xsi:type="dcterms:W3CDTF">2019-05-31T10:59:00Z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