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header31.xml" ContentType="application/vnd.openxmlformats-officedocument.wordprocessingml.header+xml"/>
  <Override PartName="/word/footer51.xml" ContentType="application/vnd.openxmlformats-officedocument.wordprocessingml.footer+xml"/>
  <Override PartName="/word/styles.xml" ContentType="application/vnd.openxmlformats-officedocument.wordprocessingml.styles+xml"/>
  <Override PartName="/word/header72.xml" ContentType="application/vnd.openxmlformats-officedocument.wordprocessingml.header+xml"/>
  <Override PartName="/word/endnotes.xml" ContentType="application/vnd.openxmlformats-officedocument.wordprocessingml.endnotes+xml"/>
  <Override PartName="/word/footer22.xml" ContentType="application/vnd.openxmlformats-officedocument.wordprocessingml.footer+xml"/>
  <Override PartName="/word/header53.xml" ContentType="application/vnd.openxmlformats-officedocument.wordprocessingml.header+xml"/>
  <Override PartName="/word/theme/theme11.xml" ContentType="application/vnd.openxmlformats-officedocument.theme+xml"/>
  <Override PartName="/word/numbering.xml" ContentType="application/vnd.openxmlformats-officedocument.wordprocessingml.numbering+xml"/>
  <Override PartName="/word/footer43.xml" ContentType="application/vnd.openxmlformats-officedocument.wordprocessingml.footer+xml"/>
  <Override PartName="/word/footer64.xml" ContentType="application/vnd.openxmlformats-officedocument.wordprocessingml.footer+xml"/>
  <Override PartName="/customXml/item1.xml" ContentType="application/xml"/>
  <Override PartName="/customXml/itemProps11.xml" ContentType="application/vnd.openxmlformats-officedocument.customXmlProperties+xml"/>
  <Override PartName="/word/footnotes.xml" ContentType="application/vnd.openxmlformats-officedocument.wordprocessingml.footnotes+xml"/>
  <Override PartName="/word/footer15.xml" ContentType="application/vnd.openxmlformats-officedocument.wordprocessingml.footer+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webSettings2.xml" ContentType="application/vnd.openxmlformats-officedocument.wordprocessingml.webSettings+xml"/>
  <Override PartName="/word/header44.xml" ContentType="application/vnd.openxmlformats-officedocument.wordprocessingml.header+xml"/>
  <Override PartName="/word/fontTable2.xml" ContentType="application/vnd.openxmlformats-officedocument.wordprocessingml.fontTable+xml"/>
  <Override PartName="/word/header25.xml" ContentType="application/vnd.openxmlformats-officedocument.wordprocessingml.header+xml"/>
  <Override PartName="/word/header66.xml" ContentType="application/vnd.openxmlformats-officedocument.wordprocessingml.header+xml"/>
  <Override PartName="/word/settings2.xml" ContentType="application/vnd.openxmlformats-officedocument.wordprocessingml.settings+xml"/>
  <Override PartName="/word/header17.xml" ContentType="application/vnd.openxmlformats-officedocument.wordprocessingml.header+xml"/>
  <Override PartName="/word/footer36.xml" ContentType="application/vnd.openxmlformats-officedocument.wordprocessingml.footer+xml"/>
  <Override PartName="/word/footer77.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1E47C7" w14:paraId="0227A56A" w14:textId="77777777" w:rsidTr="00B17E13">
        <w:trPr>
          <w:trHeight w:val="8354"/>
        </w:trPr>
        <w:tc>
          <w:tcPr>
            <w:tcW w:w="10485" w:type="dxa"/>
          </w:tcPr>
          <w:p w14:paraId="6878ECF7" w14:textId="097B38D7" w:rsidR="007630F2" w:rsidRPr="001E47C7" w:rsidRDefault="0073602E" w:rsidP="00B17E13">
            <w:pPr>
              <w:spacing w:line="240" w:lineRule="auto"/>
              <w:jc w:val="right"/>
              <w:rPr>
                <w:b/>
                <w:color w:val="D83B01"/>
                <w:sz w:val="44"/>
              </w:rPr>
            </w:pPr>
            <w:r>
              <w:rPr>
                <w:noProof/>
                <w:lang w:bidi="fr-CA"/>
              </w:rPr>
              <w:drawing>
                <wp:inline distT="0" distB="0" distL="0" distR="0" wp14:anchorId="14B50269" wp14:editId="59A6A331">
                  <wp:extent cx="3413538" cy="911277"/>
                  <wp:effectExtent l="0" t="0" r="0" b="3175"/>
                  <wp:docPr id="11" name="Image 11"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espace réservé au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6264" cy="978745"/>
                          </a:xfrm>
                          <a:prstGeom prst="rect">
                            <a:avLst/>
                          </a:prstGeom>
                        </pic:spPr>
                      </pic:pic>
                    </a:graphicData>
                  </a:graphic>
                </wp:inline>
              </w:drawing>
            </w:r>
          </w:p>
        </w:tc>
      </w:tr>
      <w:tr w:rsidR="007630F2" w:rsidRPr="001E47C7" w14:paraId="455CE27E" w14:textId="77777777" w:rsidTr="00377792">
        <w:trPr>
          <w:trHeight w:val="3446"/>
        </w:trPr>
        <w:tc>
          <w:tcPr>
            <w:tcW w:w="10485" w:type="dxa"/>
          </w:tcPr>
          <w:p w14:paraId="46017347" w14:textId="77777777" w:rsidR="00127D78" w:rsidRPr="001E47C7" w:rsidRDefault="00000000" w:rsidP="00FB6417">
            <w:pPr>
              <w:pStyle w:val="Titre"/>
            </w:pPr>
            <w:sdt>
              <w:sdtPr>
                <w:id w:val="-1454701251"/>
                <w:placeholder>
                  <w:docPart w:val="D916E111A1D21C4BAAA5DAB7DA3D5E4C"/>
                </w:placeholder>
                <w:temporary/>
                <w:showingPlcHdr/>
                <w15:appearance w15:val="hidden"/>
                <w:text/>
              </w:sdtPr>
              <w:sdtContent>
                <w:r w:rsidR="00DF5141" w:rsidRPr="001E47C7">
                  <w:rPr>
                    <w:lang w:bidi="fr-CA"/>
                  </w:rPr>
                  <w:t>CABINET MÉDICAL</w:t>
                </w:r>
                <w:r w:rsidR="00DF5141" w:rsidRPr="001E47C7">
                  <w:rPr>
                    <w:lang w:bidi="fr-CA"/>
                  </w:rPr>
                  <w:br/>
                  <w:t>DÉMARRAGE</w:t>
                </w:r>
              </w:sdtContent>
            </w:sdt>
          </w:p>
          <w:p w14:paraId="40B0453C" w14:textId="77777777" w:rsidR="007630F2" w:rsidRPr="001E47C7" w:rsidRDefault="00000000" w:rsidP="00FB6417">
            <w:pPr>
              <w:pStyle w:val="Sous-titre"/>
            </w:pPr>
            <w:sdt>
              <w:sdtPr>
                <w:id w:val="-1164318365"/>
                <w:placeholder>
                  <w:docPart w:val="D8B4A57A49D8444BADC340F22F3C8E7F"/>
                </w:placeholder>
                <w:temporary/>
                <w:showingPlcHdr/>
                <w15:appearance w15:val="hidden"/>
                <w:text/>
              </w:sdtPr>
              <w:sdtContent>
                <w:r w:rsidR="00DF5141" w:rsidRPr="001E47C7">
                  <w:rPr>
                    <w:lang w:bidi="fr-CA"/>
                  </w:rPr>
                  <w:t>PROJET D’ENTREPRISE</w:t>
                </w:r>
              </w:sdtContent>
            </w:sdt>
          </w:p>
        </w:tc>
      </w:tr>
    </w:tbl>
    <w:p w14:paraId="1769D17F" w14:textId="77777777" w:rsidR="007F3D82" w:rsidRPr="001E47C7" w:rsidRDefault="007F3D82" w:rsidP="00E667B3"/>
    <w:p w14:paraId="5196A0D2" w14:textId="77777777" w:rsidR="007F3D82" w:rsidRPr="001E47C7" w:rsidRDefault="007F3D82" w:rsidP="00E667B3">
      <w:pPr>
        <w:sectPr w:rsidR="007F3D82" w:rsidRPr="001E47C7" w:rsidSect="00396F89">
          <w:headerReference w:type="even" r:id="rId9"/>
          <w:headerReference w:type="default" r:id="rId10"/>
          <w:footerReference w:type="even" r:id="rId11"/>
          <w:footerReference w:type="default" r:id="rId12"/>
          <w:headerReference w:type="first" r:id="rId13"/>
          <w:footerReference w:type="first" r:id="rId14"/>
          <w:pgSz w:w="11906" w:h="16838" w:code="9"/>
          <w:pgMar w:top="1701" w:right="720" w:bottom="1672" w:left="720" w:header="578" w:footer="142" w:gutter="0"/>
          <w:cols w:space="720"/>
          <w:titlePg/>
          <w:docGrid w:linePitch="360"/>
        </w:sectPr>
      </w:pPr>
    </w:p>
    <w:bookmarkStart w:id="0" w:name="_Hlk529311408"/>
    <w:p w14:paraId="1AA46E29" w14:textId="77777777" w:rsidR="00127D78" w:rsidRPr="001E47C7" w:rsidRDefault="00000000" w:rsidP="00DD2790">
      <w:sdt>
        <w:sdtPr>
          <w:id w:val="584034988"/>
          <w:placeholder>
            <w:docPart w:val="8782D83C72DBCC419E793CEC538872C8"/>
          </w:placeholder>
          <w:temporary/>
          <w:showingPlcHdr/>
          <w15:appearance w15:val="hidden"/>
          <w:text/>
        </w:sdtPr>
        <w:sdtContent>
          <w:r w:rsidR="00DF5141" w:rsidRPr="001E47C7">
            <w:rPr>
              <w:lang w:bidi="fr-CA"/>
            </w:rPr>
            <w:t>La création de votre propre cabinet médical est l’une des plus importantes décisions professionnelles que vous pouvez prendre. La création d’un cabinet privé offre des récompenses, mais il y a beaucoup d’enjeux. Par conséquent, la planification est essentielle pour assurer que vous créez une fondation commerciale solide qui conduira à un démarrage réussi pour vous permettre de commencer à traiter les patients et d’être payé plus rapidement. Prenez le temps nécessaire pour planifier et commencer du bon pied, afin de garantir votre réussite. Lorsque vous créez une offre destinée aux entreprises, assurez-vous de fournir suffisamment d’informations pour votre investisseur potentiel afin d’obtenir un instantané complet sur vos prévisions. L’exercice de rédaction d’un projet d’entreprise offre plusieurs avantages qui dépassent largement l’investissement en temps :</w:t>
          </w:r>
        </w:sdtContent>
      </w:sdt>
    </w:p>
    <w:sdt>
      <w:sdtPr>
        <w:id w:val="-800928813"/>
        <w:placeholder>
          <w:docPart w:val="1E69B23B9E827B4BA0B1C9A6E581019C"/>
        </w:placeholder>
        <w:temporary/>
        <w:showingPlcHdr/>
        <w15:appearance w15:val="hidden"/>
        <w:text/>
      </w:sdtPr>
      <w:sdtContent>
        <w:p w14:paraId="3122D484" w14:textId="77777777" w:rsidR="00DF5141" w:rsidRPr="001E47C7" w:rsidRDefault="00DF5141" w:rsidP="00DD2790">
          <w:pPr>
            <w:pStyle w:val="Puces"/>
          </w:pPr>
          <w:r w:rsidRPr="001E47C7">
            <w:rPr>
              <w:lang w:bidi="fr-CA"/>
            </w:rPr>
            <w:t>Le processus de réflexion et de rédaction du projet apporte de la clarté à votre entreprise.</w:t>
          </w:r>
        </w:p>
        <w:p w14:paraId="203F9995" w14:textId="77777777" w:rsidR="00DF5141" w:rsidRPr="001E47C7" w:rsidRDefault="00DF5141" w:rsidP="00DD2790">
          <w:pPr>
            <w:pStyle w:val="Puces"/>
          </w:pPr>
          <w:r w:rsidRPr="001E47C7">
            <w:rPr>
              <w:lang w:bidi="fr-CA"/>
            </w:rPr>
            <w:t>Si vous avez besoin de capitaux autres que vos économies, sachez que les investisseurs veulent voir un projet témoignant de votre compréhension et de votre vision approfondies de l’entreprise.</w:t>
          </w:r>
        </w:p>
        <w:p w14:paraId="42F3A380" w14:textId="77777777" w:rsidR="00DF5141" w:rsidRPr="001E47C7" w:rsidRDefault="00DF5141" w:rsidP="00DD2790">
          <w:pPr>
            <w:pStyle w:val="Puces"/>
          </w:pPr>
          <w:r w:rsidRPr="001E47C7">
            <w:rPr>
              <w:lang w:bidi="fr-CA"/>
            </w:rPr>
            <w:t>Le projet vous aidera à hiérarchiser les tâches en fonction de leur importance.</w:t>
          </w:r>
        </w:p>
        <w:p w14:paraId="17D42C16" w14:textId="77777777" w:rsidR="00DF5141" w:rsidRPr="001E47C7" w:rsidRDefault="00DF5141" w:rsidP="00DD2790">
          <w:pPr>
            <w:pStyle w:val="Puces"/>
          </w:pPr>
          <w:r w:rsidRPr="001E47C7">
            <w:rPr>
              <w:lang w:bidi="fr-CA"/>
            </w:rPr>
            <w:t xml:space="preserve">À mesure que l’entreprise croît, le projet apporte aux nouveaux dirigeants une compréhension commune de la vision. </w:t>
          </w:r>
        </w:p>
        <w:p w14:paraId="41ABFF84" w14:textId="77777777" w:rsidR="00DF5141" w:rsidRPr="001E47C7" w:rsidRDefault="00DF5141" w:rsidP="00DD2790">
          <w:pPr>
            <w:pStyle w:val="Puces"/>
          </w:pPr>
          <w:r w:rsidRPr="001E47C7">
            <w:rPr>
              <w:lang w:bidi="fr-CA"/>
            </w:rPr>
            <w:t>Vous devriez constamment réviser et mettre à niveau votre projet au fil du temps.</w:t>
          </w:r>
        </w:p>
      </w:sdtContent>
    </w:sdt>
    <w:bookmarkEnd w:id="0" w:displacedByCustomXml="prev"/>
    <w:sdt>
      <w:sdtPr>
        <w:id w:val="540563725"/>
        <w:placeholder>
          <w:docPart w:val="41C991734713E248B81909A00F1656E1"/>
        </w:placeholder>
        <w:temporary/>
        <w:showingPlcHdr/>
        <w15:appearance w15:val="hidden"/>
        <w:text/>
      </w:sdtPr>
      <w:sdtContent>
        <w:p w14:paraId="7E763547" w14:textId="77777777" w:rsidR="00DF5141" w:rsidRPr="001E47C7" w:rsidRDefault="00DF5141" w:rsidP="00DD2790">
          <w:r w:rsidRPr="001E47C7">
            <w:rPr>
              <w:lang w:bidi="fr-CA"/>
            </w:rPr>
            <w:t xml:space="preserve">Un projet d’entreprise simple pour une entreprise de produits ou services en cours de formation peut être élaboré assez rapidement. Décrivez-le simplement en gardant à l’esprit le public auquel il s’adresse. Il doit être compréhensible, lisible et réaliste. </w:t>
          </w:r>
        </w:p>
        <w:p w14:paraId="17E6EC31" w14:textId="77777777" w:rsidR="00DF5141" w:rsidRPr="001E47C7" w:rsidRDefault="00DF5141" w:rsidP="00DD2790">
          <w:r w:rsidRPr="001E47C7">
            <w:rPr>
              <w:lang w:bidi="fr-CA"/>
            </w:rPr>
            <w:t xml:space="preserve">Ce modèle est organisé en sept sous-projets ou sections à compléter. </w:t>
          </w:r>
        </w:p>
      </w:sdtContent>
    </w:sdt>
    <w:sdt>
      <w:sdtPr>
        <w:id w:val="-1193841123"/>
        <w:placeholder>
          <w:docPart w:val="F7D843393F31FE499C51BBA46E4AF397"/>
        </w:placeholder>
        <w:temporary/>
        <w:showingPlcHdr/>
        <w15:appearance w15:val="hidden"/>
      </w:sdtPr>
      <w:sdtContent>
        <w:p w14:paraId="10FFCFF9" w14:textId="77777777" w:rsidR="001E6CEB" w:rsidRPr="001E47C7" w:rsidRDefault="001E6CEB" w:rsidP="00DF21FF">
          <w:pPr>
            <w:pStyle w:val="Numros"/>
          </w:pPr>
          <w:r w:rsidRPr="001E47C7">
            <w:rPr>
              <w:lang w:bidi="fr-CA"/>
            </w:rPr>
            <w:t>Rapport de synthèse</w:t>
          </w:r>
        </w:p>
        <w:p w14:paraId="40DA3177" w14:textId="77777777" w:rsidR="001E6CEB" w:rsidRPr="001E47C7" w:rsidRDefault="001E6CEB" w:rsidP="00DF21FF">
          <w:pPr>
            <w:pStyle w:val="Numros"/>
          </w:pPr>
          <w:r w:rsidRPr="001E47C7">
            <w:rPr>
              <w:lang w:bidi="fr-CA"/>
            </w:rPr>
            <w:t>Présentation de l’entreprise</w:t>
          </w:r>
        </w:p>
        <w:p w14:paraId="0DA869F1" w14:textId="77777777" w:rsidR="001E6CEB" w:rsidRPr="001E47C7" w:rsidRDefault="001E6CEB" w:rsidP="00DF21FF">
          <w:pPr>
            <w:pStyle w:val="Numros"/>
          </w:pPr>
          <w:r w:rsidRPr="001E47C7">
            <w:rPr>
              <w:lang w:bidi="fr-CA"/>
            </w:rPr>
            <w:t>Description de l’entreprise</w:t>
          </w:r>
        </w:p>
        <w:p w14:paraId="10F4EF83" w14:textId="77777777" w:rsidR="001E6CEB" w:rsidRPr="001E47C7" w:rsidRDefault="001E6CEB" w:rsidP="00DF21FF">
          <w:pPr>
            <w:pStyle w:val="Numros"/>
          </w:pPr>
          <w:r w:rsidRPr="001E47C7">
            <w:rPr>
              <w:lang w:bidi="fr-CA"/>
            </w:rPr>
            <w:t>Analyse de marché</w:t>
          </w:r>
        </w:p>
        <w:p w14:paraId="1F952778" w14:textId="77777777" w:rsidR="001E6CEB" w:rsidRPr="001E47C7" w:rsidRDefault="001E6CEB" w:rsidP="00DF21FF">
          <w:pPr>
            <w:pStyle w:val="Numros"/>
          </w:pPr>
          <w:r w:rsidRPr="001E47C7">
            <w:rPr>
              <w:lang w:bidi="fr-CA"/>
            </w:rPr>
            <w:t>Plan opérationnel</w:t>
          </w:r>
        </w:p>
        <w:p w14:paraId="3817E6E2" w14:textId="77777777" w:rsidR="001E6CEB" w:rsidRPr="001E47C7" w:rsidRDefault="001E6CEB" w:rsidP="00DF21FF">
          <w:pPr>
            <w:pStyle w:val="Numros"/>
          </w:pPr>
          <w:r w:rsidRPr="001E47C7">
            <w:rPr>
              <w:lang w:bidi="fr-CA"/>
            </w:rPr>
            <w:t>Plan marketing et ventes</w:t>
          </w:r>
        </w:p>
        <w:p w14:paraId="0801401A" w14:textId="77777777" w:rsidR="001E6CEB" w:rsidRPr="001E47C7" w:rsidRDefault="001E6CEB" w:rsidP="00DF21FF">
          <w:pPr>
            <w:pStyle w:val="Numros"/>
          </w:pPr>
          <w:r w:rsidRPr="001E47C7">
            <w:rPr>
              <w:lang w:bidi="fr-CA"/>
            </w:rPr>
            <w:t>Plan financier</w:t>
          </w:r>
        </w:p>
      </w:sdtContent>
    </w:sdt>
    <w:sdt>
      <w:sdtPr>
        <w:id w:val="-361833905"/>
        <w:placeholder>
          <w:docPart w:val="AF700BD93AF07D4D8863297A31A5EB9C"/>
        </w:placeholder>
        <w:temporary/>
        <w:showingPlcHdr/>
        <w15:appearance w15:val="hidden"/>
        <w:text/>
      </w:sdtPr>
      <w:sdtContent>
        <w:p w14:paraId="3304CA50" w14:textId="77777777" w:rsidR="00DF5141" w:rsidRPr="001E47C7" w:rsidRDefault="00DF5141" w:rsidP="00DD2790">
          <w:r w:rsidRPr="001E47C7">
            <w:rPr>
              <w:lang w:bidi="fr-CA"/>
            </w:rPr>
            <w:t xml:space="preserve">Nous vous recommandons de ne rédiger la Note de synthèse qu’après avoir terminé les autres sections. Tandis que vous passez de la Présentation de l’entreprise au projet financier, votre propos doit refléter la genèse de votre motivation, votre vision, les raisons pour lesquelles vous êtes certain de réussir, la façon dont vous allez vous y prendre pour réussir et comment vous allez mesurer cette réussite. </w:t>
          </w:r>
        </w:p>
        <w:p w14:paraId="59D220A0" w14:textId="4E9A92F7" w:rsidR="00DF5141" w:rsidRPr="001E47C7" w:rsidRDefault="00DF5141" w:rsidP="00DD2790">
          <w:r w:rsidRPr="001E47C7">
            <w:rPr>
              <w:lang w:bidi="fr-CA"/>
            </w:rPr>
            <w:t>Il sera important de tenir votre projet à jour afin de pouvoir constater vos progrès, célébrer vos succès et recadrer votre approche lorsque vous vous écartez de vos objectifs. L’idéal est de faire cela à une fréquence trimestrielle, sinon mensuelle.</w:t>
          </w:r>
        </w:p>
      </w:sdtContent>
    </w:sdt>
    <w:p w14:paraId="6D3A717D" w14:textId="279A12D0" w:rsidR="001E6CEB" w:rsidRPr="001E47C7" w:rsidRDefault="001E6CEB" w:rsidP="007F3D82">
      <w:pPr>
        <w:spacing w:after="0" w:line="259" w:lineRule="auto"/>
      </w:pPr>
    </w:p>
    <w:p w14:paraId="7620C0AB" w14:textId="77777777" w:rsidR="00743D10" w:rsidRPr="001E47C7" w:rsidRDefault="00000000" w:rsidP="00DD2790">
      <w:pPr>
        <w:pStyle w:val="Titre1"/>
      </w:pPr>
      <w:sdt>
        <w:sdtPr>
          <w:id w:val="612258747"/>
          <w:placeholder>
            <w:docPart w:val="2BC3C6704871E64088CF870DF693353F"/>
          </w:placeholder>
          <w:temporary/>
          <w:showingPlcHdr/>
          <w15:appearance w15:val="hidden"/>
          <w:text/>
        </w:sdtPr>
        <w:sdtContent>
          <w:r w:rsidR="00DF5141" w:rsidRPr="001E47C7">
            <w:rPr>
              <w:lang w:bidi="fr-CA"/>
            </w:rPr>
            <w:t>RAPPORT DE SYNTHÈSE</w:t>
          </w:r>
        </w:sdtContent>
      </w:sdt>
    </w:p>
    <w:p w14:paraId="618C4E7D" w14:textId="1B04EDDE" w:rsidR="001E6CEB" w:rsidRPr="001E47C7" w:rsidRDefault="00000000" w:rsidP="00352790">
      <w:sdt>
        <w:sdtPr>
          <w:rPr>
            <w:rStyle w:val="lev"/>
          </w:rPr>
          <w:id w:val="393702938"/>
          <w:placeholder>
            <w:docPart w:val="8C0106A49BD53147AEC565E572A07D25"/>
          </w:placeholder>
          <w:temporary/>
          <w:showingPlcHdr/>
          <w15:appearance w15:val="hidden"/>
        </w:sdtPr>
        <w:sdtContent>
          <w:r w:rsidR="001E6CEB" w:rsidRPr="001E47C7">
            <w:rPr>
              <w:rStyle w:val="lev"/>
              <w:lang w:bidi="fr-CA"/>
            </w:rPr>
            <w:t>Vous devez rédiger le rapport de synthèse en dernier,</w:t>
          </w:r>
        </w:sdtContent>
      </w:sdt>
      <w:r w:rsidR="001E6CEB" w:rsidRPr="001E47C7">
        <w:rPr>
          <w:rStyle w:val="lev"/>
          <w:lang w:bidi="fr-CA"/>
        </w:rPr>
        <w:t xml:space="preserve"> </w:t>
      </w:r>
      <w:sdt>
        <w:sdtPr>
          <w:id w:val="2096903252"/>
          <w:placeholder>
            <w:docPart w:val="93159AAA7343A9439D6D0D480B2AD150"/>
          </w:placeholder>
          <w:temporary/>
          <w:showingPlcHdr/>
          <w15:appearance w15:val="hidden"/>
        </w:sdtPr>
        <w:sdtContent>
          <w:r w:rsidR="001E6CEB" w:rsidRPr="001E47C7">
            <w:rPr>
              <w:lang w:bidi="fr-CA"/>
            </w:rPr>
            <w:t xml:space="preserve">une fois le reste du projet élaboré. Il s’agit de donner un aperçu (n’excédant pas une page) de votre entreprise, décrivant les difficultés que vous comptez surmonter, les raisons pour lesquelles votre solution est singulière, le profil de votre client idéal et les résultats escomptés. Vous devez donner une description générale et positive de votre entreprise. Si vous cherchez à attirer des investisseurs, indiquez le montant dont vous avez besoin, à quoi vous allez le consacrer et comment cela rendra l’entreprise plus rentable. </w:t>
          </w:r>
        </w:sdtContent>
      </w:sdt>
    </w:p>
    <w:sdt>
      <w:sdtPr>
        <w:id w:val="1174987882"/>
        <w:placeholder>
          <w:docPart w:val="C6C41A7F0B69BB4292FB1CDFED5623EC"/>
        </w:placeholder>
        <w:temporary/>
        <w:showingPlcHdr/>
        <w15:appearance w15:val="hidden"/>
        <w:text/>
      </w:sdtPr>
      <w:sdtContent>
        <w:p w14:paraId="5EAC00AD" w14:textId="77777777" w:rsidR="001E6CEB" w:rsidRPr="001E47C7" w:rsidRDefault="001E6CEB" w:rsidP="00352790">
          <w:r w:rsidRPr="001E47C7">
            <w:rPr>
              <w:lang w:bidi="fr-CA"/>
            </w:rPr>
            <w:t xml:space="preserve">Sachez que c’est la première chose qu’un investisseur potentiel lira. Il s’agit de susciter l’intérêt du lecteur en moins de cinq minutes. </w:t>
          </w:r>
        </w:p>
        <w:p w14:paraId="07A2E2F0" w14:textId="77777777" w:rsidR="001E6CEB" w:rsidRPr="001E47C7" w:rsidRDefault="001E6CEB" w:rsidP="00352790">
          <w:r w:rsidRPr="001E47C7">
            <w:rPr>
              <w:lang w:bidi="fr-CA"/>
            </w:rPr>
            <w:t>Vous pouvez l’organiser en rubriques, telles que celles ci-dessous.</w:t>
          </w:r>
        </w:p>
      </w:sdtContent>
    </w:sdt>
    <w:p w14:paraId="0EE8CEDB" w14:textId="77777777" w:rsidR="001E6CEB" w:rsidRPr="001E47C7" w:rsidRDefault="00000000" w:rsidP="00352790">
      <w:pPr>
        <w:pStyle w:val="Puces"/>
      </w:pPr>
      <w:sdt>
        <w:sdtPr>
          <w:rPr>
            <w:rStyle w:val="lev"/>
            <w:b w:val="0"/>
            <w:bCs w:val="0"/>
            <w:color w:val="000000" w:themeColor="text1"/>
          </w:rPr>
          <w:id w:val="1964458903"/>
          <w:placeholder>
            <w:docPart w:val="8706A95388B26F4BB5D7BE5179FE7247"/>
          </w:placeholder>
          <w:temporary/>
          <w:showingPlcHdr/>
          <w15:appearance w15:val="hidden"/>
        </w:sdtPr>
        <w:sdtContent>
          <w:r w:rsidR="001E6CEB" w:rsidRPr="001E47C7">
            <w:rPr>
              <w:rStyle w:val="lev"/>
              <w:lang w:bidi="fr-CA"/>
            </w:rPr>
            <w:t>Opportunité :</w:t>
          </w:r>
        </w:sdtContent>
      </w:sdt>
      <w:r w:rsidR="001E6CEB" w:rsidRPr="001E47C7">
        <w:rPr>
          <w:rStyle w:val="lev"/>
          <w:b w:val="0"/>
          <w:color w:val="000000" w:themeColor="text1"/>
          <w:lang w:bidi="fr-CA"/>
        </w:rPr>
        <w:t xml:space="preserve"> </w:t>
      </w:r>
      <w:sdt>
        <w:sdtPr>
          <w:id w:val="-1035959110"/>
          <w:placeholder>
            <w:docPart w:val="0D48FC1820AF9B4E98B5D856BBE22331"/>
          </w:placeholder>
          <w:temporary/>
          <w:showingPlcHdr/>
          <w15:appearance w15:val="hidden"/>
        </w:sdtPr>
        <w:sdtContent>
          <w:r w:rsidR="001E6CEB" w:rsidRPr="001E47C7">
            <w:rPr>
              <w:lang w:bidi="fr-CA"/>
            </w:rPr>
            <w:t>Quel problème allez-vous résoudre?</w:t>
          </w:r>
        </w:sdtContent>
      </w:sdt>
    </w:p>
    <w:p w14:paraId="14546DD8" w14:textId="77777777" w:rsidR="001E6CEB" w:rsidRPr="001E47C7" w:rsidRDefault="00000000" w:rsidP="00352790">
      <w:pPr>
        <w:pStyle w:val="Puces"/>
      </w:pPr>
      <w:sdt>
        <w:sdtPr>
          <w:rPr>
            <w:rStyle w:val="lev"/>
            <w:b w:val="0"/>
            <w:bCs w:val="0"/>
            <w:color w:val="000000" w:themeColor="text1"/>
          </w:rPr>
          <w:id w:val="70238733"/>
          <w:placeholder>
            <w:docPart w:val="7ACB7303D29D074485A899C2B92E83B2"/>
          </w:placeholder>
          <w:temporary/>
          <w:showingPlcHdr/>
          <w15:appearance w15:val="hidden"/>
        </w:sdtPr>
        <w:sdtContent>
          <w:r w:rsidR="001E6CEB" w:rsidRPr="001E47C7">
            <w:rPr>
              <w:rStyle w:val="lev"/>
              <w:lang w:bidi="fr-CA"/>
            </w:rPr>
            <w:t>Mission :</w:t>
          </w:r>
        </w:sdtContent>
      </w:sdt>
      <w:r w:rsidR="001E6CEB" w:rsidRPr="001E47C7">
        <w:rPr>
          <w:lang w:bidi="fr-CA"/>
        </w:rPr>
        <w:t xml:space="preserve"> </w:t>
      </w:r>
      <w:sdt>
        <w:sdtPr>
          <w:id w:val="-230153298"/>
          <w:placeholder>
            <w:docPart w:val="31540333B9FE774BA521F0FDAFA4F80E"/>
          </w:placeholder>
          <w:temporary/>
          <w:showingPlcHdr/>
          <w15:appearance w15:val="hidden"/>
        </w:sdtPr>
        <w:sdtContent>
          <w:r w:rsidR="001E6CEB" w:rsidRPr="001E47C7">
            <w:rPr>
              <w:lang w:bidi="fr-CA"/>
            </w:rPr>
            <w:t>Indiquez ce que l’entreprise souhaite faire pour les clients, les employés et les propriétaires.</w:t>
          </w:r>
        </w:sdtContent>
      </w:sdt>
    </w:p>
    <w:p w14:paraId="0606B97C" w14:textId="77777777" w:rsidR="001E6CEB" w:rsidRPr="001E47C7" w:rsidRDefault="00000000" w:rsidP="00352790">
      <w:pPr>
        <w:pStyle w:val="Puces"/>
      </w:pPr>
      <w:sdt>
        <w:sdtPr>
          <w:rPr>
            <w:rStyle w:val="lev"/>
            <w:b w:val="0"/>
            <w:bCs w:val="0"/>
            <w:color w:val="000000" w:themeColor="text1"/>
          </w:rPr>
          <w:id w:val="-1058475920"/>
          <w:placeholder>
            <w:docPart w:val="4DE9DE3C5B24034EB7D8032E985DB3A3"/>
          </w:placeholder>
          <w:temporary/>
          <w:showingPlcHdr/>
          <w15:appearance w15:val="hidden"/>
        </w:sdtPr>
        <w:sdtContent>
          <w:r w:rsidR="001E6CEB" w:rsidRPr="001E47C7">
            <w:rPr>
              <w:rStyle w:val="lev"/>
              <w:lang w:bidi="fr-CA"/>
            </w:rPr>
            <w:t>Votre solution :</w:t>
          </w:r>
        </w:sdtContent>
      </w:sdt>
      <w:r w:rsidR="001E6CEB" w:rsidRPr="001E47C7">
        <w:rPr>
          <w:rStyle w:val="lev"/>
          <w:b w:val="0"/>
          <w:color w:val="000000" w:themeColor="text1"/>
          <w:lang w:bidi="fr-CA"/>
        </w:rPr>
        <w:t xml:space="preserve"> </w:t>
      </w:r>
      <w:sdt>
        <w:sdtPr>
          <w:id w:val="1851908115"/>
          <w:placeholder>
            <w:docPart w:val="E8B768D0DF7737449A5803DE06A60BAE"/>
          </w:placeholder>
          <w:temporary/>
          <w:showingPlcHdr/>
          <w15:appearance w15:val="hidden"/>
        </w:sdtPr>
        <w:sdtContent>
          <w:r w:rsidR="001E6CEB" w:rsidRPr="001E47C7">
            <w:rPr>
              <w:lang w:bidi="fr-CA"/>
            </w:rPr>
            <w:t>Comment votre produit ou service est-il susceptible de résoudre de façon inédite le problème épinglé?</w:t>
          </w:r>
        </w:sdtContent>
      </w:sdt>
    </w:p>
    <w:p w14:paraId="4B067E7F" w14:textId="77777777" w:rsidR="001E6CEB" w:rsidRPr="001E47C7" w:rsidRDefault="00000000" w:rsidP="00352790">
      <w:pPr>
        <w:pStyle w:val="Puces"/>
      </w:pPr>
      <w:sdt>
        <w:sdtPr>
          <w:rPr>
            <w:rStyle w:val="lev"/>
            <w:b w:val="0"/>
            <w:bCs w:val="0"/>
            <w:color w:val="000000" w:themeColor="text1"/>
          </w:rPr>
          <w:id w:val="1257631045"/>
          <w:placeholder>
            <w:docPart w:val="F4A1AD216D92D24A8D0096EDD3814C95"/>
          </w:placeholder>
          <w:temporary/>
          <w:showingPlcHdr/>
          <w15:appearance w15:val="hidden"/>
        </w:sdtPr>
        <w:sdtContent>
          <w:r w:rsidR="001E6CEB" w:rsidRPr="001E47C7">
            <w:rPr>
              <w:rStyle w:val="lev"/>
              <w:lang w:bidi="fr-CA"/>
            </w:rPr>
            <w:t>Analyse du marché :</w:t>
          </w:r>
        </w:sdtContent>
      </w:sdt>
      <w:r w:rsidR="001E6CEB" w:rsidRPr="001E47C7">
        <w:rPr>
          <w:rStyle w:val="lev"/>
          <w:b w:val="0"/>
          <w:color w:val="000000" w:themeColor="text1"/>
          <w:lang w:bidi="fr-CA"/>
        </w:rPr>
        <w:t xml:space="preserve"> </w:t>
      </w:r>
      <w:sdt>
        <w:sdtPr>
          <w:id w:val="-688291031"/>
          <w:placeholder>
            <w:docPart w:val="21EE1EA7B18E52489AE56C190792FD72"/>
          </w:placeholder>
          <w:temporary/>
          <w:showingPlcHdr/>
          <w15:appearance w15:val="hidden"/>
        </w:sdtPr>
        <w:sdtContent>
          <w:r w:rsidR="001E6CEB" w:rsidRPr="001E47C7">
            <w:rPr>
              <w:lang w:bidi="fr-CA"/>
            </w:rPr>
            <w:t>Quel est le marché et quels clients ciblez-vous dans l’idéal ?</w:t>
          </w:r>
        </w:sdtContent>
      </w:sdt>
    </w:p>
    <w:p w14:paraId="532FADAB" w14:textId="77777777" w:rsidR="001E6CEB" w:rsidRPr="001E47C7" w:rsidRDefault="00000000" w:rsidP="00352790">
      <w:pPr>
        <w:pStyle w:val="Puces"/>
      </w:pPr>
      <w:sdt>
        <w:sdtPr>
          <w:rPr>
            <w:rStyle w:val="lev"/>
            <w:b w:val="0"/>
            <w:bCs w:val="0"/>
            <w:color w:val="000000" w:themeColor="text1"/>
          </w:rPr>
          <w:id w:val="-1028337928"/>
          <w:placeholder>
            <w:docPart w:val="687B3CE180E0A142BEC72F830F4B629B"/>
          </w:placeholder>
          <w:temporary/>
          <w:showingPlcHdr/>
          <w15:appearance w15:val="hidden"/>
        </w:sdtPr>
        <w:sdtContent>
          <w:r w:rsidR="001E6CEB" w:rsidRPr="001E47C7">
            <w:rPr>
              <w:rStyle w:val="lev"/>
              <w:lang w:bidi="fr-CA"/>
            </w:rPr>
            <w:t>Retours escomptés :</w:t>
          </w:r>
        </w:sdtContent>
      </w:sdt>
      <w:r w:rsidR="001E6CEB" w:rsidRPr="001E47C7">
        <w:rPr>
          <w:rStyle w:val="lev"/>
          <w:b w:val="0"/>
          <w:color w:val="000000" w:themeColor="text1"/>
          <w:lang w:bidi="fr-CA"/>
        </w:rPr>
        <w:t xml:space="preserve"> </w:t>
      </w:r>
      <w:sdt>
        <w:sdtPr>
          <w:id w:val="-19478962"/>
          <w:placeholder>
            <w:docPart w:val="10DF2BF670D3C44E94A6C9357607C8DA"/>
          </w:placeholder>
          <w:temporary/>
          <w:showingPlcHdr/>
          <w15:appearance w15:val="hidden"/>
        </w:sdtPr>
        <w:sdtContent>
          <w:r w:rsidR="001E6CEB" w:rsidRPr="001E47C7">
            <w:rPr>
              <w:lang w:bidi="fr-CA"/>
            </w:rPr>
            <w:t>Quels sont les étapes clés en termes de chiffre d’affaires, de résultat et de clientèle? En combien de temps l’investissement sera-t-il remboursé?</w:t>
          </w:r>
        </w:sdtContent>
      </w:sdt>
    </w:p>
    <w:p w14:paraId="672669A9" w14:textId="77777777" w:rsidR="00DD1468" w:rsidRPr="001E47C7" w:rsidRDefault="00DD1468" w:rsidP="007F3D82">
      <w:r w:rsidRPr="001E47C7">
        <w:rPr>
          <w:lang w:bidi="fr-CA"/>
        </w:rPr>
        <w:br w:type="page"/>
      </w:r>
    </w:p>
    <w:p w14:paraId="47B071DA" w14:textId="77777777" w:rsidR="00743D10" w:rsidRPr="001E47C7" w:rsidRDefault="00000000" w:rsidP="00743D10">
      <w:pPr>
        <w:pStyle w:val="Titre1"/>
      </w:pPr>
      <w:sdt>
        <w:sdtPr>
          <w:id w:val="-228462521"/>
          <w:placeholder>
            <w:docPart w:val="E50B08D5CBD7B9488BBFAF74E818CB67"/>
          </w:placeholder>
          <w:temporary/>
          <w:showingPlcHdr/>
          <w15:appearance w15:val="hidden"/>
          <w:text/>
        </w:sdtPr>
        <w:sdtContent>
          <w:r w:rsidR="00CF7269" w:rsidRPr="001E47C7">
            <w:rPr>
              <w:lang w:bidi="fr-CA"/>
            </w:rPr>
            <w:t>PRÉSENTATION DE L’ENTREPRISE</w:t>
          </w:r>
        </w:sdtContent>
      </w:sdt>
    </w:p>
    <w:sdt>
      <w:sdtPr>
        <w:id w:val="-82690286"/>
        <w:placeholder>
          <w:docPart w:val="E8B99492BF63744683337B3A4CF320DE"/>
        </w:placeholder>
        <w:temporary/>
        <w:showingPlcHdr/>
        <w15:appearance w15:val="hidden"/>
        <w:text/>
      </w:sdtPr>
      <w:sdtContent>
        <w:p w14:paraId="570CA2E4" w14:textId="34573E41" w:rsidR="00CF7269" w:rsidRPr="001E47C7" w:rsidRDefault="00CF7269" w:rsidP="00CF7269">
          <w:r w:rsidRPr="001E47C7">
            <w:rPr>
              <w:lang w:bidi="fr-CA"/>
            </w:rPr>
            <w:t>Donnez un bref résumé du devoir de votre organisation, y compris ce qu’elle fournit, votre mission, la manière dont vous avez commencé, le positionnement sur le marché, la structure opérationnelle et les objectifs financiers. Après avoir parcouru cette section, le lecteur devrait avoir une compréhension générale de ce que votre entreprise compte faire et de la manière dont elle est organisée. Cette section ne doit pas être longue. Veillez à ce qu’elle soit succincte. Il s’agit de la copie instantanée de votre entreprise.</w:t>
          </w:r>
        </w:p>
        <w:p w14:paraId="1AD1F7D8" w14:textId="272612D9" w:rsidR="00CF7269" w:rsidRPr="001E47C7" w:rsidRDefault="00CF7269" w:rsidP="00CF7269">
          <w:r w:rsidRPr="001E47C7">
            <w:rPr>
              <w:lang w:bidi="fr-CA"/>
            </w:rPr>
            <w:t xml:space="preserve">Selon le type d’entreprise, il se peut que vous ayez besoin des sections suivantes. N’incluez que ce dont vous avez besoin et supprimez tout le reste. </w:t>
          </w:r>
        </w:p>
      </w:sdtContent>
    </w:sdt>
    <w:p w14:paraId="041DEC58" w14:textId="77777777" w:rsidR="00DD1468" w:rsidRPr="001E47C7" w:rsidRDefault="00000000" w:rsidP="00352790">
      <w:pPr>
        <w:pStyle w:val="Puces"/>
      </w:pPr>
      <w:sdt>
        <w:sdtPr>
          <w:rPr>
            <w:rStyle w:val="lev"/>
          </w:rPr>
          <w:id w:val="-505131356"/>
          <w:placeholder>
            <w:docPart w:val="D7A7D3741AC8C74D8F600FEAC2F5DD74"/>
          </w:placeholder>
          <w:temporary/>
          <w:showingPlcHdr/>
          <w15:appearance w15:val="hidden"/>
        </w:sdtPr>
        <w:sdtContent>
          <w:r w:rsidR="00DD1468" w:rsidRPr="001E47C7">
            <w:rPr>
              <w:rStyle w:val="lev"/>
              <w:lang w:bidi="fr-CA"/>
            </w:rPr>
            <w:t>Présentation de l’entreprise :</w:t>
          </w:r>
        </w:sdtContent>
      </w:sdt>
      <w:r w:rsidR="00DD1468" w:rsidRPr="001E47C7">
        <w:rPr>
          <w:lang w:bidi="fr-CA"/>
        </w:rPr>
        <w:t xml:space="preserve"> </w:t>
      </w:r>
      <w:sdt>
        <w:sdtPr>
          <w:id w:val="952519358"/>
          <w:placeholder>
            <w:docPart w:val="6AD7E79D28AEA5489FCD2CEA923E4763"/>
          </w:placeholder>
          <w:temporary/>
          <w:showingPlcHdr/>
          <w15:appearance w15:val="hidden"/>
        </w:sdtPr>
        <w:sdtContent>
          <w:r w:rsidR="00DD1468" w:rsidRPr="001E47C7">
            <w:rPr>
              <w:lang w:bidi="fr-CA"/>
            </w:rPr>
            <w:t>Cette section constitue une introduction à l’entreprise. Exposez brièvement de ce que votre entreprise représente et se propose de faire. Mentionnez les grands objectifs de l’entreprise ainsi que certains de ses objectifs à court terme.</w:t>
          </w:r>
        </w:sdtContent>
      </w:sdt>
    </w:p>
    <w:p w14:paraId="0B009B67" w14:textId="77777777" w:rsidR="00DD1468" w:rsidRPr="001E47C7" w:rsidRDefault="00000000" w:rsidP="00352790">
      <w:pPr>
        <w:pStyle w:val="Puces"/>
      </w:pPr>
      <w:sdt>
        <w:sdtPr>
          <w:rPr>
            <w:rStyle w:val="lev"/>
          </w:rPr>
          <w:id w:val="-1100867813"/>
          <w:placeholder>
            <w:docPart w:val="A5FB5C86314DAF4C951FF896BADA0A78"/>
          </w:placeholder>
          <w:temporary/>
          <w:showingPlcHdr/>
          <w15:appearance w15:val="hidden"/>
        </w:sdtPr>
        <w:sdtContent>
          <w:r w:rsidR="00DD1468" w:rsidRPr="001E47C7">
            <w:rPr>
              <w:rStyle w:val="lev"/>
              <w:lang w:bidi="fr-CA"/>
            </w:rPr>
            <w:t>Énoncé de mission :</w:t>
          </w:r>
        </w:sdtContent>
      </w:sdt>
      <w:r w:rsidR="00DD1468" w:rsidRPr="001E47C7">
        <w:rPr>
          <w:lang w:bidi="fr-CA"/>
        </w:rPr>
        <w:t xml:space="preserve"> </w:t>
      </w:r>
      <w:sdt>
        <w:sdtPr>
          <w:id w:val="-1088919638"/>
          <w:placeholder>
            <w:docPart w:val="9ED2E6E4528FF74C9E065B512FBCF1B5"/>
          </w:placeholder>
          <w:temporary/>
          <w:showingPlcHdr/>
          <w15:appearance w15:val="hidden"/>
        </w:sdtPr>
        <w:sdtContent>
          <w:r w:rsidR="00DD1468" w:rsidRPr="001E47C7">
            <w:rPr>
              <w:lang w:bidi="fr-CA"/>
            </w:rPr>
            <w:t>Énoncez de manière concise les principes directeurs de votre entreprise et ce qu’elle compte faire pour ses clients, employés et propriétaires.</w:t>
          </w:r>
        </w:sdtContent>
      </w:sdt>
    </w:p>
    <w:p w14:paraId="31567112" w14:textId="77777777" w:rsidR="00DD1468" w:rsidRPr="001E47C7" w:rsidRDefault="00000000" w:rsidP="00352790">
      <w:pPr>
        <w:pStyle w:val="Puces"/>
      </w:pPr>
      <w:sdt>
        <w:sdtPr>
          <w:rPr>
            <w:rStyle w:val="lev"/>
          </w:rPr>
          <w:id w:val="1170223205"/>
          <w:placeholder>
            <w:docPart w:val="503D9311D2A5664199010F654E7C1ACC"/>
          </w:placeholder>
          <w:temporary/>
          <w:showingPlcHdr/>
          <w15:appearance w15:val="hidden"/>
        </w:sdtPr>
        <w:sdtContent>
          <w:r w:rsidR="00DD1468" w:rsidRPr="001E47C7">
            <w:rPr>
              <w:rStyle w:val="lev"/>
              <w:lang w:bidi="fr-CA"/>
            </w:rPr>
            <w:t>Historique de l’entreprise :</w:t>
          </w:r>
        </w:sdtContent>
      </w:sdt>
      <w:r w:rsidR="00DD1468" w:rsidRPr="001E47C7">
        <w:rPr>
          <w:lang w:bidi="fr-CA"/>
        </w:rPr>
        <w:t xml:space="preserve"> </w:t>
      </w:r>
      <w:sdt>
        <w:sdtPr>
          <w:id w:val="-798765560"/>
          <w:placeholder>
            <w:docPart w:val="54D42596985316488C5F9B7891D7DDDA"/>
          </w:placeholder>
          <w:temporary/>
          <w:showingPlcHdr/>
          <w15:appearance w15:val="hidden"/>
        </w:sdtPr>
        <w:sdtContent>
          <w:r w:rsidR="00DD1468" w:rsidRPr="001E47C7">
            <w:rPr>
              <w:lang w:bidi="fr-CA"/>
            </w:rPr>
            <w:t>Relatez l’histoire de l’entreprise, en particulier la raison pour laquelle elle a été fondée. Informez le lecteur de la situation actuelle de l’entreprise en termes de ventes, de bénéfices, de produits clés et de clients.</w:t>
          </w:r>
        </w:sdtContent>
      </w:sdt>
    </w:p>
    <w:p w14:paraId="5C3C9149" w14:textId="77777777" w:rsidR="00DD1468" w:rsidRPr="001E47C7" w:rsidRDefault="00000000" w:rsidP="00352790">
      <w:pPr>
        <w:pStyle w:val="Puces"/>
      </w:pPr>
      <w:sdt>
        <w:sdtPr>
          <w:rPr>
            <w:rStyle w:val="lev"/>
          </w:rPr>
          <w:id w:val="1792554280"/>
          <w:placeholder>
            <w:docPart w:val="395EFC104B3EA542A78DEF441588ACD8"/>
          </w:placeholder>
          <w:temporary/>
          <w:showingPlcHdr/>
          <w15:appearance w15:val="hidden"/>
        </w:sdtPr>
        <w:sdtContent>
          <w:r w:rsidR="00DD1468" w:rsidRPr="001E47C7">
            <w:rPr>
              <w:rStyle w:val="lev"/>
              <w:lang w:bidi="fr-CA"/>
            </w:rPr>
            <w:t>Lieu :</w:t>
          </w:r>
        </w:sdtContent>
      </w:sdt>
      <w:r w:rsidR="00DD1468" w:rsidRPr="001E47C7">
        <w:rPr>
          <w:lang w:bidi="fr-CA"/>
        </w:rPr>
        <w:t xml:space="preserve"> </w:t>
      </w:r>
      <w:sdt>
        <w:sdtPr>
          <w:id w:val="-1851486089"/>
          <w:placeholder>
            <w:docPart w:val="9C857A6EC7761C4D90305E938923DEA7"/>
          </w:placeholder>
          <w:temporary/>
          <w:showingPlcHdr/>
          <w15:appearance w15:val="hidden"/>
        </w:sdtPr>
        <w:sdtContent>
          <w:r w:rsidR="00DD1468" w:rsidRPr="001E47C7">
            <w:rPr>
              <w:lang w:bidi="fr-CA"/>
            </w:rPr>
            <w:t>En tant que cabinet médical, l’emplacement est directement en rapport avec le type de marché que vous allez traiter. En quoi cet emplacement est-il attrayant et sert-il votre marché? Pourquoi est-ce un bon emplacement?</w:t>
          </w:r>
        </w:sdtContent>
      </w:sdt>
    </w:p>
    <w:bookmarkStart w:id="1" w:name="_Hlk4080579"/>
    <w:p w14:paraId="1A9E7DE1" w14:textId="77777777" w:rsidR="00DD1468" w:rsidRPr="001E47C7" w:rsidRDefault="00000000" w:rsidP="00352790">
      <w:pPr>
        <w:pStyle w:val="Puces"/>
      </w:pPr>
      <w:sdt>
        <w:sdtPr>
          <w:rPr>
            <w:rStyle w:val="lev"/>
          </w:rPr>
          <w:id w:val="-2003809490"/>
          <w:placeholder>
            <w:docPart w:val="DE72474B42FD6743B868BBCF26D14264"/>
          </w:placeholder>
          <w:temporary/>
          <w:showingPlcHdr/>
          <w15:appearance w15:val="hidden"/>
        </w:sdtPr>
        <w:sdtContent>
          <w:r w:rsidR="00DD1468" w:rsidRPr="001E47C7">
            <w:rPr>
              <w:rStyle w:val="lev"/>
              <w:lang w:bidi="fr-CA"/>
            </w:rPr>
            <w:t>Marché, produits et services :</w:t>
          </w:r>
        </w:sdtContent>
      </w:sdt>
      <w:r w:rsidR="00DD1468" w:rsidRPr="001E47C7">
        <w:rPr>
          <w:lang w:bidi="fr-CA"/>
        </w:rPr>
        <w:t xml:space="preserve"> </w:t>
      </w:r>
      <w:sdt>
        <w:sdtPr>
          <w:id w:val="2029142663"/>
          <w:placeholder>
            <w:docPart w:val="DCC9D42C44C0D64C9FD764922EAC4DE0"/>
          </w:placeholder>
          <w:temporary/>
          <w:showingPlcHdr/>
          <w15:appearance w15:val="hidden"/>
        </w:sdtPr>
        <w:sdtContent>
          <w:r w:rsidR="00DD1468" w:rsidRPr="001E47C7">
            <w:rPr>
              <w:lang w:bidi="fr-CA"/>
            </w:rPr>
            <w:t>Décrivez le marché et les besoins que votre entreprise comblera. Incluez de brèves descriptions des produits et services que vous proposerez, ainsi que des marchés et des types de clients que vous allez cibler. Vous fournirez plus de détails à ce sujet dans une section ultérieure de ce projet.</w:t>
          </w:r>
        </w:sdtContent>
      </w:sdt>
    </w:p>
    <w:bookmarkEnd w:id="1"/>
    <w:p w14:paraId="4D4FEAD8" w14:textId="7AADE752" w:rsidR="00DD1468" w:rsidRPr="001E47C7" w:rsidRDefault="00000000" w:rsidP="00352790">
      <w:pPr>
        <w:pStyle w:val="Puces"/>
      </w:pPr>
      <w:sdt>
        <w:sdtPr>
          <w:rPr>
            <w:rStyle w:val="lev"/>
          </w:rPr>
          <w:id w:val="1176848099"/>
          <w:placeholder>
            <w:docPart w:val="5F619A7F1FBC7F40B7F528A99D06B210"/>
          </w:placeholder>
          <w:temporary/>
          <w:showingPlcHdr/>
          <w15:appearance w15:val="hidden"/>
        </w:sdtPr>
        <w:sdtContent>
          <w:r w:rsidR="00DD1468" w:rsidRPr="001E47C7">
            <w:rPr>
              <w:rStyle w:val="lev"/>
              <w:lang w:bidi="fr-CA"/>
            </w:rPr>
            <w:t>Structure opérationnelle :</w:t>
          </w:r>
        </w:sdtContent>
      </w:sdt>
      <w:r w:rsidR="00DD1468" w:rsidRPr="001E47C7">
        <w:rPr>
          <w:lang w:bidi="fr-CA"/>
        </w:rPr>
        <w:t xml:space="preserve"> </w:t>
      </w:r>
      <w:sdt>
        <w:sdtPr>
          <w:id w:val="-1257132530"/>
          <w:placeholder>
            <w:docPart w:val="C78E340A9D65E9439FB4EB4ADE5BDC06"/>
          </w:placeholder>
          <w:temporary/>
          <w:showingPlcHdr/>
          <w15:appearance w15:val="hidden"/>
        </w:sdtPr>
        <w:sdtContent>
          <w:r w:rsidR="00DD1468" w:rsidRPr="001E47C7">
            <w:rPr>
              <w:lang w:bidi="fr-CA"/>
            </w:rPr>
            <w:t xml:space="preserve">Décrivez les détails opérationnels de votre entreprise. Répertoriez votre équipe de direction et les employés dont vous pourriez avoir besoin pour assurer l’exécution optimale de votre entreprise. </w:t>
          </w:r>
        </w:sdtContent>
      </w:sdt>
    </w:p>
    <w:p w14:paraId="0DF12C99" w14:textId="77777777" w:rsidR="00DD1468" w:rsidRPr="001E47C7" w:rsidRDefault="00000000" w:rsidP="00352790">
      <w:pPr>
        <w:pStyle w:val="Puces"/>
      </w:pPr>
      <w:sdt>
        <w:sdtPr>
          <w:rPr>
            <w:rStyle w:val="lev"/>
          </w:rPr>
          <w:id w:val="554831517"/>
          <w:placeholder>
            <w:docPart w:val="3BA9D61F982FB849BD65A1C017C318C6"/>
          </w:placeholder>
          <w:temporary/>
          <w:showingPlcHdr/>
          <w15:appearance w15:val="hidden"/>
        </w:sdtPr>
        <w:sdtContent>
          <w:r w:rsidR="00DD1468" w:rsidRPr="001E47C7">
            <w:rPr>
              <w:rStyle w:val="lev"/>
              <w:lang w:bidi="fr-CA"/>
            </w:rPr>
            <w:t>Objectifs financiers :</w:t>
          </w:r>
        </w:sdtContent>
      </w:sdt>
      <w:r w:rsidR="00DD1468" w:rsidRPr="001E47C7">
        <w:rPr>
          <w:lang w:bidi="fr-CA"/>
        </w:rPr>
        <w:t xml:space="preserve"> </w:t>
      </w:r>
      <w:sdt>
        <w:sdtPr>
          <w:id w:val="-76755997"/>
          <w:placeholder>
            <w:docPart w:val="BF2D26F4991D744591251899B87CDFAD"/>
          </w:placeholder>
          <w:temporary/>
          <w:showingPlcHdr/>
          <w15:appearance w15:val="hidden"/>
        </w:sdtPr>
        <w:sdtContent>
          <w:r w:rsidR="00DD1468" w:rsidRPr="001E47C7">
            <w:rPr>
              <w:lang w:bidi="fr-CA"/>
            </w:rPr>
            <w:t>Décrivez le capital de démarrage nécessaire, les revenus et profits prévus, les prévisions, l’échelle de temps et le budget.</w:t>
          </w:r>
        </w:sdtContent>
      </w:sdt>
    </w:p>
    <w:p w14:paraId="7848B209" w14:textId="77777777" w:rsidR="00DD1468" w:rsidRPr="001E47C7" w:rsidRDefault="00DD1468" w:rsidP="00DD1468">
      <w:r w:rsidRPr="001E47C7">
        <w:rPr>
          <w:lang w:bidi="fr-CA"/>
        </w:rPr>
        <w:br w:type="page"/>
      </w:r>
    </w:p>
    <w:sdt>
      <w:sdtPr>
        <w:id w:val="1103238578"/>
        <w:placeholder>
          <w:docPart w:val="AD75CA8F45A7EA419F851FAE2E7A2667"/>
        </w:placeholder>
        <w:temporary/>
        <w:showingPlcHdr/>
        <w15:appearance w15:val="hidden"/>
        <w:text/>
      </w:sdtPr>
      <w:sdtContent>
        <w:p w14:paraId="17E2F5EA" w14:textId="77777777" w:rsidR="00743D10" w:rsidRPr="001E47C7" w:rsidRDefault="00CF7269" w:rsidP="00743D10">
          <w:pPr>
            <w:pStyle w:val="Titre1"/>
          </w:pPr>
          <w:r w:rsidRPr="001E47C7">
            <w:rPr>
              <w:lang w:bidi="fr-CA"/>
            </w:rPr>
            <w:t>DESCRIPTION DE L’ACTIVITÉ</w:t>
          </w:r>
        </w:p>
      </w:sdtContent>
    </w:sdt>
    <w:sdt>
      <w:sdtPr>
        <w:id w:val="861021411"/>
        <w:placeholder>
          <w:docPart w:val="FA6BE512A4903342B042CAC560B8AB33"/>
        </w:placeholder>
        <w:temporary/>
        <w:showingPlcHdr/>
        <w15:appearance w15:val="hidden"/>
        <w:text/>
      </w:sdtPr>
      <w:sdtContent>
        <w:p w14:paraId="7900C22F" w14:textId="77777777" w:rsidR="00CF7269" w:rsidRPr="001E47C7" w:rsidRDefault="00CF7269" w:rsidP="00DD2790">
          <w:r w:rsidRPr="001E47C7">
            <w:rPr>
              <w:lang w:bidi="fr-CA"/>
            </w:rPr>
            <w:t xml:space="preserve">Cette section décrit l’opportunité commerciale. Elle devrait répondre à la question : « Quel problème prétendez-vous résoudre? ». Évoquez éventuellement une étude de cas pour décrire le problème auquel des clients sont confrontés et la façon dont ils le résolvent aujourd’hui. Si votre produit ou service comble une lacune que le marché n’a pas identifiée en tant que problème (par exemple, un cabinet dentaire qui reste ouvert tard pour permettre aux clients qui travaillent de venir après le bureau), expliquez également en quoi votre solution contribue à réduire le stress, à réaliser des économies ou à apporter de la joie. </w:t>
          </w:r>
        </w:p>
        <w:p w14:paraId="2D267D69" w14:textId="77777777" w:rsidR="00CF7269" w:rsidRPr="001E47C7" w:rsidRDefault="00CF7269" w:rsidP="00DD2790">
          <w:r w:rsidRPr="001E47C7">
            <w:rPr>
              <w:lang w:bidi="fr-CA"/>
            </w:rPr>
            <w:t>Après avoir exposé l’opportunité, décrivez en détail votre solution (produit ou service) en expliquant comment elle résout ce problème et présente des avantages pour vos clients. Cette section doit également décrire plus en détail le produit ou service et leur mode de prestation, ainsi que spécifier leur prix et indiquer s’ils bénéficieront d’une mise à niveau ou d’une extension à l’avenir. S’il existe déjà des acteurs importants sur le marché, tels que des fournisseurs, distributeurs ou autres, décrivez-les également dans cette section.</w:t>
          </w:r>
        </w:p>
      </w:sdtContent>
    </w:sdt>
    <w:p w14:paraId="38A5F432" w14:textId="77777777" w:rsidR="000656AE" w:rsidRPr="001E47C7" w:rsidRDefault="00000000" w:rsidP="00DD2790">
      <w:pPr>
        <w:pStyle w:val="Puces"/>
      </w:pPr>
      <w:sdt>
        <w:sdtPr>
          <w:rPr>
            <w:rStyle w:val="lev"/>
          </w:rPr>
          <w:id w:val="-900897811"/>
          <w:placeholder>
            <w:docPart w:val="32C06A1926839F4D88573C517CE54D86"/>
          </w:placeholder>
          <w:temporary/>
          <w:showingPlcHdr/>
          <w15:appearance w15:val="hidden"/>
        </w:sdtPr>
        <w:sdtContent>
          <w:r w:rsidR="000656AE" w:rsidRPr="001E47C7">
            <w:rPr>
              <w:rStyle w:val="lev"/>
              <w:lang w:bidi="fr-CA"/>
            </w:rPr>
            <w:t>Opportunité :</w:t>
          </w:r>
        </w:sdtContent>
      </w:sdt>
      <w:r w:rsidR="000656AE" w:rsidRPr="001E47C7">
        <w:rPr>
          <w:lang w:bidi="fr-CA"/>
        </w:rPr>
        <w:t xml:space="preserve"> </w:t>
      </w:r>
      <w:sdt>
        <w:sdtPr>
          <w:id w:val="-518385214"/>
          <w:placeholder>
            <w:docPart w:val="9870276C67907C4E8D49C83CB46E06A8"/>
          </w:placeholder>
          <w:temporary/>
          <w:showingPlcHdr/>
          <w15:appearance w15:val="hidden"/>
        </w:sdtPr>
        <w:sdtContent>
          <w:r w:rsidR="000656AE" w:rsidRPr="001E47C7">
            <w:rPr>
              <w:lang w:bidi="fr-CA"/>
            </w:rPr>
            <w:t>Décrivez votre vision du marché pour votre produit ou solution. D’un point de vue général, quel est le marché et qui sont les acteurs? Les clients sont-ils des professionnels ou des consommateurs? Où se situe-t-il? Etc. (Par exemple, il y a un manque de services dentaires pédiatriques en banlieue.) Décrivez ensuite le statut actuel des produits ou services disponibles et comment votre produit ou service améliorera les soins reçus par les patients.</w:t>
          </w:r>
        </w:sdtContent>
      </w:sdt>
    </w:p>
    <w:p w14:paraId="5195EDD7" w14:textId="77777777" w:rsidR="000656AE" w:rsidRPr="001E47C7" w:rsidRDefault="00000000" w:rsidP="00DD2790">
      <w:pPr>
        <w:pStyle w:val="Puces"/>
      </w:pPr>
      <w:sdt>
        <w:sdtPr>
          <w:rPr>
            <w:rStyle w:val="lev"/>
          </w:rPr>
          <w:id w:val="2147159179"/>
          <w:placeholder>
            <w:docPart w:val="04990A197F1DB142B2CC72CE728FC594"/>
          </w:placeholder>
          <w:temporary/>
          <w:showingPlcHdr/>
          <w15:appearance w15:val="hidden"/>
        </w:sdtPr>
        <w:sdtContent>
          <w:r w:rsidR="000656AE" w:rsidRPr="001E47C7">
            <w:rPr>
              <w:rStyle w:val="lev"/>
              <w:lang w:bidi="fr-CA"/>
            </w:rPr>
            <w:t>Présentation du produit :</w:t>
          </w:r>
        </w:sdtContent>
      </w:sdt>
      <w:r w:rsidR="000656AE" w:rsidRPr="001E47C7">
        <w:rPr>
          <w:lang w:bidi="fr-CA"/>
        </w:rPr>
        <w:t xml:space="preserve"> </w:t>
      </w:r>
      <w:sdt>
        <w:sdtPr>
          <w:id w:val="-1995252788"/>
          <w:placeholder>
            <w:docPart w:val="D73172B432429F41AEABC963A3687A68"/>
          </w:placeholder>
          <w:temporary/>
          <w:showingPlcHdr/>
          <w15:appearance w15:val="hidden"/>
        </w:sdtPr>
        <w:sdtContent>
          <w:r w:rsidR="000656AE" w:rsidRPr="001E47C7">
            <w:rPr>
              <w:lang w:bidi="fr-CA"/>
            </w:rPr>
            <w:t>Décrivez aussi précisément que nécessaire vos offres de produits ou services. Vous utilisez une technologie améliorant le processus médical actuel? Ou vous offrez vos services d’une manière qui se démarque des autres?</w:t>
          </w:r>
        </w:sdtContent>
      </w:sdt>
    </w:p>
    <w:p w14:paraId="7FD23C79" w14:textId="77777777" w:rsidR="000656AE" w:rsidRPr="001E47C7" w:rsidRDefault="00000000" w:rsidP="00DD2790">
      <w:pPr>
        <w:pStyle w:val="Puces"/>
      </w:pPr>
      <w:sdt>
        <w:sdtPr>
          <w:rPr>
            <w:rStyle w:val="lev"/>
          </w:rPr>
          <w:id w:val="-1711797081"/>
          <w:placeholder>
            <w:docPart w:val="B05F78ADA0B68F478BC4B72F6AEFD868"/>
          </w:placeholder>
          <w:temporary/>
          <w:showingPlcHdr/>
          <w15:appearance w15:val="hidden"/>
        </w:sdtPr>
        <w:sdtContent>
          <w:r w:rsidR="000656AE" w:rsidRPr="001E47C7">
            <w:rPr>
              <w:rStyle w:val="lev"/>
              <w:lang w:bidi="fr-CA"/>
            </w:rPr>
            <w:t>Principaux participants et membres de l’équipe de direction :</w:t>
          </w:r>
        </w:sdtContent>
      </w:sdt>
      <w:r w:rsidR="000656AE" w:rsidRPr="001E47C7">
        <w:rPr>
          <w:lang w:bidi="fr-CA"/>
        </w:rPr>
        <w:t xml:space="preserve"> </w:t>
      </w:r>
      <w:sdt>
        <w:sdtPr>
          <w:id w:val="-1145662576"/>
          <w:placeholder>
            <w:docPart w:val="60C31663EF4BE24E94D38D2CE2816857"/>
          </w:placeholder>
          <w:temporary/>
          <w:showingPlcHdr/>
          <w15:appearance w15:val="hidden"/>
        </w:sdtPr>
        <w:sdtContent>
          <w:r w:rsidR="000656AE" w:rsidRPr="001E47C7">
            <w:rPr>
              <w:lang w:bidi="fr-CA"/>
            </w:rPr>
            <w:t>Certaines entreprises fabriquent des produits sur mesure et toute rupture d’approvisionnement peut avoir une incidence sur leur devoir. Il se peut qu’un service que vous proposez repose sur des acteurs clés. Il est donc important de les identifier. Identifiez les collaborateurs stratégiques de votre entreprise, tels que les fournisseurs, distributeurs, partenaires de référence ou autres intervenants.</w:t>
          </w:r>
        </w:sdtContent>
      </w:sdt>
    </w:p>
    <w:p w14:paraId="3F66F953" w14:textId="77777777" w:rsidR="000656AE" w:rsidRPr="001E47C7" w:rsidRDefault="00000000" w:rsidP="00DD2790">
      <w:pPr>
        <w:pStyle w:val="Puces"/>
      </w:pPr>
      <w:sdt>
        <w:sdtPr>
          <w:rPr>
            <w:rStyle w:val="lev"/>
          </w:rPr>
          <w:id w:val="1236122936"/>
          <w:placeholder>
            <w:docPart w:val="3960F525FDDE3749A694FCF4DCC152A6"/>
          </w:placeholder>
          <w:temporary/>
          <w:showingPlcHdr/>
          <w15:appearance w15:val="hidden"/>
        </w:sdtPr>
        <w:sdtContent>
          <w:r w:rsidR="000656AE" w:rsidRPr="001E47C7">
            <w:rPr>
              <w:rStyle w:val="lev"/>
              <w:lang w:bidi="fr-CA"/>
            </w:rPr>
            <w:t>Questions cliniques et réglementaires :</w:t>
          </w:r>
        </w:sdtContent>
      </w:sdt>
      <w:r w:rsidR="000656AE" w:rsidRPr="001E47C7">
        <w:rPr>
          <w:lang w:bidi="fr-CA"/>
        </w:rPr>
        <w:t xml:space="preserve"> </w:t>
      </w:r>
      <w:sdt>
        <w:sdtPr>
          <w:id w:val="1686239636"/>
          <w:placeholder>
            <w:docPart w:val="E6FFDDBA09A8D34283C15DD471956C23"/>
          </w:placeholder>
          <w:temporary/>
          <w:showingPlcHdr/>
          <w15:appearance w15:val="hidden"/>
        </w:sdtPr>
        <w:sdtContent>
          <w:r w:rsidR="000656AE" w:rsidRPr="001E47C7">
            <w:rPr>
              <w:lang w:bidi="fr-CA"/>
            </w:rPr>
            <w:t>Présentez votre stratégie pour obtenir une approbation marketing de la FDA. Vous respectez toutes les études précliniques requises concernant l’utilisation de vos produits et technologies?</w:t>
          </w:r>
        </w:sdtContent>
      </w:sdt>
    </w:p>
    <w:p w14:paraId="6C77B94B" w14:textId="77777777" w:rsidR="000656AE" w:rsidRPr="001E47C7" w:rsidRDefault="00000000" w:rsidP="00DD2790">
      <w:pPr>
        <w:pStyle w:val="Puces"/>
      </w:pPr>
      <w:sdt>
        <w:sdtPr>
          <w:rPr>
            <w:rStyle w:val="lev"/>
          </w:rPr>
          <w:id w:val="102852768"/>
          <w:placeholder>
            <w:docPart w:val="8F8F97E0A9459A478BBDC5DC121C1D44"/>
          </w:placeholder>
          <w:temporary/>
          <w:showingPlcHdr/>
          <w15:appearance w15:val="hidden"/>
        </w:sdtPr>
        <w:sdtContent>
          <w:r w:rsidR="000656AE" w:rsidRPr="001E47C7">
            <w:rPr>
              <w:rStyle w:val="lev"/>
              <w:lang w:bidi="fr-CA"/>
            </w:rPr>
            <w:t>Tarification :</w:t>
          </w:r>
        </w:sdtContent>
      </w:sdt>
      <w:r w:rsidR="000656AE" w:rsidRPr="001E47C7">
        <w:rPr>
          <w:lang w:bidi="fr-CA"/>
        </w:rPr>
        <w:t xml:space="preserve"> </w:t>
      </w:r>
      <w:sdt>
        <w:sdtPr>
          <w:id w:val="535083697"/>
          <w:placeholder>
            <w:docPart w:val="3B5B258493B00F4DB1C52458CB74DB77"/>
          </w:placeholder>
          <w:temporary/>
          <w:showingPlcHdr/>
          <w15:appearance w15:val="hidden"/>
        </w:sdtPr>
        <w:sdtContent>
          <w:r w:rsidR="000656AE" w:rsidRPr="001E47C7">
            <w:rPr>
              <w:lang w:bidi="fr-CA"/>
            </w:rPr>
            <w:t>Indiquez les prix, les projections de marge brute et les chemins de mise à niveau de vos produits ou services.</w:t>
          </w:r>
        </w:sdtContent>
      </w:sdt>
    </w:p>
    <w:p w14:paraId="480C71C6" w14:textId="77777777" w:rsidR="000656AE" w:rsidRPr="001E47C7" w:rsidRDefault="000656AE">
      <w:pPr>
        <w:spacing w:after="160" w:line="259" w:lineRule="auto"/>
      </w:pPr>
      <w:r w:rsidRPr="001E47C7">
        <w:rPr>
          <w:lang w:bidi="fr-CA"/>
        </w:rPr>
        <w:br w:type="page"/>
      </w:r>
    </w:p>
    <w:p w14:paraId="207598C4" w14:textId="77777777" w:rsidR="00743D10" w:rsidRPr="001E47C7" w:rsidRDefault="00000000" w:rsidP="00743D10">
      <w:pPr>
        <w:pStyle w:val="Titre1"/>
      </w:pPr>
      <w:sdt>
        <w:sdtPr>
          <w:id w:val="-702710252"/>
          <w:placeholder>
            <w:docPart w:val="B17B3F1CAD04FB4C8A58E6C36704E0DC"/>
          </w:placeholder>
          <w:temporary/>
          <w:showingPlcHdr/>
          <w15:appearance w15:val="hidden"/>
          <w:text/>
        </w:sdtPr>
        <w:sdtContent>
          <w:r w:rsidR="00CF7269" w:rsidRPr="001E47C7">
            <w:rPr>
              <w:lang w:bidi="fr-CA"/>
            </w:rPr>
            <w:t>ANALYSE DE MARCHÉ</w:t>
          </w:r>
        </w:sdtContent>
      </w:sdt>
    </w:p>
    <w:sdt>
      <w:sdtPr>
        <w:id w:val="935869508"/>
        <w:placeholder>
          <w:docPart w:val="17D8C1133A29ED4B88EE6C2509EC6AF5"/>
        </w:placeholder>
        <w:temporary/>
        <w:showingPlcHdr/>
        <w15:appearance w15:val="hidden"/>
        <w:text/>
      </w:sdtPr>
      <w:sdtContent>
        <w:p w14:paraId="5A7256E4" w14:textId="77777777" w:rsidR="00CF7269" w:rsidRPr="001E47C7" w:rsidRDefault="00CF7269" w:rsidP="00CF7269">
          <w:r w:rsidRPr="001E47C7">
            <w:rPr>
              <w:lang w:bidi="fr-CA"/>
            </w:rPr>
            <w:t xml:space="preserve">L’analyse de marché permet au lecteur de comprendre dans quelle mesure vous connaissez votre marché et si celui-ci est suffisamment vaste pour vous permettre d’atteindre vos objectifs commerciaux. Cette section fournit une vue d’ensemble du secteur au sein duquel votre entreprise évoluera. En réduisant ce secteur jusqu’à cerner le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 </w:t>
          </w:r>
        </w:p>
        <w:p w14:paraId="6F7C51CD" w14:textId="77777777" w:rsidR="00CF7269" w:rsidRPr="001E47C7" w:rsidRDefault="00CF7269" w:rsidP="00CF7269">
          <w:r w:rsidRPr="001E47C7">
            <w:rPr>
              <w:lang w:bidi="fr-CA"/>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14:paraId="0F5B11AC" w14:textId="3E4F07AC" w:rsidR="00CF7269" w:rsidRPr="001E47C7" w:rsidRDefault="00CF7269" w:rsidP="00CF7269">
          <w:r w:rsidRPr="001E47C7">
            <w:rPr>
              <w:lang w:bidi="fr-CA"/>
            </w:rPr>
            <w:t xml:space="preserve">Cette section peut également inclure une analyse </w:t>
          </w:r>
          <w:r w:rsidR="00C85E6D">
            <w:rPr>
              <w:lang w:bidi="fr-CA"/>
            </w:rPr>
            <w:t>FFOM</w:t>
          </w:r>
          <w:r w:rsidRPr="001E47C7">
            <w:rPr>
              <w:lang w:bidi="fr-CA"/>
            </w:rPr>
            <w:t xml:space="preserve"> (forces, faiblesses, opportunités et menaces) si nécessaire, afin de mieux évaluer la position de votre entreprise par rapport à la concurrence. </w:t>
          </w:r>
        </w:p>
        <w:p w14:paraId="33C1B20D" w14:textId="77777777" w:rsidR="00CF7269" w:rsidRPr="001E47C7" w:rsidRDefault="00CF7269" w:rsidP="00CF7269">
          <w:r w:rsidRPr="001E47C7">
            <w:rPr>
              <w:lang w:bidi="fr-CA"/>
            </w:rPr>
            <w:t>Selon le type d’entreprise, il se peut que vous ayez besoin des sections suivantes. N’incluez que ce dont vous avez besoin et supprimez tout le reste.</w:t>
          </w:r>
        </w:p>
      </w:sdtContent>
    </w:sdt>
    <w:p w14:paraId="28D869E7" w14:textId="77777777" w:rsidR="006A4307" w:rsidRPr="001E47C7" w:rsidRDefault="00000000" w:rsidP="00DD2790">
      <w:pPr>
        <w:pStyle w:val="Puces"/>
      </w:pPr>
      <w:sdt>
        <w:sdtPr>
          <w:rPr>
            <w:rStyle w:val="lev"/>
          </w:rPr>
          <w:id w:val="661966709"/>
          <w:placeholder>
            <w:docPart w:val="6D21FE38D31535439761CFF5C2BB21EB"/>
          </w:placeholder>
          <w:temporary/>
          <w:showingPlcHdr/>
          <w15:appearance w15:val="hidden"/>
        </w:sdtPr>
        <w:sdtContent>
          <w:r w:rsidR="00CE3304" w:rsidRPr="001E47C7">
            <w:rPr>
              <w:rStyle w:val="lev"/>
              <w:lang w:bidi="fr-CA"/>
            </w:rPr>
            <w:t>Type du secteur :</w:t>
          </w:r>
        </w:sdtContent>
      </w:sdt>
      <w:r w:rsidR="006A4307" w:rsidRPr="001E47C7">
        <w:rPr>
          <w:lang w:bidi="fr-CA"/>
        </w:rPr>
        <w:t xml:space="preserve"> </w:t>
      </w:r>
      <w:sdt>
        <w:sdtPr>
          <w:id w:val="559903989"/>
          <w:placeholder>
            <w:docPart w:val="A0859C3EFDB02343921A1900A7B92CEA"/>
          </w:placeholder>
          <w:temporary/>
          <w:showingPlcHdr/>
          <w15:appearance w15:val="hidden"/>
        </w:sdtPr>
        <w:sdtContent>
          <w:r w:rsidR="00CE3304" w:rsidRPr="001E47C7">
            <w:rPr>
              <w:lang w:bidi="fr-CA"/>
            </w:rPr>
            <w:t>Commencez par des descriptions plus générales de votre opportunité de marché. Par exemple, vous cherchez à ouvrir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w:t>
          </w:r>
        </w:sdtContent>
      </w:sdt>
    </w:p>
    <w:p w14:paraId="116379D8" w14:textId="77777777" w:rsidR="006A4307" w:rsidRPr="001E47C7" w:rsidRDefault="00000000" w:rsidP="00DD2790">
      <w:pPr>
        <w:pStyle w:val="Puces"/>
      </w:pPr>
      <w:sdt>
        <w:sdtPr>
          <w:rPr>
            <w:rStyle w:val="lev"/>
          </w:rPr>
          <w:id w:val="939882164"/>
          <w:placeholder>
            <w:docPart w:val="19F648264889BF4F891F373BFF7526EC"/>
          </w:placeholder>
          <w:temporary/>
          <w:showingPlcHdr/>
          <w15:appearance w15:val="hidden"/>
        </w:sdtPr>
        <w:sdtContent>
          <w:r w:rsidR="00CE3304" w:rsidRPr="001E47C7">
            <w:rPr>
              <w:rStyle w:val="lev"/>
              <w:lang w:bidi="fr-CA"/>
            </w:rPr>
            <w:t>Segmentation du marché :</w:t>
          </w:r>
        </w:sdtContent>
      </w:sdt>
      <w:r w:rsidR="006A4307" w:rsidRPr="001E47C7">
        <w:rPr>
          <w:lang w:bidi="fr-CA"/>
        </w:rPr>
        <w:t xml:space="preserve"> </w:t>
      </w:r>
      <w:sdt>
        <w:sdtPr>
          <w:id w:val="886296408"/>
          <w:placeholder>
            <w:docPart w:val="2402D85C629C9C4190E25EA81912B15F"/>
          </w:placeholder>
          <w:temporary/>
          <w:showingPlcHdr/>
          <w15:appearance w15:val="hidden"/>
        </w:sdtPr>
        <w:sdtContent>
          <w:r w:rsidR="00CE3304" w:rsidRPr="001E47C7">
            <w:rPr>
              <w:lang w:bidi="fr-CA"/>
            </w:rPr>
            <w:t>Par exemple, si votre industrie est la médecine dentaire, le TAM serait toutes les personnes qui œuvrent dans le marché de la santé et de l’hygiène. Pour un cabinet dentaire implanté dans la banlieue de Chicago,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Quel pourcentage du marché pensez-vous être en mesure d’atteindre? Quelle part de marché pensez-vous capter au cours des 2 à 3 prochaines années? Des graphismes sont idéalement utilisés dans une section telle que celle-ci pour illustrer une croissance (graphique linéaire) ou des pourcentages de marchés ou de groupes (diagramme à secteurs).</w:t>
          </w:r>
        </w:sdtContent>
      </w:sdt>
    </w:p>
    <w:p w14:paraId="30460C6A" w14:textId="4087C5E4" w:rsidR="006A4307" w:rsidRPr="001E47C7" w:rsidRDefault="00000000" w:rsidP="00DD2790">
      <w:pPr>
        <w:pStyle w:val="Puces"/>
      </w:pPr>
      <w:sdt>
        <w:sdtPr>
          <w:rPr>
            <w:rStyle w:val="lev"/>
          </w:rPr>
          <w:id w:val="-657063903"/>
          <w:placeholder>
            <w:docPart w:val="B6CA0644F78AEB4A95C98DDDAFEFE65F"/>
          </w:placeholder>
          <w:temporary/>
          <w:showingPlcHdr/>
          <w15:appearance w15:val="hidden"/>
        </w:sdtPr>
        <w:sdtContent>
          <w:r w:rsidR="00CE3304" w:rsidRPr="001E47C7">
            <w:rPr>
              <w:rStyle w:val="lev"/>
              <w:lang w:bidi="fr-CA"/>
            </w:rPr>
            <w:t>Concurrence :</w:t>
          </w:r>
        </w:sdtContent>
      </w:sdt>
      <w:r w:rsidR="006A4307" w:rsidRPr="001E47C7">
        <w:rPr>
          <w:lang w:bidi="fr-CA"/>
        </w:rPr>
        <w:t xml:space="preserve"> </w:t>
      </w:r>
      <w:sdt>
        <w:sdtPr>
          <w:id w:val="792323355"/>
          <w:placeholder>
            <w:docPart w:val="53C4D0BD69FD314181A48E732A76D915"/>
          </w:placeholder>
          <w:temporary/>
          <w:showingPlcHdr/>
          <w15:appearance w15:val="hidden"/>
        </w:sdtPr>
        <w:sdtContent>
          <w:r w:rsidR="00CE3304" w:rsidRPr="001E47C7">
            <w:rPr>
              <w:lang w:bidi="fr-CA"/>
            </w:rPr>
            <w:t xml:space="preserve">Les entreprises se font toutes concurrence d’une manière ou d’une autre. Cette concurrence peut s’exercer de façon directe spécifique ou au travers d’habitudes profondément ancrées des clients. Ils résolvent leur problème différemment. Lors de l’identification de la concurrence, vous devez déterminer qui d’autre fournit des produits ou services pour résoudre le </w:t>
          </w:r>
          <w:r w:rsidR="00CE3304" w:rsidRPr="001E47C7">
            <w:rPr>
              <w:lang w:bidi="fr-CA"/>
            </w:rPr>
            <w:lastRenderedPageBreak/>
            <w:t>problème que vous abordez. Quels sont les avantages qu’offre votre entreprise par rapport à ces concurrents? Comment pourrez-vous faire entendre votre voix parmi tous vos concurrents? Il arrive parfois qu’un projet d’entreprise comporte une matrice de fonctionnalités et compare la façon dont chaque entreprise offre ou n’offre pas ces fonctionnalités. Cette section doit refléter la manière dont votre solution est différente de celle de la concurrence et est mieux adaptée au marché cible que vous avez identifié.</w:t>
          </w:r>
        </w:sdtContent>
      </w:sdt>
    </w:p>
    <w:p w14:paraId="0A571A26" w14:textId="30DAD7D2" w:rsidR="006A4307" w:rsidRPr="001E47C7" w:rsidRDefault="00000000" w:rsidP="00DD2790">
      <w:pPr>
        <w:pStyle w:val="Puces"/>
      </w:pPr>
      <w:sdt>
        <w:sdtPr>
          <w:rPr>
            <w:rStyle w:val="lev"/>
          </w:rPr>
          <w:id w:val="-1221590694"/>
          <w:placeholder>
            <w:docPart w:val="E80443A49918A040BE0F7DB7CFBF237D"/>
          </w:placeholder>
          <w:temporary/>
          <w:showingPlcHdr/>
          <w15:appearance w15:val="hidden"/>
        </w:sdtPr>
        <w:sdtContent>
          <w:r w:rsidR="00CE3304" w:rsidRPr="001E47C7">
            <w:rPr>
              <w:rStyle w:val="lev"/>
              <w:lang w:bidi="fr-CA"/>
            </w:rPr>
            <w:t xml:space="preserve">Analyse </w:t>
          </w:r>
          <w:r w:rsidR="00C85E6D">
            <w:rPr>
              <w:rStyle w:val="lev"/>
              <w:lang w:bidi="fr-CA"/>
            </w:rPr>
            <w:t>FFOM</w:t>
          </w:r>
          <w:r w:rsidR="00CE3304" w:rsidRPr="001E47C7">
            <w:rPr>
              <w:rStyle w:val="lev"/>
              <w:lang w:bidi="fr-CA"/>
            </w:rPr>
            <w:t> :</w:t>
          </w:r>
        </w:sdtContent>
      </w:sdt>
      <w:r w:rsidR="006A4307" w:rsidRPr="001E47C7">
        <w:rPr>
          <w:lang w:bidi="fr-CA"/>
        </w:rPr>
        <w:t xml:space="preserve"> </w:t>
      </w:r>
      <w:sdt>
        <w:sdtPr>
          <w:id w:val="654954154"/>
          <w:placeholder>
            <w:docPart w:val="54BA4FDACF51F044B57052B6D31362EA"/>
          </w:placeholder>
          <w:temporary/>
          <w:showingPlcHdr/>
          <w15:appearance w15:val="hidden"/>
        </w:sdtPr>
        <w:sdtContent>
          <w:r w:rsidR="00CE3304" w:rsidRPr="001E47C7">
            <w:rPr>
              <w:lang w:bidi="fr-CA"/>
            </w:rPr>
            <w:t xml:space="preserve">Vous pouvez inclure une analyse </w:t>
          </w:r>
          <w:r w:rsidR="00C85E6D">
            <w:rPr>
              <w:lang w:bidi="fr-CA"/>
            </w:rPr>
            <w:t>FFOM</w:t>
          </w:r>
          <w:r w:rsidR="00CE3304" w:rsidRPr="001E47C7">
            <w:rPr>
              <w:lang w:bidi="fr-CA"/>
            </w:rPr>
            <w:t xml:space="preserve"> en complétant les cases ci-dessous pour évaluer votre entreprise dans l’environnement actuel en termes de forces de et faiblesses (internes), ainsi que d’opportunités et de menaces (externes). Il s’agit d’un bon exercice à effectuer sur une base annuelle. Une fois votre analyse terminée, exprimez-vous sur les points suivants : comment vos forces peuvent vous aider à maximiser les opportunités et à minimiser les menaces; comment vos faiblesses peuvent ralentir votre capacité à profiter des opportunités; et comment vos faiblesses peuvent vous exposer à des menaces.</w:t>
          </w:r>
        </w:sdtContent>
      </w:sdt>
    </w:p>
    <w:p w14:paraId="4A92DCE6" w14:textId="77777777" w:rsidR="00743D10" w:rsidRPr="001E47C7" w:rsidRDefault="00743D10" w:rsidP="0011677C"/>
    <w:tbl>
      <w:tblPr>
        <w:tblW w:w="5000" w:type="pct"/>
        <w:tblLook w:val="04A0" w:firstRow="1" w:lastRow="0" w:firstColumn="1" w:lastColumn="0" w:noHBand="0" w:noVBand="1"/>
      </w:tblPr>
      <w:tblGrid>
        <w:gridCol w:w="2800"/>
        <w:gridCol w:w="4864"/>
        <w:gridCol w:w="2802"/>
      </w:tblGrid>
      <w:tr w:rsidR="00BB647D" w:rsidRPr="001E47C7" w14:paraId="11C6DF01" w14:textId="77777777" w:rsidTr="00AF1C61">
        <w:trPr>
          <w:trHeight w:val="2064"/>
        </w:trPr>
        <w:tc>
          <w:tcPr>
            <w:tcW w:w="2835" w:type="dxa"/>
            <w:vAlign w:val="center"/>
          </w:tcPr>
          <w:sdt>
            <w:sdtPr>
              <w:id w:val="841667111"/>
              <w:placeholder>
                <w:docPart w:val="CBB8D97CC9CBB744AFF69D530A1D430D"/>
              </w:placeholder>
              <w:temporary/>
              <w:showingPlcHdr/>
              <w15:appearance w15:val="hidden"/>
            </w:sdtPr>
            <w:sdtContent>
              <w:p w14:paraId="7F314D20" w14:textId="77777777" w:rsidR="007A3E5A" w:rsidRPr="001E47C7" w:rsidRDefault="007A3E5A" w:rsidP="007A3E5A">
                <w:pPr>
                  <w:pStyle w:val="Titredugraphique1"/>
                </w:pPr>
                <w:r w:rsidRPr="001E47C7">
                  <w:rPr>
                    <w:lang w:bidi="fr-CA"/>
                  </w:rPr>
                  <w:t>FORCES</w:t>
                </w:r>
              </w:p>
            </w:sdtContent>
          </w:sdt>
          <w:sdt>
            <w:sdtPr>
              <w:id w:val="-1984383332"/>
              <w:placeholder>
                <w:docPart w:val="0FCC7D7353C8EB4DA5BC72F4C9FDF230"/>
              </w:placeholder>
              <w:temporary/>
              <w:showingPlcHdr/>
              <w15:appearance w15:val="hidden"/>
            </w:sdtPr>
            <w:sdtContent>
              <w:p w14:paraId="2168C235" w14:textId="77777777" w:rsidR="007A3E5A" w:rsidRPr="001E47C7" w:rsidRDefault="007A3E5A" w:rsidP="00DD2790">
                <w:pPr>
                  <w:pStyle w:val="Pucedugraphique"/>
                </w:pPr>
                <w:r w:rsidRPr="001E47C7">
                  <w:rPr>
                    <w:lang w:bidi="fr-CA"/>
                  </w:rPr>
                  <w:t>Avantage</w:t>
                </w:r>
              </w:p>
              <w:p w14:paraId="4AEF2F37" w14:textId="77777777" w:rsidR="007A3E5A" w:rsidRPr="001E47C7" w:rsidRDefault="007A3E5A" w:rsidP="00DD2790">
                <w:pPr>
                  <w:pStyle w:val="Pucedugraphique"/>
                </w:pPr>
                <w:r w:rsidRPr="001E47C7">
                  <w:rPr>
                    <w:lang w:bidi="fr-CA"/>
                  </w:rPr>
                  <w:t>Capacités</w:t>
                </w:r>
              </w:p>
              <w:p w14:paraId="54F32127" w14:textId="77777777" w:rsidR="007A3E5A" w:rsidRPr="001E47C7" w:rsidRDefault="007A3E5A" w:rsidP="00DD2790">
                <w:pPr>
                  <w:pStyle w:val="Pucedugraphique"/>
                </w:pPr>
                <w:r w:rsidRPr="001E47C7">
                  <w:rPr>
                    <w:lang w:bidi="fr-CA"/>
                  </w:rPr>
                  <w:t>Biens, personnes</w:t>
                </w:r>
              </w:p>
              <w:p w14:paraId="0E4BBCA6" w14:textId="77777777" w:rsidR="007A3E5A" w:rsidRPr="001E47C7" w:rsidRDefault="007A3E5A" w:rsidP="00DD2790">
                <w:pPr>
                  <w:pStyle w:val="Pucedugraphique"/>
                </w:pPr>
                <w:r w:rsidRPr="001E47C7">
                  <w:rPr>
                    <w:lang w:bidi="fr-CA"/>
                  </w:rPr>
                  <w:t>Expérience</w:t>
                </w:r>
              </w:p>
              <w:p w14:paraId="0A90D9DD" w14:textId="77777777" w:rsidR="007A3E5A" w:rsidRPr="001E47C7" w:rsidRDefault="007A3E5A" w:rsidP="00DD2790">
                <w:pPr>
                  <w:pStyle w:val="Pucedugraphique"/>
                </w:pPr>
                <w:r w:rsidRPr="001E47C7">
                  <w:rPr>
                    <w:lang w:bidi="fr-CA"/>
                  </w:rPr>
                  <w:t>Réserves financières</w:t>
                </w:r>
              </w:p>
              <w:p w14:paraId="7202B78B" w14:textId="77777777" w:rsidR="007A3E5A" w:rsidRPr="001E47C7" w:rsidRDefault="007A3E5A" w:rsidP="00DD2790">
                <w:pPr>
                  <w:pStyle w:val="Pucedugraphique"/>
                </w:pPr>
                <w:r w:rsidRPr="001E47C7">
                  <w:rPr>
                    <w:lang w:bidi="fr-CA"/>
                  </w:rPr>
                  <w:t>Proposition de valeur</w:t>
                </w:r>
              </w:p>
              <w:p w14:paraId="6D483B8A" w14:textId="77777777" w:rsidR="00BB647D" w:rsidRPr="001E47C7" w:rsidRDefault="007A3E5A" w:rsidP="00DD2790">
                <w:pPr>
                  <w:pStyle w:val="Pucedugraphique"/>
                </w:pPr>
                <w:r w:rsidRPr="001E47C7">
                  <w:rPr>
                    <w:lang w:bidi="fr-CA"/>
                  </w:rPr>
                  <w:t>Prix, valeur, qualité</w:t>
                </w:r>
              </w:p>
            </w:sdtContent>
          </w:sdt>
        </w:tc>
        <w:tc>
          <w:tcPr>
            <w:tcW w:w="5098" w:type="dxa"/>
            <w:vMerge w:val="restart"/>
            <w:vAlign w:val="center"/>
          </w:tcPr>
          <w:p w14:paraId="07211AA4" w14:textId="77777777" w:rsidR="00BB647D" w:rsidRPr="001E47C7" w:rsidRDefault="00BB647D" w:rsidP="00AF1C61">
            <w:pPr>
              <w:jc w:val="center"/>
            </w:pPr>
            <w:r w:rsidRPr="001E47C7">
              <w:rPr>
                <w:noProof/>
                <w:lang w:bidi="fr-CA"/>
              </w:rPr>
              <mc:AlternateContent>
                <mc:Choice Requires="wpg">
                  <w:drawing>
                    <wp:anchor distT="0" distB="0" distL="114300" distR="114300" simplePos="0" relativeHeight="251659264" behindDoc="0" locked="0" layoutInCell="1" allowOverlap="1" wp14:anchorId="3C7575AF" wp14:editId="01308EA6">
                      <wp:simplePos x="0" y="0"/>
                      <wp:positionH relativeFrom="column">
                        <wp:posOffset>424180</wp:posOffset>
                      </wp:positionH>
                      <wp:positionV relativeFrom="paragraph">
                        <wp:posOffset>92710</wp:posOffset>
                      </wp:positionV>
                      <wp:extent cx="2381220" cy="2381221"/>
                      <wp:effectExtent l="0" t="0" r="635" b="635"/>
                      <wp:wrapNone/>
                      <wp:docPr id="221" name="Group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e 219"/>
                              <wpg:cNvGrpSpPr/>
                              <wpg:grpSpPr>
                                <a:xfrm>
                                  <a:off x="0" y="0"/>
                                  <a:ext cx="2381220" cy="2381221"/>
                                  <a:chOff x="0" y="0"/>
                                  <a:chExt cx="2381220" cy="2381221"/>
                                </a:xfrm>
                              </wpg:grpSpPr>
                              <wpg:grpSp>
                                <wpg:cNvPr id="217" name="Groupe 217"/>
                                <wpg:cNvGrpSpPr/>
                                <wpg:grpSpPr>
                                  <a:xfrm>
                                    <a:off x="0" y="0"/>
                                    <a:ext cx="2381220" cy="2381221"/>
                                    <a:chOff x="0" y="0"/>
                                    <a:chExt cx="2381220" cy="2381221"/>
                                  </a:xfrm>
                                </wpg:grpSpPr>
                                <wps:wsp>
                                  <wps:cNvPr id="213" name="Secteur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Secteur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Secteur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Secteur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e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Zone de texte 220"/>
                              <wps:cNvSpPr txBox="1"/>
                              <wps:spPr>
                                <a:xfrm>
                                  <a:off x="424870" y="847893"/>
                                  <a:ext cx="1583690"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D621D84" w14:textId="2F4A15A6" w:rsidR="005235DF" w:rsidRPr="00541367" w:rsidRDefault="00C85E6D" w:rsidP="00541367">
                                    <w:pPr>
                                      <w:pStyle w:val="Titre"/>
                                    </w:pPr>
                                    <w:r>
                                      <w:rPr>
                                        <w:lang w:bidi="fr-CA"/>
                                      </w:rPr>
                                      <w:t>FFOM</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3C7575AF" id="Groupe 221" o:spid="_x0000_s1026" alt="&quot;&quot;" style="position:absolute;left:0;text-align:left;margin-left:33.4pt;margin-top:7.3pt;width:187.5pt;height:187.5pt;z-index:251659264;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">
                      <v:group id="Groupe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e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ecteur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Secteur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Secteur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Secteur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e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Zone de texte 220" o:spid="_x0000_s1034" type="#_x0000_t202" style="position:absolute;left:4248;top:8478;width:15837;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7D621D84" w14:textId="2F4A15A6" w:rsidR="005235DF" w:rsidRPr="00541367" w:rsidRDefault="00C85E6D" w:rsidP="00541367">
                              <w:pPr>
                                <w:pStyle w:val="Titre"/>
                              </w:pPr>
                              <w:r>
                                <w:rPr>
                                  <w:lang w:bidi="fr-CA"/>
                                </w:rPr>
                                <w:t>FFOM</w:t>
                              </w:r>
                            </w:p>
                          </w:txbxContent>
                        </v:textbox>
                      </v:shape>
                    </v:group>
                  </w:pict>
                </mc:Fallback>
              </mc:AlternateContent>
            </w:r>
          </w:p>
        </w:tc>
        <w:tc>
          <w:tcPr>
            <w:tcW w:w="2835" w:type="dxa"/>
            <w:vAlign w:val="center"/>
          </w:tcPr>
          <w:sdt>
            <w:sdtPr>
              <w:id w:val="-1737780101"/>
              <w:placeholder>
                <w:docPart w:val="41E1FDF9511A214CA5C3C01166DF3CE4"/>
              </w:placeholder>
              <w:temporary/>
              <w:showingPlcHdr/>
              <w15:appearance w15:val="hidden"/>
            </w:sdtPr>
            <w:sdtContent>
              <w:p w14:paraId="1C07C2A6" w14:textId="77777777" w:rsidR="007A3E5A" w:rsidRPr="001E47C7" w:rsidRDefault="007A3E5A" w:rsidP="007A3E5A">
                <w:pPr>
                  <w:pStyle w:val="Titredugraphique2"/>
                </w:pPr>
                <w:r w:rsidRPr="001E47C7">
                  <w:rPr>
                    <w:lang w:bidi="fr-CA"/>
                  </w:rPr>
                  <w:t>FAIBLESSES</w:t>
                </w:r>
              </w:p>
            </w:sdtContent>
          </w:sdt>
          <w:sdt>
            <w:sdtPr>
              <w:id w:val="-674113483"/>
              <w:placeholder>
                <w:docPart w:val="AF226483B797CA4F8C0DBCF60B5F0EDC"/>
              </w:placeholder>
              <w:temporary/>
              <w:showingPlcHdr/>
              <w15:appearance w15:val="hidden"/>
            </w:sdtPr>
            <w:sdtContent>
              <w:p w14:paraId="70C30F34" w14:textId="77777777" w:rsidR="007A3E5A" w:rsidRPr="001E47C7" w:rsidRDefault="007A3E5A" w:rsidP="00DD2790">
                <w:pPr>
                  <w:pStyle w:val="Pucedugraphique2"/>
                </w:pPr>
                <w:r w:rsidRPr="001E47C7">
                  <w:rPr>
                    <w:lang w:bidi="fr-CA"/>
                  </w:rPr>
                  <w:t>Désavantages</w:t>
                </w:r>
              </w:p>
              <w:p w14:paraId="062B20E0" w14:textId="77777777" w:rsidR="007A3E5A" w:rsidRPr="001E47C7" w:rsidRDefault="007A3E5A" w:rsidP="00DD2790">
                <w:pPr>
                  <w:pStyle w:val="Pucedugraphique2"/>
                </w:pPr>
                <w:r w:rsidRPr="001E47C7">
                  <w:rPr>
                    <w:lang w:bidi="fr-CA"/>
                  </w:rPr>
                  <w:t>Lacune dans les capacités</w:t>
                </w:r>
              </w:p>
              <w:p w14:paraId="3F98E2E7" w14:textId="77777777" w:rsidR="007A3E5A" w:rsidRPr="001E47C7" w:rsidRDefault="007A3E5A" w:rsidP="00DD2790">
                <w:pPr>
                  <w:pStyle w:val="Pucedugraphique2"/>
                </w:pPr>
                <w:r w:rsidRPr="001E47C7">
                  <w:rPr>
                    <w:lang w:bidi="fr-CA"/>
                  </w:rPr>
                  <w:t>Flux de trésorerie</w:t>
                </w:r>
              </w:p>
              <w:p w14:paraId="6745943A" w14:textId="77777777" w:rsidR="007A3E5A" w:rsidRPr="001E47C7" w:rsidRDefault="007A3E5A" w:rsidP="00DD2790">
                <w:pPr>
                  <w:pStyle w:val="Pucedugraphique2"/>
                </w:pPr>
                <w:r w:rsidRPr="001E47C7">
                  <w:rPr>
                    <w:lang w:bidi="fr-CA"/>
                  </w:rPr>
                  <w:t>Fournisseurs</w:t>
                </w:r>
              </w:p>
              <w:p w14:paraId="73546CE1" w14:textId="77777777" w:rsidR="007A3E5A" w:rsidRPr="001E47C7" w:rsidRDefault="007A3E5A" w:rsidP="00DD2790">
                <w:pPr>
                  <w:pStyle w:val="Pucedugraphique2"/>
                </w:pPr>
                <w:r w:rsidRPr="001E47C7">
                  <w:rPr>
                    <w:lang w:bidi="fr-CA"/>
                  </w:rPr>
                  <w:t>Expérience</w:t>
                </w:r>
              </w:p>
              <w:p w14:paraId="08E1DE97" w14:textId="77777777" w:rsidR="007A3E5A" w:rsidRPr="001E47C7" w:rsidRDefault="007A3E5A" w:rsidP="00DD2790">
                <w:pPr>
                  <w:pStyle w:val="Pucedugraphique2"/>
                </w:pPr>
                <w:r w:rsidRPr="001E47C7">
                  <w:rPr>
                    <w:lang w:bidi="fr-CA"/>
                  </w:rPr>
                  <w:t>Domaines à améliorer</w:t>
                </w:r>
              </w:p>
              <w:p w14:paraId="5C24FB3B" w14:textId="77777777" w:rsidR="00BB647D" w:rsidRPr="001E47C7" w:rsidRDefault="007A3E5A" w:rsidP="00DD2790">
                <w:pPr>
                  <w:pStyle w:val="Pucedugraphique2"/>
                </w:pPr>
                <w:r w:rsidRPr="001E47C7">
                  <w:rPr>
                    <w:lang w:bidi="fr-CA"/>
                  </w:rPr>
                  <w:t>Causes de perte de ventes</w:t>
                </w:r>
              </w:p>
            </w:sdtContent>
          </w:sdt>
        </w:tc>
      </w:tr>
      <w:tr w:rsidR="00BB647D" w:rsidRPr="001E47C7" w14:paraId="7C801EDD" w14:textId="77777777" w:rsidTr="00585480">
        <w:trPr>
          <w:trHeight w:val="1981"/>
        </w:trPr>
        <w:tc>
          <w:tcPr>
            <w:tcW w:w="2835" w:type="dxa"/>
            <w:vAlign w:val="center"/>
          </w:tcPr>
          <w:sdt>
            <w:sdtPr>
              <w:id w:val="-2099856493"/>
              <w:placeholder>
                <w:docPart w:val="33BE7C50015F0248862C647CCF7EC5E7"/>
              </w:placeholder>
              <w:temporary/>
              <w:showingPlcHdr/>
              <w15:appearance w15:val="hidden"/>
            </w:sdtPr>
            <w:sdtContent>
              <w:p w14:paraId="1565D14E" w14:textId="77777777" w:rsidR="007A3E5A" w:rsidRPr="001E47C7" w:rsidRDefault="007A3E5A" w:rsidP="007A3E5A">
                <w:pPr>
                  <w:pStyle w:val="Titredugraphique3"/>
                </w:pPr>
                <w:r w:rsidRPr="001E47C7">
                  <w:rPr>
                    <w:lang w:bidi="fr-CA"/>
                  </w:rPr>
                  <w:t>OPPORTUNITÉS</w:t>
                </w:r>
              </w:p>
            </w:sdtContent>
          </w:sdt>
          <w:sdt>
            <w:sdtPr>
              <w:id w:val="-1261436333"/>
              <w:placeholder>
                <w:docPart w:val="59B643D83FD30944B846765129AF06A0"/>
              </w:placeholder>
              <w:temporary/>
              <w:showingPlcHdr/>
              <w15:appearance w15:val="hidden"/>
            </w:sdtPr>
            <w:sdtContent>
              <w:p w14:paraId="7E1B49B1" w14:textId="77777777" w:rsidR="007A3E5A" w:rsidRPr="001E47C7" w:rsidRDefault="007A3E5A" w:rsidP="00DD2790">
                <w:pPr>
                  <w:pStyle w:val="Pucedugraphique3"/>
                </w:pPr>
                <w:r w:rsidRPr="001E47C7">
                  <w:rPr>
                    <w:lang w:bidi="fr-CA"/>
                  </w:rPr>
                  <w:t>Domaines à améliorer</w:t>
                </w:r>
              </w:p>
              <w:p w14:paraId="77E6F984" w14:textId="77777777" w:rsidR="007A3E5A" w:rsidRPr="001E47C7" w:rsidRDefault="007A3E5A" w:rsidP="00DD2790">
                <w:pPr>
                  <w:pStyle w:val="Pucedugraphique3"/>
                </w:pPr>
                <w:r w:rsidRPr="001E47C7">
                  <w:rPr>
                    <w:lang w:bidi="fr-CA"/>
                  </w:rPr>
                  <w:t>Nouveaux segments</w:t>
                </w:r>
              </w:p>
              <w:p w14:paraId="72FF44A5" w14:textId="77777777" w:rsidR="007A3E5A" w:rsidRPr="001E47C7" w:rsidRDefault="007A3E5A" w:rsidP="00DD2790">
                <w:pPr>
                  <w:pStyle w:val="Pucedugraphique3"/>
                </w:pPr>
                <w:r w:rsidRPr="001E47C7">
                  <w:rPr>
                    <w:lang w:bidi="fr-CA"/>
                  </w:rPr>
                  <w:t>Tendances industrielles</w:t>
                </w:r>
              </w:p>
              <w:p w14:paraId="45F96C58" w14:textId="77777777" w:rsidR="007A3E5A" w:rsidRPr="001E47C7" w:rsidRDefault="007A3E5A" w:rsidP="00DD2790">
                <w:pPr>
                  <w:pStyle w:val="Pucedugraphique3"/>
                </w:pPr>
                <w:r w:rsidRPr="001E47C7">
                  <w:rPr>
                    <w:lang w:bidi="fr-CA"/>
                  </w:rPr>
                  <w:t>Nouveaux produits</w:t>
                </w:r>
              </w:p>
              <w:p w14:paraId="0CBE564C" w14:textId="77777777" w:rsidR="007A3E5A" w:rsidRPr="001E47C7" w:rsidRDefault="007A3E5A" w:rsidP="00DD2790">
                <w:pPr>
                  <w:pStyle w:val="Pucedugraphique3"/>
                </w:pPr>
                <w:r w:rsidRPr="001E47C7">
                  <w:rPr>
                    <w:lang w:bidi="fr-CA"/>
                  </w:rPr>
                  <w:t>Nouvelles innovations</w:t>
                </w:r>
              </w:p>
              <w:p w14:paraId="7D014B6A" w14:textId="77777777" w:rsidR="00BB647D" w:rsidRPr="001E47C7" w:rsidRDefault="007A3E5A" w:rsidP="00DD2790">
                <w:pPr>
                  <w:pStyle w:val="Pucedugraphique3"/>
                </w:pPr>
                <w:r w:rsidRPr="001E47C7">
                  <w:rPr>
                    <w:lang w:bidi="fr-CA"/>
                  </w:rPr>
                  <w:t>Partenariat principal</w:t>
                </w:r>
              </w:p>
            </w:sdtContent>
          </w:sdt>
        </w:tc>
        <w:tc>
          <w:tcPr>
            <w:tcW w:w="5098" w:type="dxa"/>
            <w:vMerge/>
          </w:tcPr>
          <w:p w14:paraId="35B72F59" w14:textId="77777777" w:rsidR="00BB647D" w:rsidRPr="001E47C7" w:rsidRDefault="00BB647D" w:rsidP="00743D10">
            <w:pPr>
              <w:jc w:val="center"/>
            </w:pPr>
          </w:p>
        </w:tc>
        <w:tc>
          <w:tcPr>
            <w:tcW w:w="2835" w:type="dxa"/>
            <w:vAlign w:val="center"/>
          </w:tcPr>
          <w:sdt>
            <w:sdtPr>
              <w:id w:val="996142121"/>
              <w:placeholder>
                <w:docPart w:val="0AEB999542E72E438DF4DCB88DD1C7EF"/>
              </w:placeholder>
              <w:temporary/>
              <w:showingPlcHdr/>
              <w15:appearance w15:val="hidden"/>
            </w:sdtPr>
            <w:sdtContent>
              <w:p w14:paraId="4FA03D53" w14:textId="77777777" w:rsidR="007A3E5A" w:rsidRPr="001E47C7" w:rsidRDefault="007A3E5A" w:rsidP="007A3E5A">
                <w:pPr>
                  <w:pStyle w:val="Titredugraphique4"/>
                </w:pPr>
                <w:r w:rsidRPr="001E47C7">
                  <w:rPr>
                    <w:lang w:bidi="fr-CA"/>
                  </w:rPr>
                  <w:t>MENACES</w:t>
                </w:r>
              </w:p>
            </w:sdtContent>
          </w:sdt>
          <w:sdt>
            <w:sdtPr>
              <w:id w:val="-248883923"/>
              <w:placeholder>
                <w:docPart w:val="162618EC3A9FDF48BB41B8141D1828B5"/>
              </w:placeholder>
              <w:temporary/>
              <w:showingPlcHdr/>
              <w15:appearance w15:val="hidden"/>
            </w:sdtPr>
            <w:sdtContent>
              <w:p w14:paraId="515D8ABE" w14:textId="77777777" w:rsidR="007A3E5A" w:rsidRPr="001E47C7" w:rsidRDefault="007A3E5A" w:rsidP="00DD2790">
                <w:pPr>
                  <w:pStyle w:val="Pucedugraphique4"/>
                </w:pPr>
                <w:r w:rsidRPr="001E47C7">
                  <w:rPr>
                    <w:lang w:bidi="fr-CA"/>
                  </w:rPr>
                  <w:t>Mouvement de l’économie</w:t>
                </w:r>
              </w:p>
              <w:p w14:paraId="0CA082F4" w14:textId="77777777" w:rsidR="007A3E5A" w:rsidRPr="001E47C7" w:rsidRDefault="007A3E5A" w:rsidP="00DD2790">
                <w:pPr>
                  <w:pStyle w:val="Pucedugraphique4"/>
                </w:pPr>
                <w:r w:rsidRPr="001E47C7">
                  <w:rPr>
                    <w:lang w:bidi="fr-CA"/>
                  </w:rPr>
                  <w:t>Obstacles rencontrés</w:t>
                </w:r>
              </w:p>
              <w:p w14:paraId="04CC7BA6" w14:textId="77777777" w:rsidR="007A3E5A" w:rsidRPr="001E47C7" w:rsidRDefault="007A3E5A" w:rsidP="00DD2790">
                <w:pPr>
                  <w:pStyle w:val="Pucedugraphique4"/>
                </w:pPr>
                <w:r w:rsidRPr="001E47C7">
                  <w:rPr>
                    <w:lang w:bidi="fr-CA"/>
                  </w:rPr>
                  <w:t>Actions des concurrents</w:t>
                </w:r>
              </w:p>
              <w:p w14:paraId="33B03AD7" w14:textId="77777777" w:rsidR="007A3E5A" w:rsidRPr="001E47C7" w:rsidRDefault="007A3E5A" w:rsidP="00DD2790">
                <w:pPr>
                  <w:pStyle w:val="Pucedugraphique4"/>
                </w:pPr>
                <w:r w:rsidRPr="001E47C7">
                  <w:rPr>
                    <w:lang w:bidi="fr-CA"/>
                  </w:rPr>
                  <w:t>Impacts politiques</w:t>
                </w:r>
              </w:p>
              <w:p w14:paraId="0ACE120A" w14:textId="77777777" w:rsidR="007A3E5A" w:rsidRPr="001E47C7" w:rsidRDefault="007A3E5A" w:rsidP="00DD2790">
                <w:pPr>
                  <w:pStyle w:val="Pucedugraphique4"/>
                </w:pPr>
                <w:r w:rsidRPr="001E47C7">
                  <w:rPr>
                    <w:lang w:bidi="fr-CA"/>
                  </w:rPr>
                  <w:t>Effets environnementaux</w:t>
                </w:r>
              </w:p>
              <w:p w14:paraId="1E96CB7F" w14:textId="77777777" w:rsidR="007A3E5A" w:rsidRPr="001E47C7" w:rsidRDefault="007A3E5A" w:rsidP="00DD2790">
                <w:pPr>
                  <w:pStyle w:val="Pucedugraphique4"/>
                </w:pPr>
                <w:r w:rsidRPr="001E47C7">
                  <w:rPr>
                    <w:lang w:bidi="fr-CA"/>
                  </w:rPr>
                  <w:t>Perte de personnel clé</w:t>
                </w:r>
              </w:p>
              <w:p w14:paraId="1A099404" w14:textId="77777777" w:rsidR="00BB647D" w:rsidRPr="001E47C7" w:rsidRDefault="007A3E5A" w:rsidP="00DD2790">
                <w:pPr>
                  <w:pStyle w:val="Pucedugraphique4"/>
                </w:pPr>
                <w:r w:rsidRPr="001E47C7">
                  <w:rPr>
                    <w:lang w:bidi="fr-CA"/>
                  </w:rPr>
                  <w:t>Demande du marché</w:t>
                </w:r>
              </w:p>
            </w:sdtContent>
          </w:sdt>
        </w:tc>
      </w:tr>
    </w:tbl>
    <w:p w14:paraId="5A2CF414" w14:textId="77777777" w:rsidR="00ED77F4" w:rsidRPr="001E47C7" w:rsidRDefault="00ED77F4" w:rsidP="00DD2790">
      <w:r w:rsidRPr="001E47C7">
        <w:rPr>
          <w:lang w:bidi="fr-CA"/>
        </w:rPr>
        <w:br w:type="page"/>
      </w:r>
    </w:p>
    <w:p w14:paraId="099C7D68" w14:textId="77777777" w:rsidR="00743D10" w:rsidRPr="001E47C7" w:rsidRDefault="00000000" w:rsidP="00DD2790">
      <w:pPr>
        <w:pStyle w:val="Titre1"/>
      </w:pPr>
      <w:sdt>
        <w:sdtPr>
          <w:id w:val="705527"/>
          <w:placeholder>
            <w:docPart w:val="3D3373415003004DA678F861602D1696"/>
          </w:placeholder>
          <w:temporary/>
          <w:showingPlcHdr/>
          <w15:appearance w15:val="hidden"/>
          <w:text/>
        </w:sdtPr>
        <w:sdtContent>
          <w:r w:rsidR="0011677C" w:rsidRPr="001E47C7">
            <w:rPr>
              <w:lang w:bidi="fr-CA"/>
            </w:rPr>
            <w:t>PLAN OPÉRATIONNEL</w:t>
          </w:r>
        </w:sdtContent>
      </w:sdt>
    </w:p>
    <w:sdt>
      <w:sdtPr>
        <w:id w:val="1461995128"/>
        <w:placeholder>
          <w:docPart w:val="08C50D3BC85AC149B4B01BDA8CFB9514"/>
        </w:placeholder>
        <w:temporary/>
        <w:showingPlcHdr/>
        <w15:appearance w15:val="hidden"/>
        <w:text/>
      </w:sdtPr>
      <w:sdtContent>
        <w:p w14:paraId="5383C5F6" w14:textId="33BF8363" w:rsidR="0011677C" w:rsidRPr="001E47C7" w:rsidRDefault="0011677C" w:rsidP="00DD2790">
          <w:r w:rsidRPr="001E47C7">
            <w:rPr>
              <w:lang w:bidi="fr-CA"/>
            </w:rPr>
            <w:t>De plus, vous devez indiquer comment vous fidélisez votre clientèle et comptez poursuivre dans cette voie. Cela inclut des responsabilités de gestion en termes de dates et budgets, ainsi que la nécessité de pouvoir suivre les résultats. Quelles sont les phases envisagées pour la croissance future et les capacités à mettre en place pour réaliser cette croissance?</w:t>
          </w:r>
        </w:p>
        <w:p w14:paraId="014E5DA4" w14:textId="77777777" w:rsidR="0011677C" w:rsidRPr="001E47C7" w:rsidRDefault="0011677C" w:rsidP="00DD2790">
          <w:r w:rsidRPr="001E47C7">
            <w:rPr>
              <w:lang w:bidi="fr-CA"/>
            </w:rPr>
            <w:t>Le plan opérationnel décrit la manière dont votre entreprise fonctionne. Selon le type d’entreprise, les éléments importants de ce plan doivent décrire comment vous commercialisez vos produits ou services et comment vous soutenez vos clients. Il s’agit de la logistique, de la technologie et de l’approche de base de votre entreprise. Selon le type d’entreprise que vous démarrez, vous aurez peut-être besoin des sections suivantes. N’incluez que ce dont vous avez besoin et supprimez tout le reste. N’oubliez pas que votre projet d’entreprise doit être aussi bref que possible. Un trop grand nombre de détails pourraient le rendre beaucoup trop long.</w:t>
          </w:r>
        </w:p>
      </w:sdtContent>
    </w:sdt>
    <w:p w14:paraId="366B05F1" w14:textId="77777777" w:rsidR="006A4307" w:rsidRPr="001E47C7" w:rsidRDefault="00000000" w:rsidP="00DD2790">
      <w:pPr>
        <w:pStyle w:val="Puces"/>
      </w:pPr>
      <w:sdt>
        <w:sdtPr>
          <w:rPr>
            <w:rStyle w:val="lev"/>
          </w:rPr>
          <w:id w:val="-1649124714"/>
          <w:placeholder>
            <w:docPart w:val="120E902263773445B6C1E8B090DBD640"/>
          </w:placeholder>
          <w:temporary/>
          <w:showingPlcHdr/>
          <w15:appearance w15:val="hidden"/>
        </w:sdtPr>
        <w:sdtContent>
          <w:r w:rsidR="00ED77F4" w:rsidRPr="001E47C7">
            <w:rPr>
              <w:rStyle w:val="lev"/>
              <w:lang w:bidi="fr-CA"/>
            </w:rPr>
            <w:t>Sourçage et exécution des commandes :</w:t>
          </w:r>
        </w:sdtContent>
      </w:sdt>
      <w:r w:rsidR="006A4307" w:rsidRPr="001E47C7">
        <w:rPr>
          <w:lang w:bidi="fr-CA"/>
        </w:rPr>
        <w:t xml:space="preserve"> </w:t>
      </w:r>
      <w:sdt>
        <w:sdtPr>
          <w:id w:val="-1914927769"/>
          <w:placeholder>
            <w:docPart w:val="96B073D2CE9A9647B8BA1655F8480449"/>
          </w:placeholder>
          <w:temporary/>
          <w:showingPlcHdr/>
          <w15:appearance w15:val="hidden"/>
        </w:sdtPr>
        <w:sdtContent>
          <w:r w:rsidR="00ED77F4" w:rsidRPr="001E47C7">
            <w:rPr>
              <w:lang w:bidi="fr-CA"/>
            </w:rPr>
            <w:t>Selon le type d’entreprise, décrivez si vous achetez des produits finis ou des composants à vos fournisseurs, et fournissez des détails sur la manière dont ces éléments vous sont livrés ainsi que sur les contrats en vigueur pour les acquérir. Décrivez également les procédures que votre entreprise a mises en place pour fournir ses produits ou services à ses clients. Si le stockage contribue de façon importante au succès de votre entreprise, veillez à décrire la manière dont vous stockez, gérez et suivez les articles clés.</w:t>
          </w:r>
        </w:sdtContent>
      </w:sdt>
    </w:p>
    <w:p w14:paraId="42CFAC38" w14:textId="77777777" w:rsidR="006A4307" w:rsidRPr="001E47C7" w:rsidRDefault="00000000" w:rsidP="00DD2790">
      <w:pPr>
        <w:pStyle w:val="Puces"/>
      </w:pPr>
      <w:sdt>
        <w:sdtPr>
          <w:rPr>
            <w:rStyle w:val="lev"/>
          </w:rPr>
          <w:id w:val="474727474"/>
          <w:placeholder>
            <w:docPart w:val="7FF74A520CE4CA449761685AB26BDEBE"/>
          </w:placeholder>
          <w:temporary/>
          <w:showingPlcHdr/>
          <w15:appearance w15:val="hidden"/>
        </w:sdtPr>
        <w:sdtContent>
          <w:r w:rsidR="00ED77F4" w:rsidRPr="001E47C7">
            <w:rPr>
              <w:rStyle w:val="lev"/>
              <w:lang w:bidi="fr-CA"/>
            </w:rPr>
            <w:t>Paiement :</w:t>
          </w:r>
        </w:sdtContent>
      </w:sdt>
      <w:r w:rsidR="006A4307" w:rsidRPr="001E47C7">
        <w:rPr>
          <w:lang w:bidi="fr-CA"/>
        </w:rPr>
        <w:t xml:space="preserve"> </w:t>
      </w:r>
      <w:sdt>
        <w:sdtPr>
          <w:id w:val="208843370"/>
          <w:placeholder>
            <w:docPart w:val="F59B707435493144A35E2A181A3C9ECD"/>
          </w:placeholder>
          <w:temporary/>
          <w:showingPlcHdr/>
          <w15:appearance w15:val="hidden"/>
        </w:sdtPr>
        <w:sdtContent>
          <w:r w:rsidR="00ED77F4" w:rsidRPr="001E47C7">
            <w:rPr>
              <w:lang w:bidi="fr-CA"/>
            </w:rPr>
            <w:t>Décrivez vos conditions de paiement standard et les modes de paiement que vous acceptez. Décrivez les plans tarifaires (ponctuels fixes, récurrents, mixtes ou autres) et leur incidence sur le flux de trésorerie.</w:t>
          </w:r>
        </w:sdtContent>
      </w:sdt>
    </w:p>
    <w:p w14:paraId="340EB217" w14:textId="789B626A" w:rsidR="006A4307" w:rsidRPr="001E47C7" w:rsidRDefault="00000000" w:rsidP="00DD2790">
      <w:pPr>
        <w:pStyle w:val="Puces"/>
      </w:pPr>
      <w:sdt>
        <w:sdtPr>
          <w:rPr>
            <w:rStyle w:val="lev"/>
          </w:rPr>
          <w:id w:val="-504428399"/>
          <w:placeholder>
            <w:docPart w:val="B379980BA0BA614985B0BDA10652D4FD"/>
          </w:placeholder>
          <w:temporary/>
          <w:showingPlcHdr/>
          <w15:appearance w15:val="hidden"/>
        </w:sdtPr>
        <w:sdtContent>
          <w:r w:rsidR="00ED77F4" w:rsidRPr="001E47C7">
            <w:rPr>
              <w:rStyle w:val="lev"/>
              <w:lang w:bidi="fr-CA"/>
            </w:rPr>
            <w:t>Technologie :</w:t>
          </w:r>
        </w:sdtContent>
      </w:sdt>
      <w:r w:rsidR="006A4307" w:rsidRPr="001E47C7">
        <w:rPr>
          <w:lang w:bidi="fr-CA"/>
        </w:rPr>
        <w:t xml:space="preserve"> </w:t>
      </w:r>
      <w:sdt>
        <w:sdtPr>
          <w:id w:val="-573735675"/>
          <w:placeholder>
            <w:docPart w:val="40C777E81709BE49A63C9EC01D87C8E7"/>
          </w:placeholder>
          <w:temporary/>
          <w:showingPlcHdr/>
          <w15:appearance w15:val="hidden"/>
        </w:sdtPr>
        <w:sdtContent>
          <w:r w:rsidR="00ED77F4" w:rsidRPr="001E47C7">
            <w:rPr>
              <w:lang w:bidi="fr-CA"/>
            </w:rPr>
            <w:t>Si la technologie est essentielle à votre entreprise, qu’elle fasse partie de l’offre de produits ou qu’elle soit fondamentale pour la fourniture d’un produit ou d’un service, décrivez les principales technologies utilisée</w:t>
          </w:r>
          <w:r w:rsidR="0050308A" w:rsidRPr="001E47C7">
            <w:rPr>
              <w:lang w:bidi="fr-CA"/>
            </w:rPr>
            <w:t>s</w:t>
          </w:r>
          <w:r w:rsidR="00ED77F4" w:rsidRPr="001E47C7">
            <w:rPr>
              <w:lang w:bidi="fr-CA"/>
            </w:rPr>
            <w:t xml:space="preserve"> qui sont propriétaires. Si vos données d’entreprise (entreprise ou client) peuvent être à risque, décrivez le plan de sécurité des données en place, ainsi que toute sauvegarde ou récupération en cas de sinistre ou de panne.</w:t>
          </w:r>
        </w:sdtContent>
      </w:sdt>
    </w:p>
    <w:p w14:paraId="32D2FCB7" w14:textId="77777777" w:rsidR="006A4307" w:rsidRPr="001E47C7" w:rsidRDefault="00000000" w:rsidP="00DD2790">
      <w:pPr>
        <w:pStyle w:val="Puces"/>
      </w:pPr>
      <w:sdt>
        <w:sdtPr>
          <w:rPr>
            <w:rStyle w:val="lev"/>
          </w:rPr>
          <w:id w:val="-1755661425"/>
          <w:placeholder>
            <w:docPart w:val="B39A86A0901E7E48BA822BCCF70A7E13"/>
          </w:placeholder>
          <w:temporary/>
          <w:showingPlcHdr/>
          <w15:appearance w15:val="hidden"/>
        </w:sdtPr>
        <w:sdtContent>
          <w:r w:rsidR="00ED77F4" w:rsidRPr="001E47C7">
            <w:rPr>
              <w:rStyle w:val="lev"/>
              <w:lang w:bidi="fr-CA"/>
            </w:rPr>
            <w:t>Clients clés :</w:t>
          </w:r>
        </w:sdtContent>
      </w:sdt>
      <w:r w:rsidR="006A4307" w:rsidRPr="001E47C7">
        <w:rPr>
          <w:lang w:bidi="fr-CA"/>
        </w:rPr>
        <w:t xml:space="preserve"> </w:t>
      </w:r>
      <w:sdt>
        <w:sdtPr>
          <w:id w:val="-725835937"/>
          <w:placeholder>
            <w:docPart w:val="B79E5C1C89865E498FD56EDEEDF56A2E"/>
          </w:placeholder>
          <w:temporary/>
          <w:showingPlcHdr/>
          <w15:appearance w15:val="hidden"/>
        </w:sdtPr>
        <w:sdtContent>
          <w:r w:rsidR="00ED77F4" w:rsidRPr="001E47C7">
            <w:rPr>
              <w:lang w:bidi="fr-CA"/>
            </w:rPr>
            <w:t>Identifiez les clients importants pour le succès de votre entreprise, que ce soit en raison d’un partenariat, du volume de leurs transactions ou de l’accès qu’ils vous donnent à de nouveaux marchés. Il peut également être important d’identifier les clients générant plus de 10 % des recettes de votre entreprise.</w:t>
          </w:r>
        </w:sdtContent>
      </w:sdt>
    </w:p>
    <w:p w14:paraId="6335C295" w14:textId="77777777" w:rsidR="006A4307" w:rsidRPr="001E47C7" w:rsidRDefault="00000000" w:rsidP="00DD2790">
      <w:pPr>
        <w:pStyle w:val="Puces"/>
      </w:pPr>
      <w:sdt>
        <w:sdtPr>
          <w:rPr>
            <w:rStyle w:val="lev"/>
          </w:rPr>
          <w:id w:val="1897772247"/>
          <w:placeholder>
            <w:docPart w:val="1ADD2D69B558CC4E98B8FE0CCC430818"/>
          </w:placeholder>
          <w:temporary/>
          <w:showingPlcHdr/>
          <w15:appearance w15:val="hidden"/>
        </w:sdtPr>
        <w:sdtContent>
          <w:r w:rsidR="00ED77F4" w:rsidRPr="001E47C7">
            <w:rPr>
              <w:rStyle w:val="lev"/>
              <w:lang w:bidi="fr-CA"/>
            </w:rPr>
            <w:t>Employés clés et organisation :</w:t>
          </w:r>
        </w:sdtContent>
      </w:sdt>
      <w:r w:rsidR="006A4307" w:rsidRPr="001E47C7">
        <w:rPr>
          <w:lang w:bidi="fr-CA"/>
        </w:rPr>
        <w:t xml:space="preserve"> </w:t>
      </w:r>
      <w:sdt>
        <w:sdtPr>
          <w:id w:val="-297767617"/>
          <w:placeholder>
            <w:docPart w:val="13781B1600F47B49B3A4905C854642BC"/>
          </w:placeholder>
          <w:temporary/>
          <w:showingPlcHdr/>
          <w15:appearance w15:val="hidden"/>
        </w:sdtPr>
        <w:sdtContent>
          <w:r w:rsidR="00ED77F4" w:rsidRPr="001E47C7">
            <w:rPr>
              <w:lang w:bidi="fr-CA"/>
            </w:rPr>
            <w:t>Décrivez les compétences ou expériences uniques de votre équipe actuelle. Si c’est important, décrivez les processus d’embauche ou de formation exclusifs que vous avez mis en place. Citez les employés qui sont la clé de votre succès. Incluez tout organigramme pertinent pour illustrer cette section.</w:t>
          </w:r>
        </w:sdtContent>
      </w:sdt>
    </w:p>
    <w:p w14:paraId="2076C09F" w14:textId="77777777" w:rsidR="00ED77F4" w:rsidRPr="001E47C7" w:rsidRDefault="00000000" w:rsidP="00DD2790">
      <w:pPr>
        <w:pStyle w:val="Puces"/>
      </w:pPr>
      <w:sdt>
        <w:sdtPr>
          <w:rPr>
            <w:rStyle w:val="lev"/>
          </w:rPr>
          <w:id w:val="390698918"/>
          <w:placeholder>
            <w:docPart w:val="43EA131010E1374E877B2D9FC4D7DE95"/>
          </w:placeholder>
          <w:temporary/>
          <w:showingPlcHdr/>
          <w15:appearance w15:val="hidden"/>
        </w:sdtPr>
        <w:sdtContent>
          <w:r w:rsidR="00ED77F4" w:rsidRPr="001E47C7">
            <w:rPr>
              <w:rStyle w:val="lev"/>
              <w:lang w:bidi="fr-CA"/>
            </w:rPr>
            <w:t>Installations :</w:t>
          </w:r>
        </w:sdtContent>
      </w:sdt>
      <w:r w:rsidR="00ED77F4" w:rsidRPr="001E47C7">
        <w:rPr>
          <w:lang w:bidi="fr-CA"/>
        </w:rPr>
        <w:t xml:space="preserve"> </w:t>
      </w:r>
      <w:sdt>
        <w:sdtPr>
          <w:id w:val="494765420"/>
          <w:placeholder>
            <w:docPart w:val="82685E9410789049A3EE1304B8A59A31"/>
          </w:placeholder>
          <w:temporary/>
          <w:showingPlcHdr/>
          <w15:appearance w15:val="hidden"/>
        </w:sdtPr>
        <w:sdtContent>
          <w:r w:rsidR="00ED77F4" w:rsidRPr="001E47C7">
            <w:rPr>
              <w:lang w:bidi="fr-CA"/>
            </w:rPr>
            <w:t>Selon le type d’entreprise, vous pouvez avoir des locaux loués, achetés ou partagés. Dressez-en la liste, spécifiez leur objectif et exposez vos projets d’installations futures.</w:t>
          </w:r>
        </w:sdtContent>
      </w:sdt>
    </w:p>
    <w:p w14:paraId="06C85C39" w14:textId="77777777" w:rsidR="00ED77F4" w:rsidRPr="001E47C7" w:rsidRDefault="00ED77F4">
      <w:pPr>
        <w:spacing w:after="160" w:line="259" w:lineRule="auto"/>
      </w:pPr>
      <w:r w:rsidRPr="001E47C7">
        <w:rPr>
          <w:lang w:bidi="fr-CA"/>
        </w:rPr>
        <w:br w:type="page"/>
      </w:r>
    </w:p>
    <w:p w14:paraId="4F869C9F" w14:textId="77777777" w:rsidR="00743D10" w:rsidRPr="001E47C7" w:rsidRDefault="00000000" w:rsidP="00743D10">
      <w:pPr>
        <w:pStyle w:val="Titre1"/>
      </w:pPr>
      <w:sdt>
        <w:sdtPr>
          <w:id w:val="-1323047536"/>
          <w:placeholder>
            <w:docPart w:val="358D7A4ADE2A3D49946216310FC6AC48"/>
          </w:placeholder>
          <w:temporary/>
          <w:showingPlcHdr/>
          <w15:appearance w15:val="hidden"/>
          <w:text/>
        </w:sdtPr>
        <w:sdtContent>
          <w:r w:rsidR="0011677C" w:rsidRPr="001E47C7">
            <w:rPr>
              <w:lang w:bidi="fr-CA"/>
            </w:rPr>
            <w:t>PLAN MARKETING ET VENTES</w:t>
          </w:r>
        </w:sdtContent>
      </w:sdt>
    </w:p>
    <w:sdt>
      <w:sdtPr>
        <w:id w:val="1835326429"/>
        <w:placeholder>
          <w:docPart w:val="E41C5C2894E51048BC465AAAD7E48EE5"/>
        </w:placeholder>
        <w:temporary/>
        <w:showingPlcHdr/>
        <w15:appearance w15:val="hidden"/>
        <w:text/>
      </w:sdtPr>
      <w:sdtContent>
        <w:p w14:paraId="7A335627" w14:textId="7C1B664E" w:rsidR="0011677C" w:rsidRPr="001E47C7" w:rsidRDefault="0011677C" w:rsidP="0011677C">
          <w:r w:rsidRPr="001E47C7">
            <w:rPr>
              <w:lang w:bidi="fr-CA"/>
            </w:rPr>
            <w:t>La promotion de votre entreprise, qu’il s’agisse de générer des prospects ou du trafic vers un site web ou un magasin, est l’une des fonctions les plus importantes de toute entreprise. Dans cette section du projet, donnez des détails sur la façon dont vous commercialisez votre entreprise. Décrivez les messages clés et les canaux que vous utilisez pour générer des prospects et promouvoir l’entreprise. Cette section devrait également décrire votre stratégie commerciale. Selon le type de votre entreprise, vous aurez peut-être besoin des sections suivantes. N’incluez que ce dont vous avez besoin et supprimez tout le reste.</w:t>
          </w:r>
        </w:p>
      </w:sdtContent>
    </w:sdt>
    <w:p w14:paraId="1E7D0092" w14:textId="77777777" w:rsidR="006A4307" w:rsidRPr="001E47C7" w:rsidRDefault="00000000" w:rsidP="006A4307">
      <w:pPr>
        <w:pStyle w:val="Puces"/>
      </w:pPr>
      <w:sdt>
        <w:sdtPr>
          <w:rPr>
            <w:rStyle w:val="lev"/>
          </w:rPr>
          <w:id w:val="-1360656810"/>
          <w:placeholder>
            <w:docPart w:val="CB2B732D1B2E084AAAAA457EFBDEDBFB"/>
          </w:placeholder>
          <w:temporary/>
          <w:showingPlcHdr/>
          <w15:appearance w15:val="hidden"/>
        </w:sdtPr>
        <w:sdtContent>
          <w:r w:rsidR="00ED77F4" w:rsidRPr="001E47C7">
            <w:rPr>
              <w:rStyle w:val="lev"/>
              <w:lang w:bidi="fr-CA"/>
            </w:rPr>
            <w:t>Messages clés :</w:t>
          </w:r>
        </w:sdtContent>
      </w:sdt>
      <w:r w:rsidR="006A4307" w:rsidRPr="001E47C7">
        <w:rPr>
          <w:b/>
          <w:color w:val="264D2B" w:themeColor="accent1"/>
          <w:lang w:bidi="fr-CA"/>
        </w:rPr>
        <w:t xml:space="preserve"> </w:t>
      </w:r>
      <w:sdt>
        <w:sdtPr>
          <w:id w:val="1294406618"/>
          <w:placeholder>
            <w:docPart w:val="12AE88CD296F6143B946BC4C0327CE29"/>
          </w:placeholder>
          <w:temporary/>
          <w:showingPlcHdr/>
          <w15:appearance w15:val="hidden"/>
        </w:sdtPr>
        <w:sdtContent>
          <w:r w:rsidR="00ED77F4" w:rsidRPr="001E47C7">
            <w:rPr>
              <w:lang w:bidi="fr-CA"/>
            </w:rPr>
            <w:t>Décrivez les messages clés qui renchériront la valeur de vos produits ou services aux yeux de vos clients cibles. Si vous avez des exemples d’images collatérales ou graphiques de certains messages, incluez-les.</w:t>
          </w:r>
        </w:sdtContent>
      </w:sdt>
    </w:p>
    <w:p w14:paraId="3C8B91D1" w14:textId="77777777" w:rsidR="006A4307" w:rsidRPr="001E47C7" w:rsidRDefault="00000000" w:rsidP="007A3E5A">
      <w:pPr>
        <w:pStyle w:val="Puces"/>
      </w:pPr>
      <w:sdt>
        <w:sdtPr>
          <w:rPr>
            <w:rStyle w:val="lev"/>
          </w:rPr>
          <w:id w:val="59452043"/>
          <w:placeholder>
            <w:docPart w:val="BC1B7687F97BE245981857015134A573"/>
          </w:placeholder>
          <w:temporary/>
          <w:showingPlcHdr/>
          <w15:appearance w15:val="hidden"/>
        </w:sdtPr>
        <w:sdtContent>
          <w:r w:rsidR="00ED77F4" w:rsidRPr="001E47C7">
            <w:rPr>
              <w:rStyle w:val="lev"/>
              <w:lang w:bidi="fr-CA"/>
            </w:rPr>
            <w:t>Devoirs marketing :</w:t>
          </w:r>
        </w:sdtContent>
      </w:sdt>
      <w:r w:rsidR="006A4307" w:rsidRPr="001E47C7">
        <w:rPr>
          <w:lang w:bidi="fr-CA"/>
        </w:rPr>
        <w:t xml:space="preserve"> </w:t>
      </w:r>
      <w:sdt>
        <w:sdtPr>
          <w:id w:val="1894771004"/>
          <w:placeholder>
            <w:docPart w:val="10B66154F2F3F94EB2184793F111BF28"/>
          </w:placeholder>
          <w:temporary/>
          <w:showingPlcHdr/>
          <w15:appearance w15:val="hidden"/>
        </w:sdtPr>
        <w:sdtContent>
          <w:r w:rsidR="00ED77F4" w:rsidRPr="001E47C7">
            <w:rPr>
              <w:lang w:bidi="fr-CA"/>
            </w:rPr>
            <w:t>Laquelle des options de promotion suivantes offre à votre entreprise les meilleures chances de reconnaissance des produits, de génération de prospects qualifiés, de visites en boutique ou de rendez-vous?</w:t>
          </w:r>
        </w:sdtContent>
      </w:sdt>
    </w:p>
    <w:sdt>
      <w:sdtPr>
        <w:id w:val="-894200408"/>
        <w:placeholder>
          <w:docPart w:val="B1563D6D1742734CA6A333F41544113D"/>
        </w:placeholder>
        <w:temporary/>
        <w:showingPlcHdr/>
        <w15:appearance w15:val="hidden"/>
      </w:sdtPr>
      <w:sdtContent>
        <w:p w14:paraId="5165E248" w14:textId="77777777" w:rsidR="007A3E5A" w:rsidRPr="001E47C7" w:rsidRDefault="007A3E5A" w:rsidP="00352790">
          <w:pPr>
            <w:pStyle w:val="Listepuces2"/>
          </w:pPr>
          <w:r w:rsidRPr="001E47C7">
            <w:rPr>
              <w:lang w:bidi="fr-CA"/>
            </w:rPr>
            <w:t>Annonce dans les médias (journaux, magazines, télévision, radio)</w:t>
          </w:r>
        </w:p>
        <w:p w14:paraId="4CA6B873" w14:textId="77777777" w:rsidR="007A3E5A" w:rsidRPr="001E47C7" w:rsidRDefault="007A3E5A" w:rsidP="00352790">
          <w:pPr>
            <w:pStyle w:val="Listepuces2"/>
          </w:pPr>
          <w:r w:rsidRPr="001E47C7">
            <w:rPr>
              <w:lang w:bidi="fr-CA"/>
            </w:rPr>
            <w:t>Publipostage</w:t>
          </w:r>
        </w:p>
        <w:p w14:paraId="32FEFAE1" w14:textId="77777777" w:rsidR="007A3E5A" w:rsidRPr="001E47C7" w:rsidRDefault="007A3E5A" w:rsidP="00352790">
          <w:pPr>
            <w:pStyle w:val="Listepuces2"/>
          </w:pPr>
          <w:r w:rsidRPr="001E47C7">
            <w:rPr>
              <w:lang w:bidi="fr-CA"/>
            </w:rPr>
            <w:t>Démarchage téléphonique</w:t>
          </w:r>
        </w:p>
        <w:p w14:paraId="7AEB612D" w14:textId="77777777" w:rsidR="007A3E5A" w:rsidRPr="001E47C7" w:rsidRDefault="007A3E5A" w:rsidP="00352790">
          <w:pPr>
            <w:pStyle w:val="Listepuces2"/>
          </w:pPr>
          <w:r w:rsidRPr="001E47C7">
            <w:rPr>
              <w:lang w:bidi="fr-CA"/>
            </w:rPr>
            <w:t>Séminaires ou congrès</w:t>
          </w:r>
        </w:p>
        <w:p w14:paraId="32FBFA94" w14:textId="77777777" w:rsidR="007A3E5A" w:rsidRPr="001E47C7" w:rsidRDefault="007A3E5A" w:rsidP="00352790">
          <w:pPr>
            <w:pStyle w:val="Listepuces2"/>
          </w:pPr>
          <w:r w:rsidRPr="001E47C7">
            <w:rPr>
              <w:lang w:bidi="fr-CA"/>
            </w:rPr>
            <w:t>Publicité en partenariat avec d’autres entreprises</w:t>
          </w:r>
        </w:p>
        <w:p w14:paraId="07C8C3BB" w14:textId="77777777" w:rsidR="007A3E5A" w:rsidRPr="001E47C7" w:rsidRDefault="007A3E5A" w:rsidP="00352790">
          <w:pPr>
            <w:pStyle w:val="Listepuces2"/>
          </w:pPr>
          <w:r w:rsidRPr="001E47C7">
            <w:rPr>
              <w:lang w:bidi="fr-CA"/>
            </w:rPr>
            <w:t>Bouche à oreille ou affichage fixe</w:t>
          </w:r>
        </w:p>
        <w:p w14:paraId="3C0986BF" w14:textId="77777777" w:rsidR="007A3E5A" w:rsidRPr="001E47C7" w:rsidRDefault="007A3E5A" w:rsidP="00352790">
          <w:pPr>
            <w:pStyle w:val="Listepuces2"/>
          </w:pPr>
          <w:r w:rsidRPr="001E47C7">
            <w:rPr>
              <w:lang w:bidi="fr-CA"/>
            </w:rPr>
            <w:t>Marketing numérique via les réseaux sociaux, le courriel ou le référencement</w:t>
          </w:r>
        </w:p>
        <w:p w14:paraId="54830E80" w14:textId="77777777" w:rsidR="007A3E5A" w:rsidRPr="001E47C7" w:rsidRDefault="007A3E5A" w:rsidP="00352790">
          <w:pPr>
            <w:pStyle w:val="Listepuces2"/>
          </w:pPr>
          <w:r w:rsidRPr="001E47C7">
            <w:rPr>
              <w:lang w:bidi="fr-CA"/>
            </w:rPr>
            <w:t>Des premières consultations ou nettoyage gratuits pour les nouveaux clients</w:t>
          </w:r>
        </w:p>
        <w:p w14:paraId="42D0186B" w14:textId="77777777" w:rsidR="007A3E5A" w:rsidRPr="001E47C7" w:rsidRDefault="007A3E5A" w:rsidP="00352790">
          <w:pPr>
            <w:pStyle w:val="Listepuces2"/>
          </w:pPr>
          <w:r w:rsidRPr="001E47C7">
            <w:rPr>
              <w:lang w:bidi="fr-CA"/>
            </w:rPr>
            <w:t>Séminaires et réunions de groupe sur l’hygiène</w:t>
          </w:r>
        </w:p>
      </w:sdtContent>
    </w:sdt>
    <w:p w14:paraId="4445AB7E" w14:textId="55203259" w:rsidR="00ED77F4" w:rsidRPr="001E47C7" w:rsidRDefault="00000000" w:rsidP="00352790">
      <w:pPr>
        <w:pStyle w:val="Puces"/>
        <w:numPr>
          <w:ilvl w:val="0"/>
          <w:numId w:val="40"/>
        </w:numPr>
      </w:pPr>
      <w:sdt>
        <w:sdtPr>
          <w:rPr>
            <w:rStyle w:val="lev"/>
          </w:rPr>
          <w:id w:val="671458495"/>
          <w:placeholder>
            <w:docPart w:val="FF570C36C8D8C740810785EF86B76360"/>
          </w:placeholder>
          <w:temporary/>
          <w:showingPlcHdr/>
          <w15:appearance w15:val="hidden"/>
        </w:sdtPr>
        <w:sdtContent>
          <w:r w:rsidR="00ED77F4" w:rsidRPr="001E47C7">
            <w:rPr>
              <w:rStyle w:val="lev"/>
              <w:lang w:bidi="fr-CA"/>
            </w:rPr>
            <w:t>Stratégie commerciale :</w:t>
          </w:r>
        </w:sdtContent>
      </w:sdt>
      <w:r w:rsidR="00ED77F4" w:rsidRPr="001E47C7">
        <w:rPr>
          <w:lang w:bidi="fr-CA"/>
        </w:rPr>
        <w:t xml:space="preserve"> </w:t>
      </w:r>
      <w:sdt>
        <w:sdtPr>
          <w:id w:val="-1580671589"/>
          <w:placeholder>
            <w:docPart w:val="541A13AD176C5240A2FC7429C2F69991"/>
          </w:placeholder>
          <w:temporary/>
          <w:showingPlcHdr/>
          <w15:appearance w15:val="hidden"/>
        </w:sdtPr>
        <w:sdtContent>
          <w:r w:rsidR="00ED77F4" w:rsidRPr="001E47C7">
            <w:rPr>
              <w:lang w:bidi="fr-CA"/>
            </w:rPr>
            <w:t>Si nécessaire, quelle sera votre approche commerciale? Y aura-t-il des commerciaux commissionnés à plein temps, des ventes par contrat, ou une autre approche?</w:t>
          </w:r>
        </w:sdtContent>
      </w:sdt>
    </w:p>
    <w:p w14:paraId="3FD0ECD2" w14:textId="77777777" w:rsidR="00194685" w:rsidRPr="001E47C7" w:rsidRDefault="00194685" w:rsidP="000A7CCA"/>
    <w:p w14:paraId="4D1A0B48" w14:textId="77777777" w:rsidR="00B86DBD" w:rsidRPr="001E47C7" w:rsidRDefault="00B86DBD">
      <w:pPr>
        <w:spacing w:after="160" w:line="259" w:lineRule="auto"/>
      </w:pPr>
      <w:r w:rsidRPr="001E47C7">
        <w:rPr>
          <w:lang w:bidi="fr-CA"/>
        </w:rPr>
        <w:br w:type="page"/>
      </w:r>
    </w:p>
    <w:p w14:paraId="7B2F9E92" w14:textId="77777777" w:rsidR="00194685" w:rsidRPr="001E47C7" w:rsidRDefault="00000000" w:rsidP="00194685">
      <w:pPr>
        <w:pStyle w:val="Titre1"/>
      </w:pPr>
      <w:sdt>
        <w:sdtPr>
          <w:id w:val="2096205770"/>
          <w:placeholder>
            <w:docPart w:val="0F75F6980E1246489F5BD53138C561F9"/>
          </w:placeholder>
          <w:temporary/>
          <w:showingPlcHdr/>
          <w15:appearance w15:val="hidden"/>
          <w:text/>
        </w:sdtPr>
        <w:sdtContent>
          <w:r w:rsidR="0011677C" w:rsidRPr="001E47C7">
            <w:rPr>
              <w:lang w:bidi="fr-CA"/>
            </w:rPr>
            <w:t>PLAN FINANCIER</w:t>
          </w:r>
        </w:sdtContent>
      </w:sdt>
    </w:p>
    <w:sdt>
      <w:sdtPr>
        <w:id w:val="-44139076"/>
        <w:placeholder>
          <w:docPart w:val="D99018731F3A6746AB4E67C34F4E18FC"/>
        </w:placeholder>
        <w:temporary/>
        <w:showingPlcHdr/>
        <w15:appearance w15:val="hidden"/>
        <w:text/>
      </w:sdtPr>
      <w:sdtContent>
        <w:p w14:paraId="6CE349F0" w14:textId="77777777" w:rsidR="0011677C" w:rsidRPr="001E47C7" w:rsidRDefault="0011677C" w:rsidP="0011677C">
          <w:r w:rsidRPr="001E47C7">
            <w:rPr>
              <w:lang w:bidi="fr-CA"/>
            </w:rPr>
            <w:t xml:space="preserve">La création d’un plan financier regroupe l’ensemble de la planification de l’entreprise. Jusqu’à présent, vous avez déterminé le marché et les clients cibles, ainsi que les prix. Ces éléments, ainsi que vos hypothèses, vous aideront à estimer vos prévisions de ventes. L’autre aspect de l’entreprise aura trait aux dépenses que vous prévoyez d’engager. Cela est important en permanence pour déterminer quand vous êtes rentable. Lorsque vous démarrez votre entreprise, il est également important de savoir quelles dépenses vous devrez financer avant de recevoir le produit des ventes aux clients ou le flux de trésorerie qu’elles génèrent. </w:t>
          </w:r>
        </w:p>
        <w:p w14:paraId="6698629D" w14:textId="77777777" w:rsidR="00194685" w:rsidRPr="001E47C7" w:rsidRDefault="0011677C" w:rsidP="0011677C">
          <w:r w:rsidRPr="001E47C7">
            <w:rPr>
              <w:lang w:bidi="fr-CA"/>
            </w:rPr>
            <w:t>Cette section doit inclure au minimum vos coûts de démarrage estimés et votre résultat prévisionnel, ainsi qu’un résumé des hypothèses qui sous-tendent ces prévisions. Ces hypothèses devraient inclure les ventes initiales et en cours, ainsi que le calendrier de ces flux.</w:t>
          </w:r>
        </w:p>
      </w:sdtContent>
    </w:sdt>
    <w:sdt>
      <w:sdtPr>
        <w:id w:val="-861820190"/>
        <w:placeholder>
          <w:docPart w:val="E43AC9669DC8E24586C178AC538DDB8B"/>
        </w:placeholder>
        <w:temporary/>
        <w:showingPlcHdr/>
        <w15:appearance w15:val="hidden"/>
        <w:text/>
      </w:sdtPr>
      <w:sdtContent>
        <w:p w14:paraId="7F0C068F" w14:textId="77777777" w:rsidR="00B86DBD" w:rsidRPr="001E47C7" w:rsidRDefault="00B86DBD" w:rsidP="00B86DBD">
          <w:r w:rsidRPr="001E47C7">
            <w:rPr>
              <w:lang w:bidi="fr-CA"/>
            </w:rPr>
            <w:t xml:space="preserve">Voici comment configurer votre plan financier : </w:t>
          </w:r>
        </w:p>
      </w:sdtContent>
    </w:sdt>
    <w:p w14:paraId="0B64A0E0" w14:textId="4230C189" w:rsidR="006A4307" w:rsidRPr="001E47C7" w:rsidRDefault="00000000" w:rsidP="00DF21FF">
      <w:pPr>
        <w:pStyle w:val="Numros"/>
        <w:numPr>
          <w:ilvl w:val="0"/>
          <w:numId w:val="45"/>
        </w:numPr>
      </w:pPr>
      <w:sdt>
        <w:sdtPr>
          <w:rPr>
            <w:rStyle w:val="lev"/>
          </w:rPr>
          <w:id w:val="1125961591"/>
          <w:placeholder>
            <w:docPart w:val="0E2F948F034632459497D969BC81D0F9"/>
          </w:placeholder>
          <w:temporary/>
          <w:showingPlcHdr/>
          <w15:appearance w15:val="hidden"/>
        </w:sdtPr>
        <w:sdtContent>
          <w:r w:rsidR="00B86DBD" w:rsidRPr="001E47C7">
            <w:rPr>
              <w:rStyle w:val="lev"/>
              <w:lang w:bidi="fr-CA"/>
            </w:rPr>
            <w:t>Coûts de démarrage prévisionnels :</w:t>
          </w:r>
        </w:sdtContent>
      </w:sdt>
      <w:r w:rsidR="006A4307" w:rsidRPr="001E47C7">
        <w:rPr>
          <w:lang w:bidi="fr-CA"/>
        </w:rPr>
        <w:t xml:space="preserve"> </w:t>
      </w:r>
      <w:sdt>
        <w:sdtPr>
          <w:id w:val="2079776104"/>
          <w:placeholder>
            <w:docPart w:val="16A684CE5C66184BB0C8883A56BF1505"/>
          </w:placeholder>
          <w:temporary/>
          <w:showingPlcHdr/>
          <w15:appearance w15:val="hidden"/>
        </w:sdtPr>
        <w:sdtContent>
          <w:r w:rsidR="00B86DBD" w:rsidRPr="001E47C7">
            <w:rPr>
              <w:lang w:bidi="fr-CA"/>
            </w:rPr>
            <w:t>Quels sont les frais à engager pour démarrer? Le tableau ci-dessous présente un échantillon des postes de dépenses permanents et ponctuels dont vous pourriez avoir besoin pour ouvrir votre entreprise. De nombreuses entreprises opèrent à crédit et n’encaissent d’argent qu’à terme. Il est important d’estimer quand la société commencera à encaisser de l’argent en faisant des hypothèses sur le nombre de mois de dépenses récurrentes, en plus des dépense</w:t>
          </w:r>
          <w:r w:rsidR="0050308A" w:rsidRPr="001E47C7">
            <w:rPr>
              <w:lang w:bidi="fr-CA"/>
            </w:rPr>
            <w:t>s</w:t>
          </w:r>
          <w:r w:rsidR="00B86DBD" w:rsidRPr="001E47C7">
            <w:rPr>
              <w:lang w:bidi="fr-CA"/>
            </w:rPr>
            <w:t xml:space="preserve"> ponctuelles, que vous devrez financer à partir de vos fonds propres ou d’un investissement initial. Vous trouverez en annexe un tableau vierge qui vous permettra de réaliser vos propres projections de coûts de démarrage.</w:t>
          </w:r>
        </w:sdtContent>
      </w:sdt>
    </w:p>
    <w:p w14:paraId="2E7C6DD8" w14:textId="77777777" w:rsidR="006A4307" w:rsidRPr="001E47C7" w:rsidRDefault="00000000" w:rsidP="00DF21FF">
      <w:pPr>
        <w:pStyle w:val="Numros"/>
        <w:numPr>
          <w:ilvl w:val="0"/>
          <w:numId w:val="45"/>
        </w:numPr>
      </w:pPr>
      <w:sdt>
        <w:sdtPr>
          <w:rPr>
            <w:rStyle w:val="lev"/>
          </w:rPr>
          <w:id w:val="1467315972"/>
          <w:placeholder>
            <w:docPart w:val="89DCB3D7840E244ABC04087A5C1024F4"/>
          </w:placeholder>
          <w:temporary/>
          <w:showingPlcHdr/>
          <w15:appearance w15:val="hidden"/>
        </w:sdtPr>
        <w:sdtContent>
          <w:r w:rsidR="00B86DBD" w:rsidRPr="001E47C7">
            <w:rPr>
              <w:rStyle w:val="lev"/>
              <w:lang w:bidi="fr-CA"/>
            </w:rPr>
            <w:t>Budget réel :</w:t>
          </w:r>
        </w:sdtContent>
      </w:sdt>
      <w:r w:rsidR="006A4307" w:rsidRPr="001E47C7">
        <w:rPr>
          <w:lang w:bidi="fr-CA"/>
        </w:rPr>
        <w:t xml:space="preserve"> </w:t>
      </w:r>
      <w:sdt>
        <w:sdtPr>
          <w:id w:val="830640066"/>
          <w:placeholder>
            <w:docPart w:val="155EBDF1FB41D347BF87A0C9EB959821"/>
          </w:placeholder>
          <w:temporary/>
          <w:showingPlcHdr/>
          <w15:appearance w15:val="hidden"/>
        </w:sdtPr>
        <w:sdtContent>
          <w:r w:rsidR="00B86DBD" w:rsidRPr="001E47C7">
            <w:rPr>
              <w:lang w:bidi="fr-CA"/>
            </w:rPr>
            <w:t>Que pouvez-vous dépenser? Si vous avez un peu d’espace dans votre budget, cette offre peut inclure le matériel ou le personnel de votre choix.</w:t>
          </w:r>
        </w:sdtContent>
      </w:sdt>
    </w:p>
    <w:p w14:paraId="768EC158" w14:textId="77777777" w:rsidR="006A4307" w:rsidRPr="001E47C7" w:rsidRDefault="00000000" w:rsidP="00DF21FF">
      <w:pPr>
        <w:pStyle w:val="Numros"/>
        <w:numPr>
          <w:ilvl w:val="0"/>
          <w:numId w:val="45"/>
        </w:numPr>
      </w:pPr>
      <w:sdt>
        <w:sdtPr>
          <w:rPr>
            <w:rStyle w:val="lev"/>
          </w:rPr>
          <w:id w:val="1685775716"/>
          <w:placeholder>
            <w:docPart w:val="CC6E3511BEF7C34685CA98BF431856CE"/>
          </w:placeholder>
          <w:temporary/>
          <w:showingPlcHdr/>
          <w15:appearance w15:val="hidden"/>
        </w:sdtPr>
        <w:sdtContent>
          <w:r w:rsidR="00B86DBD" w:rsidRPr="001E47C7">
            <w:rPr>
              <w:rStyle w:val="lev"/>
              <w:lang w:bidi="fr-CA"/>
            </w:rPr>
            <w:t>Résultats projetés :</w:t>
          </w:r>
        </w:sdtContent>
      </w:sdt>
      <w:r w:rsidR="006A4307" w:rsidRPr="001E47C7">
        <w:rPr>
          <w:lang w:bidi="fr-CA"/>
        </w:rPr>
        <w:t xml:space="preserve"> </w:t>
      </w:r>
      <w:sdt>
        <w:sdtPr>
          <w:id w:val="-2014600035"/>
          <w:placeholder>
            <w:docPart w:val="BD669BBD667F0D458F55FFB5D7EF9A41"/>
          </w:placeholder>
          <w:temporary/>
          <w:showingPlcHdr/>
          <w15:appearance w15:val="hidden"/>
        </w:sdtPr>
        <w:sdtContent>
          <w:r w:rsidR="00B86DBD" w:rsidRPr="001E47C7">
            <w:rPr>
              <w:lang w:bidi="fr-CA"/>
            </w:rPr>
            <w:t>Cela vous aide à déterminer où vous pouvez être mieux optimisé et où vous pouvez affecter vos bénéfices à des mises à niveau lorsque votre entreprise devient rentable.</w:t>
          </w:r>
        </w:sdtContent>
      </w:sdt>
    </w:p>
    <w:p w14:paraId="5D9C50EA" w14:textId="77777777" w:rsidR="006A4307" w:rsidRPr="001E47C7" w:rsidRDefault="00000000" w:rsidP="00DF21FF">
      <w:pPr>
        <w:pStyle w:val="Numros"/>
        <w:numPr>
          <w:ilvl w:val="0"/>
          <w:numId w:val="45"/>
        </w:numPr>
      </w:pPr>
      <w:sdt>
        <w:sdtPr>
          <w:rPr>
            <w:rStyle w:val="lev"/>
          </w:rPr>
          <w:id w:val="1984655436"/>
          <w:placeholder>
            <w:docPart w:val="1424188BCBD79D40BEC8AB8C1E00570C"/>
          </w:placeholder>
          <w:temporary/>
          <w:showingPlcHdr/>
          <w15:appearance w15:val="hidden"/>
        </w:sdtPr>
        <w:sdtContent>
          <w:r w:rsidR="00B86DBD" w:rsidRPr="001E47C7">
            <w:rPr>
              <w:rStyle w:val="lev"/>
              <w:lang w:bidi="fr-CA"/>
            </w:rPr>
            <w:t>Choisissez vos experts, la configuration financière et administrative, ainsi que les informations d’identification :</w:t>
          </w:r>
        </w:sdtContent>
      </w:sdt>
      <w:r w:rsidR="006A4307" w:rsidRPr="001E47C7">
        <w:rPr>
          <w:lang w:bidi="fr-CA"/>
        </w:rPr>
        <w:t xml:space="preserve"> </w:t>
      </w:r>
      <w:sdt>
        <w:sdtPr>
          <w:id w:val="-2147189143"/>
          <w:placeholder>
            <w:docPart w:val="D9CE8960E1FADC419FF185561979E218"/>
          </w:placeholder>
          <w:temporary/>
          <w:showingPlcHdr/>
          <w15:appearance w15:val="hidden"/>
        </w:sdtPr>
        <w:sdtContent>
          <w:r w:rsidR="00B86DBD" w:rsidRPr="001E47C7">
            <w:rPr>
              <w:lang w:bidi="fr-CA"/>
            </w:rPr>
            <w:t>Trois personnes sont très utiles pour vous guider dans le cadre de la configuration de vos exercices pratiques : votre comptable/conseiller, un conseiller juridique et un consultant de démarrage. Ces experts vous aideront à effectuer les tâches suivantes :</w:t>
          </w:r>
        </w:sdtContent>
      </w:sdt>
    </w:p>
    <w:sdt>
      <w:sdtPr>
        <w:id w:val="-2115499564"/>
        <w:placeholder>
          <w:docPart w:val="B24E1024D3A7E5448E8CC74BC883D490"/>
        </w:placeholder>
        <w:temporary/>
        <w:showingPlcHdr/>
        <w15:appearance w15:val="hidden"/>
      </w:sdtPr>
      <w:sdtContent>
        <w:p w14:paraId="50D91C44" w14:textId="77777777" w:rsidR="00B86DBD" w:rsidRPr="001E47C7" w:rsidRDefault="00B86DBD" w:rsidP="00DF21FF">
          <w:pPr>
            <w:pStyle w:val="Listenumros2"/>
            <w:numPr>
              <w:ilvl w:val="1"/>
              <w:numId w:val="45"/>
            </w:numPr>
          </w:pPr>
          <w:r w:rsidRPr="001E47C7">
            <w:rPr>
              <w:lang w:bidi="fr-CA"/>
            </w:rPr>
            <w:t>Assurer que vos titres de compétences de payeur sont correctement établis</w:t>
          </w:r>
        </w:p>
        <w:p w14:paraId="341E2ED3" w14:textId="77777777" w:rsidR="00B86DBD" w:rsidRPr="001E47C7" w:rsidRDefault="00B86DBD" w:rsidP="00DF21FF">
          <w:pPr>
            <w:pStyle w:val="Listenumros2"/>
            <w:numPr>
              <w:ilvl w:val="1"/>
              <w:numId w:val="45"/>
            </w:numPr>
          </w:pPr>
          <w:r w:rsidRPr="001E47C7">
            <w:rPr>
              <w:lang w:bidi="fr-CA"/>
            </w:rPr>
            <w:t>Configurer, planifier et vous aider à effectuer votre marketing</w:t>
          </w:r>
        </w:p>
        <w:p w14:paraId="04F7317E" w14:textId="77777777" w:rsidR="00B86DBD" w:rsidRPr="001E47C7" w:rsidRDefault="00B86DBD" w:rsidP="00DF21FF">
          <w:pPr>
            <w:pStyle w:val="Listenumros2"/>
            <w:numPr>
              <w:ilvl w:val="1"/>
              <w:numId w:val="45"/>
            </w:numPr>
          </w:pPr>
          <w:r w:rsidRPr="001E47C7">
            <w:rPr>
              <w:lang w:bidi="fr-CA"/>
            </w:rPr>
            <w:t>Servir de point de contact unique pour vous, les vendeurs et les responsables de projet</w:t>
          </w:r>
        </w:p>
        <w:p w14:paraId="1A326446" w14:textId="77777777" w:rsidR="00B86DBD" w:rsidRPr="001E47C7" w:rsidRDefault="00B86DBD" w:rsidP="00DF21FF">
          <w:pPr>
            <w:pStyle w:val="Listenumros2"/>
            <w:numPr>
              <w:ilvl w:val="1"/>
              <w:numId w:val="45"/>
            </w:numPr>
          </w:pPr>
          <w:r w:rsidRPr="001E47C7">
            <w:rPr>
              <w:lang w:bidi="fr-CA"/>
            </w:rPr>
            <w:t>Négocier avec les fournisseurs</w:t>
          </w:r>
        </w:p>
        <w:p w14:paraId="1A3D9F6F" w14:textId="77777777" w:rsidR="006A4307" w:rsidRPr="001E47C7" w:rsidRDefault="00B86DBD" w:rsidP="00DF21FF">
          <w:pPr>
            <w:pStyle w:val="Listenumros2"/>
            <w:numPr>
              <w:ilvl w:val="1"/>
              <w:numId w:val="45"/>
            </w:numPr>
          </w:pPr>
          <w:r w:rsidRPr="001E47C7">
            <w:rPr>
              <w:lang w:bidi="fr-CA"/>
            </w:rPr>
            <w:t>Embaucher et former le personnel</w:t>
          </w:r>
        </w:p>
      </w:sdtContent>
    </w:sdt>
    <w:p w14:paraId="491A1C2C" w14:textId="77777777" w:rsidR="00B86DBD" w:rsidRPr="001E47C7" w:rsidRDefault="00B86DBD">
      <w:pPr>
        <w:spacing w:after="160" w:line="259" w:lineRule="auto"/>
      </w:pPr>
      <w:r w:rsidRPr="001E47C7">
        <w:rPr>
          <w:lang w:bidi="fr-CA"/>
        </w:rPr>
        <w:br w:type="page"/>
      </w:r>
    </w:p>
    <w:tbl>
      <w:tblPr>
        <w:tblW w:w="5000" w:type="pct"/>
        <w:tblLayout w:type="fixed"/>
        <w:tblCellMar>
          <w:left w:w="115" w:type="dxa"/>
          <w:right w:w="115" w:type="dxa"/>
        </w:tblCellMar>
        <w:tblLook w:val="04A0" w:firstRow="1" w:lastRow="0" w:firstColumn="1" w:lastColumn="0" w:noHBand="0" w:noVBand="1"/>
      </w:tblPr>
      <w:tblGrid>
        <w:gridCol w:w="3681"/>
        <w:gridCol w:w="1554"/>
        <w:gridCol w:w="1053"/>
        <w:gridCol w:w="1140"/>
        <w:gridCol w:w="3028"/>
      </w:tblGrid>
      <w:tr w:rsidR="00194685" w:rsidRPr="001E47C7" w14:paraId="63F4FBE9" w14:textId="77777777" w:rsidTr="002562DB">
        <w:trPr>
          <w:trHeight w:val="144"/>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09B79C54" w14:textId="77777777" w:rsidR="00194685" w:rsidRPr="001E47C7" w:rsidRDefault="00000000" w:rsidP="005235DF">
            <w:pPr>
              <w:pStyle w:val="Titre2"/>
            </w:pPr>
            <w:sdt>
              <w:sdtPr>
                <w:id w:val="1049727615"/>
                <w:placeholder>
                  <w:docPart w:val="F94D76EE5FDF17499796E481DABAEC72"/>
                </w:placeholder>
                <w:temporary/>
                <w:showingPlcHdr/>
                <w15:appearance w15:val="hidden"/>
              </w:sdtPr>
              <w:sdtContent>
                <w:r w:rsidR="00F01696" w:rsidRPr="001E47C7">
                  <w:rPr>
                    <w:lang w:bidi="fr-CA"/>
                  </w:rPr>
                  <w:t>COÛTS DE DÉMARRAGE – CABINET MÉDICAL</w:t>
                </w:r>
              </w:sdtContent>
            </w:sdt>
          </w:p>
        </w:tc>
      </w:tr>
      <w:tr w:rsidR="00194685" w:rsidRPr="001E47C7" w14:paraId="26FABA41" w14:textId="77777777" w:rsidTr="002562DB">
        <w:trPr>
          <w:trHeight w:val="283"/>
          <w:tblHeader/>
        </w:trPr>
        <w:tc>
          <w:tcPr>
            <w:tcW w:w="3681" w:type="dxa"/>
            <w:tcBorders>
              <w:top w:val="nil"/>
              <w:left w:val="single" w:sz="4" w:space="0" w:color="404040"/>
              <w:bottom w:val="single" w:sz="4" w:space="0" w:color="404040"/>
              <w:right w:val="single" w:sz="4" w:space="0" w:color="404040"/>
            </w:tcBorders>
            <w:shd w:val="clear" w:color="000000" w:fill="E6E6E6"/>
            <w:vAlign w:val="center"/>
            <w:hideMark/>
          </w:tcPr>
          <w:p w14:paraId="4870F8BA" w14:textId="77777777" w:rsidR="00194685" w:rsidRPr="001E47C7" w:rsidRDefault="00000000" w:rsidP="005235DF">
            <w:pPr>
              <w:pStyle w:val="Titre3"/>
            </w:pPr>
            <w:sdt>
              <w:sdtPr>
                <w:id w:val="1057900699"/>
                <w:placeholder>
                  <w:docPart w:val="38A94C3F29A7844A8B76DC28A6B53B53"/>
                </w:placeholder>
                <w:temporary/>
                <w:showingPlcHdr/>
                <w15:appearance w15:val="hidden"/>
              </w:sdtPr>
              <w:sdtContent>
                <w:r w:rsidR="00F01696" w:rsidRPr="001E47C7">
                  <w:rPr>
                    <w:lang w:bidi="fr-CA"/>
                  </w:rPr>
                  <w:t>POSTES DE DÉPENSES</w:t>
                </w:r>
              </w:sdtContent>
            </w:sdt>
          </w:p>
        </w:tc>
        <w:tc>
          <w:tcPr>
            <w:tcW w:w="1554" w:type="dxa"/>
            <w:tcBorders>
              <w:top w:val="nil"/>
              <w:left w:val="nil"/>
              <w:bottom w:val="single" w:sz="4" w:space="0" w:color="404040"/>
              <w:right w:val="single" w:sz="4" w:space="0" w:color="404040"/>
            </w:tcBorders>
            <w:shd w:val="clear" w:color="000000" w:fill="E6E6E6"/>
            <w:noWrap/>
            <w:vAlign w:val="center"/>
            <w:hideMark/>
          </w:tcPr>
          <w:p w14:paraId="3102E4AB" w14:textId="77777777" w:rsidR="00194685" w:rsidRPr="001E47C7" w:rsidRDefault="00000000" w:rsidP="005235DF">
            <w:pPr>
              <w:pStyle w:val="Titre3"/>
            </w:pPr>
            <w:sdt>
              <w:sdtPr>
                <w:id w:val="1236584840"/>
                <w:placeholder>
                  <w:docPart w:val="5CB2078AA79C914C8DF377DD131C4174"/>
                </w:placeholder>
                <w:temporary/>
                <w:showingPlcHdr/>
                <w15:appearance w15:val="hidden"/>
              </w:sdtPr>
              <w:sdtContent>
                <w:r w:rsidR="00F01696" w:rsidRPr="001E47C7">
                  <w:rPr>
                    <w:lang w:bidi="fr-CA"/>
                  </w:rPr>
                  <w:t>DATE D’ÉCHÉANCE :</w:t>
                </w:r>
              </w:sdtContent>
            </w:sdt>
          </w:p>
        </w:tc>
        <w:tc>
          <w:tcPr>
            <w:tcW w:w="1053" w:type="dxa"/>
            <w:tcBorders>
              <w:top w:val="nil"/>
              <w:left w:val="nil"/>
              <w:bottom w:val="single" w:sz="4" w:space="0" w:color="404040"/>
              <w:right w:val="single" w:sz="4" w:space="0" w:color="404040"/>
            </w:tcBorders>
            <w:shd w:val="clear" w:color="000000" w:fill="E6E6E6"/>
            <w:noWrap/>
            <w:vAlign w:val="center"/>
            <w:hideMark/>
          </w:tcPr>
          <w:p w14:paraId="570B3994" w14:textId="77777777" w:rsidR="00194685" w:rsidRPr="001E47C7" w:rsidRDefault="00000000" w:rsidP="005235DF">
            <w:pPr>
              <w:pStyle w:val="Titre3"/>
            </w:pPr>
            <w:sdt>
              <w:sdtPr>
                <w:id w:val="-549389319"/>
                <w:placeholder>
                  <w:docPart w:val="F8FB6EBF3BB567498C77721510725A46"/>
                </w:placeholder>
                <w:temporary/>
                <w:showingPlcHdr/>
                <w15:appearance w15:val="hidden"/>
              </w:sdtPr>
              <w:sdtContent>
                <w:r w:rsidR="00F01696" w:rsidRPr="001E47C7">
                  <w:rPr>
                    <w:lang w:bidi="fr-CA"/>
                  </w:rPr>
                  <w:t>BUDGET</w:t>
                </w:r>
              </w:sdtContent>
            </w:sdt>
          </w:p>
        </w:tc>
        <w:tc>
          <w:tcPr>
            <w:tcW w:w="1140" w:type="dxa"/>
            <w:tcBorders>
              <w:top w:val="nil"/>
              <w:left w:val="nil"/>
              <w:bottom w:val="single" w:sz="4" w:space="0" w:color="404040"/>
              <w:right w:val="single" w:sz="4" w:space="0" w:color="404040"/>
            </w:tcBorders>
            <w:shd w:val="clear" w:color="000000" w:fill="E6E6E6"/>
            <w:noWrap/>
            <w:vAlign w:val="center"/>
            <w:hideMark/>
          </w:tcPr>
          <w:p w14:paraId="64ACCB37" w14:textId="77777777" w:rsidR="00194685" w:rsidRPr="001E47C7" w:rsidRDefault="00000000" w:rsidP="005235DF">
            <w:pPr>
              <w:pStyle w:val="Titre3"/>
            </w:pPr>
            <w:sdt>
              <w:sdtPr>
                <w:id w:val="-1156384141"/>
                <w:placeholder>
                  <w:docPart w:val="C28C5E76A283284DA505EF7392CC9F5F"/>
                </w:placeholder>
                <w:temporary/>
                <w:showingPlcHdr/>
                <w15:appearance w15:val="hidden"/>
              </w:sdtPr>
              <w:sdtContent>
                <w:r w:rsidR="00F01696" w:rsidRPr="001E47C7">
                  <w:rPr>
                    <w:lang w:bidi="fr-CA"/>
                  </w:rPr>
                  <w:t>RÉEL</w:t>
                </w:r>
              </w:sdtContent>
            </w:sdt>
          </w:p>
        </w:tc>
        <w:tc>
          <w:tcPr>
            <w:tcW w:w="3028" w:type="dxa"/>
            <w:tcBorders>
              <w:top w:val="nil"/>
              <w:left w:val="nil"/>
              <w:bottom w:val="single" w:sz="4" w:space="0" w:color="404040"/>
              <w:right w:val="single" w:sz="4" w:space="0" w:color="404040"/>
            </w:tcBorders>
            <w:shd w:val="clear" w:color="000000" w:fill="E6E6E6"/>
            <w:noWrap/>
            <w:vAlign w:val="center"/>
            <w:hideMark/>
          </w:tcPr>
          <w:p w14:paraId="53FCDEC3" w14:textId="77777777" w:rsidR="00194685" w:rsidRPr="001E47C7" w:rsidRDefault="00000000" w:rsidP="005235DF">
            <w:pPr>
              <w:pStyle w:val="Titre3"/>
            </w:pPr>
            <w:sdt>
              <w:sdtPr>
                <w:id w:val="1611781543"/>
                <w:placeholder>
                  <w:docPart w:val="557D975808B59046B34BF68141FAB3E3"/>
                </w:placeholder>
                <w:temporary/>
                <w:showingPlcHdr/>
                <w15:appearance w15:val="hidden"/>
              </w:sdtPr>
              <w:sdtContent>
                <w:r w:rsidR="00F01696" w:rsidRPr="001E47C7">
                  <w:rPr>
                    <w:lang w:bidi="fr-CA"/>
                  </w:rPr>
                  <w:t>SOUS/SOUS</w:t>
                </w:r>
              </w:sdtContent>
            </w:sdt>
          </w:p>
        </w:tc>
      </w:tr>
      <w:tr w:rsidR="00194685" w:rsidRPr="001E47C7" w14:paraId="46A0B332" w14:textId="77777777" w:rsidTr="002562DB">
        <w:trPr>
          <w:trHeight w:val="20"/>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7BC81A2A" w14:textId="77777777" w:rsidR="00194685" w:rsidRPr="001E47C7" w:rsidRDefault="00194685" w:rsidP="00425C02">
            <w:pPr>
              <w:pStyle w:val="Textedetableau"/>
              <w:rPr>
                <w:rFonts w:eastAsia="Times New Roman" w:cstheme="minorHAnsi"/>
                <w:bCs/>
                <w:color w:val="F2F2F2"/>
                <w:sz w:val="10"/>
                <w:szCs w:val="10"/>
              </w:rPr>
            </w:pPr>
            <w:r w:rsidRPr="001E47C7">
              <w:rPr>
                <w:rFonts w:eastAsia="Times New Roman" w:cstheme="minorHAnsi"/>
                <w:color w:val="F2F2F2"/>
                <w:sz w:val="10"/>
                <w:szCs w:val="10"/>
                <w:lang w:bidi="fr-CA"/>
              </w:rPr>
              <w:t> </w:t>
            </w:r>
          </w:p>
        </w:tc>
      </w:tr>
      <w:tr w:rsidR="00194685" w:rsidRPr="001E47C7" w14:paraId="5475196C"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E075B69" w14:textId="77777777" w:rsidR="00194685" w:rsidRPr="001E47C7" w:rsidRDefault="00000000" w:rsidP="005235DF">
            <w:pPr>
              <w:pStyle w:val="Titre3"/>
            </w:pPr>
            <w:sdt>
              <w:sdtPr>
                <w:id w:val="-710040555"/>
                <w:placeholder>
                  <w:docPart w:val="AA458E76A80FCC4D8C88B2A4A301C29A"/>
                </w:placeholder>
                <w:temporary/>
                <w:showingPlcHdr/>
                <w15:appearance w15:val="hidden"/>
              </w:sdtPr>
              <w:sdtContent>
                <w:r w:rsidR="00F01696" w:rsidRPr="001E47C7">
                  <w:rPr>
                    <w:lang w:bidi="fr-CA"/>
                  </w:rPr>
                  <w:t>ADMINISTRATION/GÉNÉRAL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B4A813F" w14:textId="77777777" w:rsidR="00194685" w:rsidRPr="001E47C7" w:rsidRDefault="00194685" w:rsidP="005235DF">
            <w:pPr>
              <w:pStyle w:val="Titre3"/>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44D06E9" w14:textId="77777777" w:rsidR="00194685" w:rsidRPr="001E47C7" w:rsidRDefault="00194685" w:rsidP="005235DF">
            <w:pPr>
              <w:pStyle w:val="Titre3"/>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A0ED4E2" w14:textId="77777777" w:rsidR="00194685" w:rsidRPr="001E47C7" w:rsidRDefault="00194685" w:rsidP="005235DF">
            <w:pPr>
              <w:pStyle w:val="Titre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609E3CD" w14:textId="77777777" w:rsidR="00194685" w:rsidRPr="001E47C7" w:rsidRDefault="00194685" w:rsidP="005235DF">
            <w:pPr>
              <w:pStyle w:val="Titre3"/>
            </w:pPr>
          </w:p>
        </w:tc>
      </w:tr>
      <w:tr w:rsidR="00194685" w:rsidRPr="001E47C7" w14:paraId="77CF5243"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B5D17EE" w14:textId="77777777" w:rsidR="00194685" w:rsidRPr="001E47C7" w:rsidRDefault="00000000" w:rsidP="005235DF">
            <w:pPr>
              <w:pStyle w:val="Textedetableau"/>
            </w:pPr>
            <w:sdt>
              <w:sdtPr>
                <w:id w:val="-1975138643"/>
                <w:placeholder>
                  <w:docPart w:val="BB8096F1C8D84742A53B3E0D2CDFC1D8"/>
                </w:placeholder>
                <w:temporary/>
                <w:showingPlcHdr/>
                <w15:appearance w15:val="hidden"/>
              </w:sdtPr>
              <w:sdtContent>
                <w:r w:rsidR="00F01696" w:rsidRPr="001E47C7">
                  <w:rPr>
                    <w:lang w:bidi="fr-CA"/>
                  </w:rPr>
                  <w:t>Licences/Journalisation</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D6BDB2E"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DC445C3" w14:textId="77777777" w:rsidR="00194685" w:rsidRPr="001E47C7" w:rsidRDefault="00000000" w:rsidP="005235DF">
            <w:pPr>
              <w:pStyle w:val="Textedetableau"/>
            </w:pPr>
            <w:sdt>
              <w:sdtPr>
                <w:id w:val="757490093"/>
                <w:placeholder>
                  <w:docPart w:val="8AED082A8692344C89FA7AD8ACA2627E"/>
                </w:placeholder>
                <w:temporary/>
                <w:showingPlcHdr/>
                <w15:appearance w15:val="hidden"/>
              </w:sdtPr>
              <w:sdtContent>
                <w:r w:rsidR="00C56DCA" w:rsidRPr="001E47C7">
                  <w:rPr>
                    <w:lang w:bidi="fr-CA"/>
                  </w:rPr>
                  <w:t>750 $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DB4F959"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2CE84F3" w14:textId="77777777" w:rsidR="00194685" w:rsidRPr="001E47C7" w:rsidRDefault="00194685" w:rsidP="005235DF">
            <w:pPr>
              <w:pStyle w:val="Textedetableau"/>
            </w:pPr>
          </w:p>
        </w:tc>
      </w:tr>
      <w:tr w:rsidR="00194685" w:rsidRPr="001E47C7" w14:paraId="1E28B074"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93DB6F" w14:textId="77777777" w:rsidR="00194685" w:rsidRPr="001E47C7" w:rsidRDefault="00000000" w:rsidP="005235DF">
            <w:pPr>
              <w:pStyle w:val="Textedetableau"/>
            </w:pPr>
            <w:sdt>
              <w:sdtPr>
                <w:id w:val="-1522314443"/>
                <w:placeholder>
                  <w:docPart w:val="6E4D65B025BC7646B0E891E8F7446245"/>
                </w:placeholder>
                <w:temporary/>
                <w:showingPlcHdr/>
                <w15:appearance w15:val="hidden"/>
              </w:sdtPr>
              <w:sdtContent>
                <w:r w:rsidR="00F01696" w:rsidRPr="001E47C7">
                  <w:rPr>
                    <w:lang w:bidi="fr-CA"/>
                  </w:rPr>
                  <w:t>Permis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E561E59"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38D6FAD3" w14:textId="77777777" w:rsidR="00194685" w:rsidRPr="001E47C7" w:rsidRDefault="00000000" w:rsidP="005235DF">
            <w:pPr>
              <w:pStyle w:val="Textedetableau"/>
            </w:pPr>
            <w:sdt>
              <w:sdtPr>
                <w:id w:val="424847022"/>
                <w:placeholder>
                  <w:docPart w:val="93971EB445193143AEB6C25626A8D469"/>
                </w:placeholder>
                <w:temporary/>
                <w:showingPlcHdr/>
                <w15:appearance w15:val="hidden"/>
              </w:sdtPr>
              <w:sdtContent>
                <w:r w:rsidR="007F3CE4" w:rsidRPr="001E47C7">
                  <w:rPr>
                    <w:lang w:bidi="fr-CA"/>
                  </w:rPr>
                  <w:t>1 500 $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2A6136DD"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E827753" w14:textId="77777777" w:rsidR="00194685" w:rsidRPr="001E47C7" w:rsidRDefault="00194685" w:rsidP="005235DF">
            <w:pPr>
              <w:pStyle w:val="Textedetableau"/>
            </w:pPr>
          </w:p>
        </w:tc>
      </w:tr>
      <w:tr w:rsidR="00194685" w:rsidRPr="001E47C7" w14:paraId="1B7C76EF"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A060B04" w14:textId="77777777" w:rsidR="00194685" w:rsidRPr="001E47C7" w:rsidRDefault="00000000" w:rsidP="005235DF">
            <w:pPr>
              <w:pStyle w:val="Textedetableau"/>
            </w:pPr>
            <w:sdt>
              <w:sdtPr>
                <w:id w:val="-391885353"/>
                <w:placeholder>
                  <w:docPart w:val="B4FC9E66E313B149855B4DEFCBE7829E"/>
                </w:placeholder>
                <w:temporary/>
                <w:showingPlcHdr/>
                <w15:appearance w15:val="hidden"/>
              </w:sdtPr>
              <w:sdtContent>
                <w:r w:rsidR="00F01696" w:rsidRPr="001E47C7">
                  <w:rPr>
                    <w:lang w:bidi="fr-CA"/>
                  </w:rPr>
                  <w:t>Assurance</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74E146C2"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0164640F" w14:textId="77777777" w:rsidR="00194685" w:rsidRPr="001E47C7" w:rsidRDefault="00000000" w:rsidP="005235DF">
            <w:pPr>
              <w:pStyle w:val="Textedetableau"/>
            </w:pPr>
            <w:sdt>
              <w:sdtPr>
                <w:id w:val="1066615970"/>
                <w:placeholder>
                  <w:docPart w:val="771EC4BDC5F8F44A8C2D6B23168931CF"/>
                </w:placeholder>
                <w:temporary/>
                <w:showingPlcHdr/>
                <w15:appearance w15:val="hidden"/>
              </w:sdtPr>
              <w:sdtContent>
                <w:r w:rsidR="007F3CE4" w:rsidRPr="001E47C7">
                  <w:rPr>
                    <w:lang w:bidi="fr-CA"/>
                  </w:rPr>
                  <w:t>3 400 $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35F565D"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B80E920" w14:textId="77777777" w:rsidR="00194685" w:rsidRPr="001E47C7" w:rsidRDefault="00194685" w:rsidP="005235DF">
            <w:pPr>
              <w:pStyle w:val="Textedetableau"/>
            </w:pPr>
          </w:p>
        </w:tc>
      </w:tr>
      <w:tr w:rsidR="00194685" w:rsidRPr="001E47C7" w14:paraId="7B402528"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EB5E42" w14:textId="77777777" w:rsidR="00194685" w:rsidRPr="001E47C7" w:rsidRDefault="00000000" w:rsidP="005235DF">
            <w:pPr>
              <w:pStyle w:val="Textedetableau"/>
            </w:pPr>
            <w:sdt>
              <w:sdtPr>
                <w:id w:val="380526849"/>
                <w:placeholder>
                  <w:docPart w:val="E6E2765F17255A409BCF0A58C6C8F8EF"/>
                </w:placeholder>
                <w:temporary/>
                <w:showingPlcHdr/>
                <w15:appearance w15:val="hidden"/>
              </w:sdtPr>
              <w:sdtContent>
                <w:r w:rsidR="00F01696" w:rsidRPr="001E47C7">
                  <w:rPr>
                    <w:lang w:bidi="fr-CA"/>
                  </w:rPr>
                  <w:t>Juridique</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308BBCA1"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7BD03E3B" w14:textId="77777777" w:rsidR="00194685" w:rsidRPr="001E47C7" w:rsidRDefault="00000000" w:rsidP="005235DF">
            <w:pPr>
              <w:pStyle w:val="Textedetableau"/>
            </w:pPr>
            <w:sdt>
              <w:sdtPr>
                <w:id w:val="-2138939474"/>
                <w:placeholder>
                  <w:docPart w:val="1F0C366EDBFDD24D99845ED771D0CA27"/>
                </w:placeholder>
                <w:temporary/>
                <w:showingPlcHdr/>
                <w15:appearance w15:val="hidden"/>
              </w:sdtPr>
              <w:sdtContent>
                <w:r w:rsidR="007F3CE4" w:rsidRPr="001E47C7">
                  <w:rPr>
                    <w:lang w:bidi="fr-CA"/>
                  </w:rPr>
                  <w:t>300 $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7EF06427"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73F1CC8" w14:textId="77777777" w:rsidR="00194685" w:rsidRPr="001E47C7" w:rsidRDefault="00194685" w:rsidP="005235DF">
            <w:pPr>
              <w:pStyle w:val="Textedetableau"/>
            </w:pPr>
          </w:p>
        </w:tc>
      </w:tr>
      <w:tr w:rsidR="00194685" w:rsidRPr="001E47C7" w14:paraId="1F76E4DF"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DE5D13" w14:textId="77777777" w:rsidR="00194685" w:rsidRPr="001E47C7" w:rsidRDefault="00000000" w:rsidP="005235DF">
            <w:pPr>
              <w:pStyle w:val="Textedetableau"/>
            </w:pPr>
            <w:sdt>
              <w:sdtPr>
                <w:id w:val="-2078270510"/>
                <w:placeholder>
                  <w:docPart w:val="619DACBA8CAE374C9361347F13BEFD78"/>
                </w:placeholder>
                <w:temporary/>
                <w:showingPlcHdr/>
                <w15:appearance w15:val="hidden"/>
              </w:sdtPr>
              <w:sdtContent>
                <w:r w:rsidR="00F01696" w:rsidRPr="001E47C7">
                  <w:rPr>
                    <w:lang w:bidi="fr-CA"/>
                  </w:rPr>
                  <w:t>Consultant professionnel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7BA59151"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9C4D474" w14:textId="77777777" w:rsidR="00194685" w:rsidRPr="001E47C7" w:rsidRDefault="00000000" w:rsidP="005235DF">
            <w:pPr>
              <w:pStyle w:val="Textedetableau"/>
            </w:pPr>
            <w:sdt>
              <w:sdtPr>
                <w:id w:val="-1481995169"/>
                <w:placeholder>
                  <w:docPart w:val="B908712595686D46813162C310B3D217"/>
                </w:placeholder>
                <w:temporary/>
                <w:showingPlcHdr/>
                <w15:appearance w15:val="hidden"/>
              </w:sdtPr>
              <w:sdtContent>
                <w:r w:rsidR="007F3CE4" w:rsidRPr="001E47C7">
                  <w:rPr>
                    <w:lang w:bidi="fr-CA"/>
                  </w:rPr>
                  <w:t>2 500 $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2F171BB7"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48F1073" w14:textId="77777777" w:rsidR="00194685" w:rsidRPr="001E47C7" w:rsidRDefault="00194685" w:rsidP="005235DF">
            <w:pPr>
              <w:pStyle w:val="Textedetableau"/>
            </w:pPr>
          </w:p>
        </w:tc>
      </w:tr>
      <w:tr w:rsidR="00194685" w:rsidRPr="001E47C7" w14:paraId="3D465322"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F36F15D" w14:textId="77777777" w:rsidR="00194685" w:rsidRPr="001E47C7" w:rsidRDefault="00000000" w:rsidP="005235DF">
            <w:pPr>
              <w:pStyle w:val="Textedetableau"/>
            </w:pPr>
            <w:sdt>
              <w:sdtPr>
                <w:id w:val="162369038"/>
                <w:placeholder>
                  <w:docPart w:val="725CE04484F8304B905ABDB32E5560A6"/>
                </w:placeholder>
                <w:temporary/>
                <w:showingPlcHdr/>
                <w15:appearance w15:val="hidden"/>
              </w:sdtPr>
              <w:sdtContent>
                <w:r w:rsidR="00F01696" w:rsidRPr="001E47C7">
                  <w:rPr>
                    <w:lang w:bidi="fr-CA"/>
                  </w:rPr>
                  <w:t>Formation</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69D65905"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5F2205A8" w14:textId="77777777" w:rsidR="00194685" w:rsidRPr="001E47C7" w:rsidRDefault="00000000" w:rsidP="005235DF">
            <w:pPr>
              <w:pStyle w:val="Textedetableau"/>
            </w:pPr>
            <w:sdt>
              <w:sdtPr>
                <w:id w:val="330414966"/>
                <w:placeholder>
                  <w:docPart w:val="8EC21B8D3F387947B7CFC75C0AE7E0A8"/>
                </w:placeholder>
                <w:temporary/>
                <w:showingPlcHdr/>
                <w15:appearance w15:val="hidden"/>
              </w:sdtPr>
              <w:sdtContent>
                <w:r w:rsidR="007F3CE4" w:rsidRPr="001E47C7">
                  <w:rPr>
                    <w:lang w:bidi="fr-CA"/>
                  </w:rPr>
                  <w:t>2 000 $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373FED00"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A73F337" w14:textId="77777777" w:rsidR="00194685" w:rsidRPr="001E47C7" w:rsidRDefault="00194685" w:rsidP="005235DF">
            <w:pPr>
              <w:pStyle w:val="Textedetableau"/>
            </w:pPr>
          </w:p>
        </w:tc>
      </w:tr>
      <w:tr w:rsidR="00194685" w:rsidRPr="001E47C7" w14:paraId="6F34B287"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F00423" w14:textId="77777777" w:rsidR="00194685" w:rsidRPr="001E47C7" w:rsidRDefault="00000000" w:rsidP="005235DF">
            <w:pPr>
              <w:pStyle w:val="Textedetableau"/>
            </w:pPr>
            <w:sdt>
              <w:sdtPr>
                <w:id w:val="-1302835532"/>
                <w:placeholder>
                  <w:docPart w:val="0E68B449C448874C8404950E75055861"/>
                </w:placeholder>
                <w:temporary/>
                <w:showingPlcHdr/>
                <w15:appearance w15:val="hidden"/>
              </w:sdtPr>
              <w:sdtContent>
                <w:r w:rsidR="00F01696" w:rsidRPr="001E47C7">
                  <w:rPr>
                    <w:lang w:bidi="fr-CA"/>
                  </w:rPr>
                  <w:t>Logiciel (général)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0BDB82D1"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7F364611" w14:textId="77777777" w:rsidR="00194685" w:rsidRPr="001E47C7" w:rsidRDefault="00000000" w:rsidP="005235DF">
            <w:pPr>
              <w:pStyle w:val="Textedetableau"/>
            </w:pPr>
            <w:sdt>
              <w:sdtPr>
                <w:id w:val="1142004821"/>
                <w:placeholder>
                  <w:docPart w:val="5CACA4D654A07749A98A45981B918B1C"/>
                </w:placeholder>
                <w:temporary/>
                <w:showingPlcHdr/>
                <w15:appearance w15:val="hidden"/>
              </w:sdtPr>
              <w:sdtContent>
                <w:r w:rsidR="007F3CE4" w:rsidRPr="001E47C7">
                  <w:rPr>
                    <w:lang w:bidi="fr-CA"/>
                  </w:rPr>
                  <w:t>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02AF894"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B8F3016" w14:textId="77777777" w:rsidR="00194685" w:rsidRPr="001E47C7" w:rsidRDefault="00194685" w:rsidP="005235DF">
            <w:pPr>
              <w:pStyle w:val="Textedetableau"/>
            </w:pPr>
          </w:p>
        </w:tc>
      </w:tr>
      <w:tr w:rsidR="00194685" w:rsidRPr="001E47C7" w14:paraId="10D49263"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3B1CCAB" w14:textId="77777777" w:rsidR="00194685" w:rsidRPr="001E47C7" w:rsidRDefault="00000000" w:rsidP="005235DF">
            <w:pPr>
              <w:pStyle w:val="Textedetableau"/>
            </w:pPr>
            <w:sdt>
              <w:sdtPr>
                <w:id w:val="-800452272"/>
                <w:placeholder>
                  <w:docPart w:val="D48A966EFCA5D54FBD28400AC2D7C028"/>
                </w:placeholder>
                <w:temporary/>
                <w:showingPlcHdr/>
                <w15:appearance w15:val="hidden"/>
              </w:sdtPr>
              <w:sdtContent>
                <w:r w:rsidR="00F01696" w:rsidRPr="001E47C7">
                  <w:rPr>
                    <w:lang w:bidi="fr-CA"/>
                  </w:rPr>
                  <w:t>Divers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67059E0D"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5D8D4212" w14:textId="77777777" w:rsidR="00194685" w:rsidRPr="001E47C7" w:rsidRDefault="00194685" w:rsidP="005235DF">
            <w:pPr>
              <w:pStyle w:val="Textedetableau"/>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F2C9538"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C652F4E" w14:textId="77777777" w:rsidR="00194685" w:rsidRPr="001E47C7" w:rsidRDefault="00194685" w:rsidP="005235DF">
            <w:pPr>
              <w:pStyle w:val="Textedetableau"/>
            </w:pPr>
          </w:p>
        </w:tc>
      </w:tr>
      <w:tr w:rsidR="00194685" w:rsidRPr="001E47C7" w14:paraId="58FFDB66"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600ABA4" w14:textId="77777777" w:rsidR="00194685" w:rsidRPr="001E47C7" w:rsidRDefault="00000000" w:rsidP="005235DF">
            <w:pPr>
              <w:pStyle w:val="Titre3"/>
            </w:pPr>
            <w:sdt>
              <w:sdtPr>
                <w:id w:val="-1612978012"/>
                <w:placeholder>
                  <w:docPart w:val="35EDD1F8A94F3048B537AFA1EA398E24"/>
                </w:placeholder>
                <w:temporary/>
                <w:showingPlcHdr/>
                <w15:appearance w15:val="hidden"/>
              </w:sdtPr>
              <w:sdtContent>
                <w:r w:rsidR="00C56DCA" w:rsidRPr="001E47C7">
                  <w:rPr>
                    <w:lang w:bidi="fr-CA"/>
                  </w:rPr>
                  <w:t>LOCAUX/BUREAU</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2C59DF4" w14:textId="77777777" w:rsidR="00194685" w:rsidRPr="001E47C7" w:rsidRDefault="00194685" w:rsidP="005235DF">
            <w:pPr>
              <w:pStyle w:val="Titre3"/>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2495849" w14:textId="77777777" w:rsidR="00194685" w:rsidRPr="001E47C7" w:rsidRDefault="00194685" w:rsidP="005235DF">
            <w:pPr>
              <w:pStyle w:val="Titre3"/>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22CC964E" w14:textId="77777777" w:rsidR="00194685" w:rsidRPr="001E47C7" w:rsidRDefault="00194685" w:rsidP="005235DF">
            <w:pPr>
              <w:pStyle w:val="Titre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1DAEE124" w14:textId="77777777" w:rsidR="00194685" w:rsidRPr="001E47C7" w:rsidRDefault="00194685" w:rsidP="005235DF">
            <w:pPr>
              <w:pStyle w:val="Titre3"/>
            </w:pPr>
          </w:p>
        </w:tc>
      </w:tr>
      <w:tr w:rsidR="00194685" w:rsidRPr="001E47C7" w14:paraId="556ACF29"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A90B02B" w14:textId="77777777" w:rsidR="00194685" w:rsidRPr="001E47C7" w:rsidRDefault="00000000" w:rsidP="005235DF">
            <w:pPr>
              <w:pStyle w:val="Textedetableau"/>
            </w:pPr>
            <w:sdt>
              <w:sdtPr>
                <w:id w:val="831956962"/>
                <w:placeholder>
                  <w:docPart w:val="7AD9586546D7194397C46D9B850E95A3"/>
                </w:placeholder>
                <w:temporary/>
                <w:showingPlcHdr/>
                <w15:appearance w15:val="hidden"/>
              </w:sdtPr>
              <w:sdtContent>
                <w:r w:rsidR="00F01696" w:rsidRPr="001E47C7">
                  <w:rPr>
                    <w:lang w:bidi="fr-CA"/>
                  </w:rPr>
                  <w:t>Location/leasing des locaux</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4BC352D6"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F4DC731" w14:textId="77777777" w:rsidR="00194685" w:rsidRPr="001E47C7" w:rsidRDefault="00000000" w:rsidP="005235DF">
            <w:pPr>
              <w:pStyle w:val="Textedetableau"/>
            </w:pPr>
            <w:sdt>
              <w:sdtPr>
                <w:id w:val="-1319956303"/>
                <w:placeholder>
                  <w:docPart w:val="E3DB037FD4FA4C448A365E3DCA4BA6D3"/>
                </w:placeholder>
                <w:temporary/>
                <w:showingPlcHdr/>
                <w15:appearance w15:val="hidden"/>
              </w:sdtPr>
              <w:sdtContent>
                <w:r w:rsidR="007F3CE4" w:rsidRPr="001E47C7">
                  <w:rPr>
                    <w:lang w:bidi="fr-CA"/>
                  </w:rPr>
                  <w:t>50 000 $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5DF686A"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6B5542A" w14:textId="77777777" w:rsidR="00194685" w:rsidRPr="001E47C7" w:rsidRDefault="00194685" w:rsidP="005235DF">
            <w:pPr>
              <w:pStyle w:val="Textedetableau"/>
            </w:pPr>
          </w:p>
        </w:tc>
      </w:tr>
      <w:tr w:rsidR="00194685" w:rsidRPr="001E47C7" w14:paraId="33187A6E"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9A340E" w14:textId="77777777" w:rsidR="00194685" w:rsidRPr="001E47C7" w:rsidRDefault="00000000" w:rsidP="005235DF">
            <w:pPr>
              <w:pStyle w:val="Textedetableau"/>
            </w:pPr>
            <w:sdt>
              <w:sdtPr>
                <w:id w:val="-1868669234"/>
                <w:placeholder>
                  <w:docPart w:val="7A2D80704EE4FF46AC17A51E8464DE25"/>
                </w:placeholder>
                <w:temporary/>
                <w:showingPlcHdr/>
                <w15:appearance w15:val="hidden"/>
              </w:sdtPr>
              <w:sdtContent>
                <w:r w:rsidR="00F01696" w:rsidRPr="001E47C7">
                  <w:rPr>
                    <w:lang w:bidi="fr-CA"/>
                  </w:rPr>
                  <w:t>Charges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FCBE6F6"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C68382B" w14:textId="77777777" w:rsidR="00194685" w:rsidRPr="001E47C7" w:rsidRDefault="00000000" w:rsidP="005235DF">
            <w:pPr>
              <w:pStyle w:val="Textedetableau"/>
            </w:pPr>
            <w:sdt>
              <w:sdtPr>
                <w:id w:val="-1162532783"/>
                <w:placeholder>
                  <w:docPart w:val="2E91185372F58340A1F088DD65E49B90"/>
                </w:placeholder>
                <w:temporary/>
                <w:showingPlcHdr/>
                <w15:appearance w15:val="hidden"/>
              </w:sdtPr>
              <w:sdtContent>
                <w:r w:rsidR="007F3CE4" w:rsidRPr="001E47C7">
                  <w:rPr>
                    <w:lang w:bidi="fr-CA"/>
                  </w:rPr>
                  <w:t>2 500 $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753FAA6D"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67A0B83" w14:textId="77777777" w:rsidR="00194685" w:rsidRPr="001E47C7" w:rsidRDefault="00194685" w:rsidP="005235DF">
            <w:pPr>
              <w:pStyle w:val="Textedetableau"/>
            </w:pPr>
          </w:p>
        </w:tc>
      </w:tr>
      <w:tr w:rsidR="00194685" w:rsidRPr="001E47C7" w14:paraId="4FD65CFD"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1D9FA2" w14:textId="77777777" w:rsidR="00194685" w:rsidRPr="001E47C7" w:rsidRDefault="00000000" w:rsidP="005235DF">
            <w:pPr>
              <w:pStyle w:val="Textedetableau"/>
            </w:pPr>
            <w:sdt>
              <w:sdtPr>
                <w:id w:val="-865145019"/>
                <w:placeholder>
                  <w:docPart w:val="B992B18E5F66594DBF9A4C0FDCA7892B"/>
                </w:placeholder>
                <w:temporary/>
                <w:showingPlcHdr/>
                <w15:appearance w15:val="hidden"/>
              </w:sdtPr>
              <w:sdtContent>
                <w:r w:rsidR="00F01696" w:rsidRPr="001E47C7">
                  <w:rPr>
                    <w:lang w:bidi="fr-CA"/>
                  </w:rPr>
                  <w:t>Installation du téléphone &amp; coût annuel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0481E33F"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05F78FC1" w14:textId="77777777" w:rsidR="00194685" w:rsidRPr="001E47C7" w:rsidRDefault="00000000" w:rsidP="005235DF">
            <w:pPr>
              <w:pStyle w:val="Textedetableau"/>
            </w:pPr>
            <w:sdt>
              <w:sdtPr>
                <w:id w:val="-2018755341"/>
                <w:placeholder>
                  <w:docPart w:val="08165F50AA300F408C54A24F2650D6D6"/>
                </w:placeholder>
                <w:temporary/>
                <w:showingPlcHdr/>
                <w15:appearance w15:val="hidden"/>
              </w:sdtPr>
              <w:sdtContent>
                <w:r w:rsidR="007F3CE4" w:rsidRPr="001E47C7">
                  <w:rPr>
                    <w:lang w:bidi="fr-CA"/>
                  </w:rPr>
                  <w:t>410 $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5528482"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9B214D7" w14:textId="77777777" w:rsidR="00194685" w:rsidRPr="001E47C7" w:rsidRDefault="00194685" w:rsidP="005235DF">
            <w:pPr>
              <w:pStyle w:val="Textedetableau"/>
            </w:pPr>
          </w:p>
        </w:tc>
      </w:tr>
      <w:tr w:rsidR="00194685" w:rsidRPr="001E47C7" w14:paraId="513AEB99"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BA2A6D" w14:textId="77777777" w:rsidR="00194685" w:rsidRPr="001E47C7" w:rsidRDefault="00000000" w:rsidP="005235DF">
            <w:pPr>
              <w:pStyle w:val="Textedetableau"/>
            </w:pPr>
            <w:sdt>
              <w:sdtPr>
                <w:id w:val="1094362635"/>
                <w:placeholder>
                  <w:docPart w:val="CAEE56517090EE4CB33CFEB71C08113B"/>
                </w:placeholder>
                <w:temporary/>
                <w:showingPlcHdr/>
                <w15:appearance w15:val="hidden"/>
              </w:sdtPr>
              <w:sdtContent>
                <w:r w:rsidR="00F01696" w:rsidRPr="001E47C7">
                  <w:rPr>
                    <w:lang w:bidi="fr-CA"/>
                  </w:rPr>
                  <w:t>Mobilier</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9FA939B"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3CFD6C76" w14:textId="77777777" w:rsidR="00194685" w:rsidRPr="001E47C7" w:rsidRDefault="00000000" w:rsidP="005235DF">
            <w:pPr>
              <w:pStyle w:val="Textedetableau"/>
            </w:pPr>
            <w:sdt>
              <w:sdtPr>
                <w:id w:val="197123134"/>
                <w:placeholder>
                  <w:docPart w:val="F2767263C9D6B642B7ECB6D6F5DCD5F0"/>
                </w:placeholder>
                <w:temporary/>
                <w:showingPlcHdr/>
                <w15:appearance w15:val="hidden"/>
              </w:sdtPr>
              <w:sdtContent>
                <w:r w:rsidR="007F3CE4" w:rsidRPr="001E47C7">
                  <w:rPr>
                    <w:lang w:bidi="fr-CA"/>
                  </w:rPr>
                  <w:t>15 000 $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136CBD3"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0E363925" w14:textId="77777777" w:rsidR="00194685" w:rsidRPr="001E47C7" w:rsidRDefault="00194685" w:rsidP="005235DF">
            <w:pPr>
              <w:pStyle w:val="Textedetableau"/>
            </w:pPr>
          </w:p>
        </w:tc>
      </w:tr>
      <w:tr w:rsidR="00194685" w:rsidRPr="001E47C7" w14:paraId="1FDB790D"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C6D3E66" w14:textId="77777777" w:rsidR="00194685" w:rsidRPr="001E47C7" w:rsidRDefault="00000000" w:rsidP="005235DF">
            <w:pPr>
              <w:pStyle w:val="Textedetableau"/>
            </w:pPr>
            <w:sdt>
              <w:sdtPr>
                <w:id w:val="1183476072"/>
                <w:placeholder>
                  <w:docPart w:val="CA8AE2B14A1FB943B55D6DAC64E8B587"/>
                </w:placeholder>
                <w:temporary/>
                <w:showingPlcHdr/>
                <w15:appearance w15:val="hidden"/>
              </w:sdtPr>
              <w:sdtContent>
                <w:r w:rsidR="00F01696" w:rsidRPr="001E47C7">
                  <w:rPr>
                    <w:lang w:bidi="fr-CA"/>
                  </w:rPr>
                  <w:t>Équipement médical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65FFA585"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B7DD0AF" w14:textId="77777777" w:rsidR="00194685" w:rsidRPr="001E47C7" w:rsidRDefault="00000000" w:rsidP="005235DF">
            <w:pPr>
              <w:pStyle w:val="Textedetableau"/>
            </w:pPr>
            <w:sdt>
              <w:sdtPr>
                <w:id w:val="2113700942"/>
                <w:placeholder>
                  <w:docPart w:val="D9C5F60C561A30448D748B5827FB9D0E"/>
                </w:placeholder>
                <w:temporary/>
                <w:showingPlcHdr/>
                <w15:appearance w15:val="hidden"/>
              </w:sdtPr>
              <w:sdtContent>
                <w:r w:rsidR="007F3CE4" w:rsidRPr="001E47C7">
                  <w:rPr>
                    <w:lang w:bidi="fr-CA"/>
                  </w:rPr>
                  <w:t>150 000 $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44BB9C98"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C7356F2" w14:textId="77777777" w:rsidR="00194685" w:rsidRPr="001E47C7" w:rsidRDefault="00194685" w:rsidP="005235DF">
            <w:pPr>
              <w:pStyle w:val="Textedetableau"/>
            </w:pPr>
          </w:p>
        </w:tc>
      </w:tr>
      <w:tr w:rsidR="00194685" w:rsidRPr="001E47C7" w14:paraId="75D53A30"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BFBA5E" w14:textId="77777777" w:rsidR="00194685" w:rsidRPr="001E47C7" w:rsidRDefault="00000000" w:rsidP="005235DF">
            <w:pPr>
              <w:pStyle w:val="Textedetableau"/>
            </w:pPr>
            <w:sdt>
              <w:sdtPr>
                <w:id w:val="279464267"/>
                <w:placeholder>
                  <w:docPart w:val="52E83D9AC640B84D8C8CD09C17408625"/>
                </w:placeholder>
                <w:temporary/>
                <w:showingPlcHdr/>
                <w15:appearance w15:val="hidden"/>
              </w:sdtPr>
              <w:sdtContent>
                <w:r w:rsidR="00F01696" w:rsidRPr="001E47C7">
                  <w:rPr>
                    <w:lang w:bidi="fr-CA"/>
                  </w:rPr>
                  <w:t>Matériel</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735D8F66"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753216E" w14:textId="77777777" w:rsidR="00194685" w:rsidRPr="001E47C7" w:rsidRDefault="00000000" w:rsidP="005235DF">
            <w:pPr>
              <w:pStyle w:val="Textedetableau"/>
            </w:pPr>
            <w:sdt>
              <w:sdtPr>
                <w:id w:val="-103816551"/>
                <w:placeholder>
                  <w:docPart w:val="5DB97D726B0325478FBC080BCDAE479A"/>
                </w:placeholder>
                <w:temporary/>
                <w:showingPlcHdr/>
                <w15:appearance w15:val="hidden"/>
              </w:sdtPr>
              <w:sdtContent>
                <w:r w:rsidR="007F3CE4" w:rsidRPr="001E47C7">
                  <w:rPr>
                    <w:lang w:bidi="fr-CA"/>
                  </w:rPr>
                  <w:t>10 000 $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7B367005"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27461B4" w14:textId="77777777" w:rsidR="00194685" w:rsidRPr="001E47C7" w:rsidRDefault="00194685" w:rsidP="005235DF">
            <w:pPr>
              <w:pStyle w:val="Textedetableau"/>
            </w:pPr>
          </w:p>
        </w:tc>
      </w:tr>
      <w:tr w:rsidR="00194685" w:rsidRPr="001E47C7" w14:paraId="49E3FEC7"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2630C3" w14:textId="77777777" w:rsidR="00194685" w:rsidRPr="001E47C7" w:rsidRDefault="00000000" w:rsidP="005235DF">
            <w:pPr>
              <w:pStyle w:val="Textedetableau"/>
            </w:pPr>
            <w:sdt>
              <w:sdtPr>
                <w:id w:val="-19015575"/>
                <w:placeholder>
                  <w:docPart w:val="C039FA35BB92AF4997D422118A571616"/>
                </w:placeholder>
                <w:temporary/>
                <w:showingPlcHdr/>
                <w15:appearance w15:val="hidden"/>
              </w:sdtPr>
              <w:sdtContent>
                <w:r w:rsidR="00F01696" w:rsidRPr="001E47C7">
                  <w:rPr>
                    <w:lang w:bidi="fr-CA"/>
                  </w:rPr>
                  <w:t>Logiciel (CRM, imagerie, etc.)</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4295CEB"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1DE6010" w14:textId="77777777" w:rsidR="00194685" w:rsidRPr="001E47C7" w:rsidRDefault="00000000" w:rsidP="005235DF">
            <w:pPr>
              <w:pStyle w:val="Textedetableau"/>
            </w:pPr>
            <w:sdt>
              <w:sdtPr>
                <w:id w:val="-1758596210"/>
                <w:placeholder>
                  <w:docPart w:val="BCA03DB79297BE4FB12CF5439EDF83F4"/>
                </w:placeholder>
                <w:temporary/>
                <w:showingPlcHdr/>
                <w15:appearance w15:val="hidden"/>
              </w:sdtPr>
              <w:sdtContent>
                <w:r w:rsidR="007F3CE4" w:rsidRPr="001E47C7">
                  <w:rPr>
                    <w:lang w:bidi="fr-CA"/>
                  </w:rPr>
                  <w:t>7 000 $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2B182499"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840D2CE" w14:textId="77777777" w:rsidR="00194685" w:rsidRPr="001E47C7" w:rsidRDefault="00194685" w:rsidP="005235DF">
            <w:pPr>
              <w:pStyle w:val="Textedetableau"/>
            </w:pPr>
          </w:p>
        </w:tc>
      </w:tr>
      <w:tr w:rsidR="00194685" w:rsidRPr="001E47C7" w14:paraId="64EDD31B"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AB1FF3E" w14:textId="77777777" w:rsidR="00194685" w:rsidRPr="001E47C7" w:rsidRDefault="00000000" w:rsidP="005235DF">
            <w:pPr>
              <w:pStyle w:val="Textedetableau"/>
            </w:pPr>
            <w:sdt>
              <w:sdtPr>
                <w:id w:val="726960735"/>
                <w:placeholder>
                  <w:docPart w:val="C45C0046D8247048BC061D76FDE49287"/>
                </w:placeholder>
                <w:temporary/>
                <w:showingPlcHdr/>
                <w15:appearance w15:val="hidden"/>
              </w:sdtPr>
              <w:sdtContent>
                <w:r w:rsidR="00F01696" w:rsidRPr="001E47C7">
                  <w:rPr>
                    <w:lang w:bidi="fr-CA"/>
                  </w:rPr>
                  <w:t>Frais d’installation</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999DD65"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0ECF2670" w14:textId="77777777" w:rsidR="00194685" w:rsidRPr="001E47C7" w:rsidRDefault="00000000" w:rsidP="005235DF">
            <w:pPr>
              <w:pStyle w:val="Textedetableau"/>
            </w:pPr>
            <w:sdt>
              <w:sdtPr>
                <w:id w:val="-1525089962"/>
                <w:placeholder>
                  <w:docPart w:val="88501431FAD76E46BAE2F9B24DE076FC"/>
                </w:placeholder>
                <w:temporary/>
                <w:showingPlcHdr/>
                <w15:appearance w15:val="hidden"/>
              </w:sdtPr>
              <w:sdtContent>
                <w:r w:rsidR="00C56DC6" w:rsidRPr="001E47C7">
                  <w:rPr>
                    <w:lang w:bidi="fr-CA"/>
                  </w:rPr>
                  <w:t>5 000 $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3C0259C0"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139E408" w14:textId="77777777" w:rsidR="00194685" w:rsidRPr="001E47C7" w:rsidRDefault="00194685" w:rsidP="005235DF">
            <w:pPr>
              <w:pStyle w:val="Textedetableau"/>
            </w:pPr>
          </w:p>
        </w:tc>
      </w:tr>
      <w:tr w:rsidR="00194685" w:rsidRPr="001E47C7" w14:paraId="44266EA8"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2C8A899" w14:textId="77777777" w:rsidR="00194685" w:rsidRPr="001E47C7" w:rsidRDefault="00000000" w:rsidP="005235DF">
            <w:pPr>
              <w:pStyle w:val="Textedetableau"/>
            </w:pPr>
            <w:sdt>
              <w:sdtPr>
                <w:id w:val="1398782311"/>
                <w:placeholder>
                  <w:docPart w:val="69927EBDB1A13549B3A63815DD96BDE8"/>
                </w:placeholder>
                <w:temporary/>
                <w:showingPlcHdr/>
                <w15:appearance w15:val="hidden"/>
              </w:sdtPr>
              <w:sdtContent>
                <w:r w:rsidR="00F01696" w:rsidRPr="001E47C7">
                  <w:rPr>
                    <w:lang w:bidi="fr-CA"/>
                  </w:rPr>
                  <w:t>Inventaire initial (produits pharmaceutiques)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36F8BDBD"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7F93D26C" w14:textId="77777777" w:rsidR="00194685" w:rsidRPr="001E47C7" w:rsidRDefault="00000000" w:rsidP="005235DF">
            <w:pPr>
              <w:pStyle w:val="Textedetableau"/>
            </w:pPr>
            <w:sdt>
              <w:sdtPr>
                <w:id w:val="1150249782"/>
                <w:placeholder>
                  <w:docPart w:val="8CAD063BB252904DB21EACA5C234E575"/>
                </w:placeholder>
                <w:temporary/>
                <w:showingPlcHdr/>
                <w15:appearance w15:val="hidden"/>
              </w:sdtPr>
              <w:sdtContent>
                <w:r w:rsidR="00C56DC6" w:rsidRPr="001E47C7">
                  <w:rPr>
                    <w:lang w:bidi="fr-CA"/>
                  </w:rPr>
                  <w:t>100 000 $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4FC8679"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6BFB8EE" w14:textId="77777777" w:rsidR="00194685" w:rsidRPr="001E47C7" w:rsidRDefault="00194685" w:rsidP="005235DF">
            <w:pPr>
              <w:pStyle w:val="Textedetableau"/>
            </w:pPr>
          </w:p>
        </w:tc>
      </w:tr>
      <w:tr w:rsidR="00194685" w:rsidRPr="001E47C7" w14:paraId="196D81AF"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7007F6" w14:textId="77777777" w:rsidR="00194685" w:rsidRPr="001E47C7" w:rsidRDefault="00000000" w:rsidP="005235DF">
            <w:pPr>
              <w:pStyle w:val="Textedetableau"/>
            </w:pPr>
            <w:sdt>
              <w:sdtPr>
                <w:id w:val="536163934"/>
                <w:placeholder>
                  <w:docPart w:val="709574067F1E264686C0CB50F063212D"/>
                </w:placeholder>
                <w:temporary/>
                <w:showingPlcHdr/>
                <w15:appearance w15:val="hidden"/>
              </w:sdtPr>
              <w:sdtContent>
                <w:r w:rsidR="00F01696" w:rsidRPr="001E47C7">
                  <w:rPr>
                    <w:lang w:bidi="fr-CA"/>
                  </w:rPr>
                  <w:t>Fournitures d’infirmier.ère (gants, etc.)</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1EE358C"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7A88F2C7" w14:textId="77777777" w:rsidR="00194685" w:rsidRPr="001E47C7" w:rsidRDefault="00000000" w:rsidP="005235DF">
            <w:pPr>
              <w:pStyle w:val="Textedetableau"/>
            </w:pPr>
            <w:sdt>
              <w:sdtPr>
                <w:id w:val="1583789917"/>
                <w:placeholder>
                  <w:docPart w:val="FE6D3B2CF534D147BD87C30D721FABAA"/>
                </w:placeholder>
                <w:temporary/>
                <w:showingPlcHdr/>
                <w15:appearance w15:val="hidden"/>
              </w:sdtPr>
              <w:sdtContent>
                <w:r w:rsidR="00C56DC6" w:rsidRPr="001E47C7">
                  <w:rPr>
                    <w:lang w:bidi="fr-CA"/>
                  </w:rPr>
                  <w:t>5 000 $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72D6C1F6"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3DBFC5E" w14:textId="77777777" w:rsidR="00194685" w:rsidRPr="001E47C7" w:rsidRDefault="00194685" w:rsidP="005235DF">
            <w:pPr>
              <w:pStyle w:val="Textedetableau"/>
            </w:pPr>
          </w:p>
        </w:tc>
      </w:tr>
      <w:tr w:rsidR="00194685" w:rsidRPr="001E47C7" w14:paraId="2CDBBFB1"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14E0C2" w14:textId="77777777" w:rsidR="00194685" w:rsidRPr="001E47C7" w:rsidRDefault="00000000" w:rsidP="005235DF">
            <w:pPr>
              <w:pStyle w:val="Textedetableau"/>
            </w:pPr>
            <w:sdt>
              <w:sdtPr>
                <w:id w:val="762180339"/>
                <w:placeholder>
                  <w:docPart w:val="35A9B9B62007AE4280D60D50EB65F35A"/>
                </w:placeholder>
                <w:temporary/>
                <w:showingPlcHdr/>
                <w15:appearance w15:val="hidden"/>
              </w:sdtPr>
              <w:sdtContent>
                <w:r w:rsidR="00F01696" w:rsidRPr="001E47C7">
                  <w:rPr>
                    <w:lang w:bidi="fr-CA"/>
                  </w:rPr>
                  <w:t>Divers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50FF1F35"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65D1EF3" w14:textId="77777777" w:rsidR="00194685" w:rsidRPr="001E47C7" w:rsidRDefault="00000000" w:rsidP="005235DF">
            <w:pPr>
              <w:pStyle w:val="Textedetableau"/>
            </w:pPr>
            <w:sdt>
              <w:sdtPr>
                <w:id w:val="996231504"/>
                <w:placeholder>
                  <w:docPart w:val="52702D0252F84247BC8D886BF33D14F8"/>
                </w:placeholder>
                <w:temporary/>
                <w:showingPlcHdr/>
                <w15:appearance w15:val="hidden"/>
              </w:sdtPr>
              <w:sdtContent>
                <w:r w:rsidR="00C56DC6" w:rsidRPr="001E47C7">
                  <w:rPr>
                    <w:lang w:bidi="fr-CA"/>
                  </w:rPr>
                  <w:t>10 000 $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1D79434B"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017671E" w14:textId="77777777" w:rsidR="00194685" w:rsidRPr="001E47C7" w:rsidRDefault="00194685" w:rsidP="005235DF">
            <w:pPr>
              <w:pStyle w:val="Textedetableau"/>
            </w:pPr>
          </w:p>
        </w:tc>
      </w:tr>
      <w:tr w:rsidR="00194685" w:rsidRPr="001E47C7" w14:paraId="73232D5C"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555C252" w14:textId="77777777" w:rsidR="00194685" w:rsidRPr="001E47C7" w:rsidRDefault="00000000" w:rsidP="005235DF">
            <w:pPr>
              <w:pStyle w:val="Titre3"/>
            </w:pPr>
            <w:sdt>
              <w:sdtPr>
                <w:id w:val="910825165"/>
                <w:placeholder>
                  <w:docPart w:val="7B8D472F3761464591625D75F3E04858"/>
                </w:placeholder>
                <w:temporary/>
                <w:showingPlcHdr/>
                <w15:appearance w15:val="hidden"/>
              </w:sdtPr>
              <w:sdtContent>
                <w:r w:rsidR="00C56DCA" w:rsidRPr="001E47C7">
                  <w:rPr>
                    <w:lang w:bidi="fr-CA"/>
                  </w:rPr>
                  <w:t>MARKETING</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460C6F2C" w14:textId="77777777" w:rsidR="00194685" w:rsidRPr="001E47C7" w:rsidRDefault="00194685" w:rsidP="005235DF">
            <w:pPr>
              <w:pStyle w:val="Titre3"/>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611CB57" w14:textId="77777777" w:rsidR="00194685" w:rsidRPr="001E47C7" w:rsidRDefault="00194685" w:rsidP="005235DF">
            <w:pPr>
              <w:pStyle w:val="Titre3"/>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53B2B912" w14:textId="77777777" w:rsidR="00194685" w:rsidRPr="001E47C7" w:rsidRDefault="00194685" w:rsidP="005235DF">
            <w:pPr>
              <w:pStyle w:val="Titre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0A72DA08" w14:textId="77777777" w:rsidR="00194685" w:rsidRPr="001E47C7" w:rsidRDefault="00194685" w:rsidP="005235DF">
            <w:pPr>
              <w:pStyle w:val="Titre3"/>
            </w:pPr>
          </w:p>
        </w:tc>
      </w:tr>
      <w:tr w:rsidR="00194685" w:rsidRPr="001E47C7" w14:paraId="5CEDE3CD"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7901510" w14:textId="77777777" w:rsidR="00194685" w:rsidRPr="001E47C7" w:rsidRDefault="00000000" w:rsidP="005235DF">
            <w:pPr>
              <w:pStyle w:val="Textedetableau"/>
            </w:pPr>
            <w:sdt>
              <w:sdtPr>
                <w:id w:val="1477098368"/>
                <w:placeholder>
                  <w:docPart w:val="D91C23E34A526649AAFA5ADA131CB50B"/>
                </w:placeholder>
                <w:temporary/>
                <w:showingPlcHdr/>
                <w15:appearance w15:val="hidden"/>
              </w:sdtPr>
              <w:sdtContent>
                <w:r w:rsidR="00F01696" w:rsidRPr="001E47C7">
                  <w:rPr>
                    <w:lang w:bidi="fr-CA"/>
                  </w:rPr>
                  <w:t>Logo, personnalisation, site Web</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5D84DD5A"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4D2CBE08" w14:textId="77777777" w:rsidR="00194685" w:rsidRPr="001E47C7" w:rsidRDefault="00000000" w:rsidP="005235DF">
            <w:pPr>
              <w:pStyle w:val="Textedetableau"/>
            </w:pPr>
            <w:sdt>
              <w:sdtPr>
                <w:id w:val="-435292809"/>
                <w:placeholder>
                  <w:docPart w:val="866B9219EE10CC40837B42F8248F4241"/>
                </w:placeholder>
                <w:temporary/>
                <w:showingPlcHdr/>
                <w15:appearance w15:val="hidden"/>
              </w:sdtPr>
              <w:sdtContent>
                <w:r w:rsidR="00C56DC6" w:rsidRPr="001E47C7">
                  <w:rPr>
                    <w:lang w:bidi="fr-CA"/>
                  </w:rPr>
                  <w:t>1 200 $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488307CE"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5CF4DF0" w14:textId="77777777" w:rsidR="00194685" w:rsidRPr="001E47C7" w:rsidRDefault="00194685" w:rsidP="005235DF">
            <w:pPr>
              <w:pStyle w:val="Textedetableau"/>
            </w:pPr>
          </w:p>
        </w:tc>
      </w:tr>
      <w:tr w:rsidR="00194685" w:rsidRPr="001E47C7" w14:paraId="60B6A836"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D4913BA" w14:textId="77777777" w:rsidR="00194685" w:rsidRPr="001E47C7" w:rsidRDefault="00000000" w:rsidP="005235DF">
            <w:pPr>
              <w:pStyle w:val="Textedetableau"/>
            </w:pPr>
            <w:sdt>
              <w:sdtPr>
                <w:id w:val="1258327483"/>
                <w:placeholder>
                  <w:docPart w:val="CD2B38FB6520C34F92412E6409A84A75"/>
                </w:placeholder>
                <w:temporary/>
                <w:showingPlcHdr/>
                <w15:appearance w15:val="hidden"/>
              </w:sdtPr>
              <w:sdtContent>
                <w:r w:rsidR="00F01696" w:rsidRPr="001E47C7">
                  <w:rPr>
                    <w:lang w:bidi="fr-CA"/>
                  </w:rPr>
                  <w:t>Frais de référencement/publicité</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6786A1C2"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32F86B7D" w14:textId="77777777" w:rsidR="00194685" w:rsidRPr="001E47C7" w:rsidRDefault="00000000" w:rsidP="005235DF">
            <w:pPr>
              <w:pStyle w:val="Textedetableau"/>
            </w:pPr>
            <w:sdt>
              <w:sdtPr>
                <w:id w:val="2096745132"/>
                <w:placeholder>
                  <w:docPart w:val="665CC87EDE8BA14B9A4138DF9DC8A4D7"/>
                </w:placeholder>
                <w:temporary/>
                <w:showingPlcHdr/>
                <w15:appearance w15:val="hidden"/>
              </w:sdtPr>
              <w:sdtContent>
                <w:r w:rsidR="00C56DC6" w:rsidRPr="001E47C7">
                  <w:rPr>
                    <w:lang w:bidi="fr-CA"/>
                  </w:rPr>
                  <w:t>10 300 $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7F407658"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709094C" w14:textId="77777777" w:rsidR="00194685" w:rsidRPr="001E47C7" w:rsidRDefault="00194685" w:rsidP="005235DF">
            <w:pPr>
              <w:pStyle w:val="Textedetableau"/>
            </w:pPr>
          </w:p>
        </w:tc>
      </w:tr>
      <w:tr w:rsidR="00194685" w:rsidRPr="001E47C7" w14:paraId="223C8353"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A600645" w14:textId="77777777" w:rsidR="00194685" w:rsidRPr="001E47C7" w:rsidRDefault="00000000" w:rsidP="005235DF">
            <w:pPr>
              <w:pStyle w:val="Textedetableau"/>
            </w:pPr>
            <w:sdt>
              <w:sdtPr>
                <w:id w:val="884520689"/>
                <w:placeholder>
                  <w:docPart w:val="85939572A3DA8A40BB31E3633971FD89"/>
                </w:placeholder>
                <w:temporary/>
                <w:showingPlcHdr/>
                <w15:appearance w15:val="hidden"/>
              </w:sdtPr>
              <w:sdtContent>
                <w:r w:rsidR="00F01696" w:rsidRPr="001E47C7">
                  <w:rPr>
                    <w:lang w:bidi="fr-CA"/>
                  </w:rPr>
                  <w:t>Documents marketing imprimés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30DD5910"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36AE860B" w14:textId="77777777" w:rsidR="00194685" w:rsidRPr="001E47C7" w:rsidRDefault="00000000" w:rsidP="005235DF">
            <w:pPr>
              <w:pStyle w:val="Textedetableau"/>
            </w:pPr>
            <w:sdt>
              <w:sdtPr>
                <w:id w:val="-994188033"/>
                <w:placeholder>
                  <w:docPart w:val="83D8DAA329F9664BA1A8E9F62D425395"/>
                </w:placeholder>
                <w:temporary/>
                <w:showingPlcHdr/>
                <w15:appearance w15:val="hidden"/>
              </w:sdtPr>
              <w:sdtContent>
                <w:r w:rsidR="00C56DC6" w:rsidRPr="001E47C7">
                  <w:rPr>
                    <w:lang w:bidi="fr-CA"/>
                  </w:rPr>
                  <w:t>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059158F"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49CE651" w14:textId="77777777" w:rsidR="00194685" w:rsidRPr="001E47C7" w:rsidRDefault="00194685" w:rsidP="005235DF">
            <w:pPr>
              <w:pStyle w:val="Textedetableau"/>
            </w:pPr>
          </w:p>
        </w:tc>
      </w:tr>
      <w:tr w:rsidR="00194685" w:rsidRPr="001E47C7" w14:paraId="252D254C"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686CF16" w14:textId="77777777" w:rsidR="00194685" w:rsidRPr="001E47C7" w:rsidRDefault="00000000" w:rsidP="005235DF">
            <w:pPr>
              <w:pStyle w:val="Textedetableau"/>
            </w:pPr>
            <w:sdt>
              <w:sdtPr>
                <w:id w:val="1272057621"/>
                <w:placeholder>
                  <w:docPart w:val="8045369600FE4C469C472630568EFBCA"/>
                </w:placeholder>
                <w:temporary/>
                <w:showingPlcHdr/>
                <w15:appearance w15:val="hidden"/>
              </w:sdtPr>
              <w:sdtContent>
                <w:r w:rsidR="00F01696" w:rsidRPr="001E47C7">
                  <w:rPr>
                    <w:lang w:bidi="fr-CA"/>
                  </w:rPr>
                  <w:t>Marketing sur Internet/Web</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7CC340DA"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699BDE6F" w14:textId="77777777" w:rsidR="00194685" w:rsidRPr="001E47C7" w:rsidRDefault="00000000" w:rsidP="005235DF">
            <w:pPr>
              <w:pStyle w:val="Textedetableau"/>
            </w:pPr>
            <w:sdt>
              <w:sdtPr>
                <w:id w:val="1508330082"/>
                <w:placeholder>
                  <w:docPart w:val="44784446FAD04B45842F41707A293D92"/>
                </w:placeholder>
                <w:temporary/>
                <w:showingPlcHdr/>
                <w15:appearance w15:val="hidden"/>
              </w:sdtPr>
              <w:sdtContent>
                <w:r w:rsidR="00C56DC6" w:rsidRPr="001E47C7">
                  <w:rPr>
                    <w:lang w:bidi="fr-CA"/>
                  </w:rPr>
                  <w:t>100 $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1BB13041"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794DE9D" w14:textId="77777777" w:rsidR="00194685" w:rsidRPr="001E47C7" w:rsidRDefault="00194685" w:rsidP="005235DF">
            <w:pPr>
              <w:pStyle w:val="Textedetableau"/>
            </w:pPr>
          </w:p>
        </w:tc>
      </w:tr>
      <w:tr w:rsidR="00194685" w:rsidRPr="001E47C7" w14:paraId="707DB5BC"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FC9C9D" w14:textId="77777777" w:rsidR="00194685" w:rsidRPr="001E47C7" w:rsidRDefault="00000000" w:rsidP="005235DF">
            <w:pPr>
              <w:pStyle w:val="Textedetableau"/>
            </w:pPr>
            <w:sdt>
              <w:sdtPr>
                <w:id w:val="-1879461300"/>
                <w:placeholder>
                  <w:docPart w:val="3EE1F449122651448BB671463C79C221"/>
                </w:placeholder>
                <w:temporary/>
                <w:showingPlcHdr/>
                <w15:appearance w15:val="hidden"/>
              </w:sdtPr>
              <w:sdtContent>
                <w:r w:rsidR="00F01696" w:rsidRPr="001E47C7">
                  <w:rPr>
                    <w:lang w:bidi="fr-CA"/>
                  </w:rPr>
                  <w:t>Salons professionnels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2911223B"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15AFA31" w14:textId="77777777" w:rsidR="00194685" w:rsidRPr="001E47C7" w:rsidRDefault="00000000" w:rsidP="005235DF">
            <w:pPr>
              <w:pStyle w:val="Textedetableau"/>
            </w:pPr>
            <w:sdt>
              <w:sdtPr>
                <w:id w:val="722337855"/>
                <w:placeholder>
                  <w:docPart w:val="29AF79062F36A9459C777A2800A88BA2"/>
                </w:placeholder>
                <w:temporary/>
                <w:showingPlcHdr/>
                <w15:appearance w15:val="hidden"/>
              </w:sdtPr>
              <w:sdtContent>
                <w:r w:rsidR="00C56DC6" w:rsidRPr="001E47C7">
                  <w:rPr>
                    <w:lang w:bidi="fr-CA"/>
                  </w:rPr>
                  <w:t>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A3CEB96"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3E26C5C4" w14:textId="77777777" w:rsidR="00194685" w:rsidRPr="001E47C7" w:rsidRDefault="00194685" w:rsidP="005235DF">
            <w:pPr>
              <w:pStyle w:val="Textedetableau"/>
            </w:pPr>
          </w:p>
        </w:tc>
      </w:tr>
      <w:tr w:rsidR="00194685" w:rsidRPr="001E47C7" w14:paraId="53A520D4"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1B1DCB8" w14:textId="77777777" w:rsidR="00194685" w:rsidRPr="001E47C7" w:rsidRDefault="00000000" w:rsidP="005235DF">
            <w:pPr>
              <w:pStyle w:val="Textedetableau"/>
            </w:pPr>
            <w:sdt>
              <w:sdtPr>
                <w:id w:val="1680919999"/>
                <w:placeholder>
                  <w:docPart w:val="FE3A00A4BF1EA246A098ED2E2D99E1DB"/>
                </w:placeholder>
                <w:temporary/>
                <w:showingPlcHdr/>
                <w15:appearance w15:val="hidden"/>
              </w:sdtPr>
              <w:sdtContent>
                <w:r w:rsidR="00F01696" w:rsidRPr="001E47C7">
                  <w:rPr>
                    <w:lang w:bidi="fr-CA"/>
                  </w:rPr>
                  <w:t>Événements réseau</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3F6D3637"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5BC5BEBC" w14:textId="77777777" w:rsidR="00194685" w:rsidRPr="001E47C7" w:rsidRDefault="00000000" w:rsidP="005235DF">
            <w:pPr>
              <w:pStyle w:val="Textedetableau"/>
            </w:pPr>
            <w:sdt>
              <w:sdtPr>
                <w:id w:val="-841855410"/>
                <w:placeholder>
                  <w:docPart w:val="E7FD7387DF810F4BA72FBAF288B910A5"/>
                </w:placeholder>
                <w:temporary/>
                <w:showingPlcHdr/>
                <w15:appearance w15:val="hidden"/>
              </w:sdtPr>
              <w:sdtContent>
                <w:r w:rsidR="00C56DC6" w:rsidRPr="001E47C7">
                  <w:rPr>
                    <w:lang w:bidi="fr-CA"/>
                  </w:rPr>
                  <w:t>200 $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4C331B92"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5FB591BE" w14:textId="77777777" w:rsidR="00194685" w:rsidRPr="001E47C7" w:rsidRDefault="00194685" w:rsidP="005235DF">
            <w:pPr>
              <w:pStyle w:val="Textedetableau"/>
            </w:pPr>
          </w:p>
        </w:tc>
      </w:tr>
      <w:tr w:rsidR="00194685" w:rsidRPr="001E47C7" w14:paraId="1B88C6F2"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E95A0F" w14:textId="77777777" w:rsidR="00194685" w:rsidRPr="001E47C7" w:rsidRDefault="00000000" w:rsidP="005235DF">
            <w:pPr>
              <w:pStyle w:val="Textedetableau"/>
            </w:pPr>
            <w:sdt>
              <w:sdtPr>
                <w:id w:val="550422478"/>
                <w:placeholder>
                  <w:docPart w:val="C32808D26720A74291BFAB5CD4ECE569"/>
                </w:placeholder>
                <w:temporary/>
                <w:showingPlcHdr/>
                <w15:appearance w15:val="hidden"/>
              </w:sdtPr>
              <w:sdtContent>
                <w:r w:rsidR="00F01696" w:rsidRPr="001E47C7">
                  <w:rPr>
                    <w:lang w:bidi="fr-CA"/>
                  </w:rPr>
                  <w:t>Divers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3309A4A"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4A9BBC22" w14:textId="77777777" w:rsidR="00194685" w:rsidRPr="001E47C7" w:rsidRDefault="00194685" w:rsidP="005235DF">
            <w:pPr>
              <w:pStyle w:val="Textedetableau"/>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538D52FB"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FB55B9F" w14:textId="77777777" w:rsidR="00194685" w:rsidRPr="001E47C7" w:rsidRDefault="00194685" w:rsidP="005235DF">
            <w:pPr>
              <w:pStyle w:val="Textedetableau"/>
            </w:pPr>
          </w:p>
        </w:tc>
      </w:tr>
      <w:tr w:rsidR="00194685" w:rsidRPr="001E47C7" w14:paraId="4B026B81"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44DFD8" w14:textId="77777777" w:rsidR="00194685" w:rsidRPr="001E47C7" w:rsidRDefault="00000000" w:rsidP="005235DF">
            <w:pPr>
              <w:pStyle w:val="Titre3"/>
            </w:pPr>
            <w:sdt>
              <w:sdtPr>
                <w:id w:val="-1875842710"/>
                <w:placeholder>
                  <w:docPart w:val="EB670502B5F2C244B05B14AC6628503C"/>
                </w:placeholder>
                <w:temporary/>
                <w:showingPlcHdr/>
                <w15:appearance w15:val="hidden"/>
              </w:sdtPr>
              <w:sdtContent>
                <w:r w:rsidR="00C56DCA" w:rsidRPr="001E47C7">
                  <w:rPr>
                    <w:lang w:bidi="fr-CA"/>
                  </w:rPr>
                  <w:t>DÉPENSES EN MAIN-D’ŒUVRE</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124C4893" w14:textId="77777777" w:rsidR="00194685" w:rsidRPr="001E47C7" w:rsidRDefault="00194685" w:rsidP="005235DF">
            <w:pPr>
              <w:pStyle w:val="Titre3"/>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388E07C" w14:textId="77777777" w:rsidR="00194685" w:rsidRPr="001E47C7" w:rsidRDefault="00194685" w:rsidP="005235DF">
            <w:pPr>
              <w:pStyle w:val="Titre3"/>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0518A78D" w14:textId="77777777" w:rsidR="00194685" w:rsidRPr="001E47C7" w:rsidRDefault="00194685" w:rsidP="005235DF">
            <w:pPr>
              <w:pStyle w:val="Titre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1DE09009" w14:textId="77777777" w:rsidR="00194685" w:rsidRPr="001E47C7" w:rsidRDefault="00194685" w:rsidP="005235DF">
            <w:pPr>
              <w:pStyle w:val="Titre3"/>
            </w:pPr>
          </w:p>
        </w:tc>
      </w:tr>
      <w:tr w:rsidR="00194685" w:rsidRPr="001E47C7" w14:paraId="049C2554"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6E32395" w14:textId="77777777" w:rsidR="00194685" w:rsidRPr="001E47C7" w:rsidRDefault="00000000" w:rsidP="005235DF">
            <w:pPr>
              <w:pStyle w:val="Textedetableau"/>
            </w:pPr>
            <w:sdt>
              <w:sdtPr>
                <w:id w:val="-281113829"/>
                <w:placeholder>
                  <w:docPart w:val="7269303EDD0CC7418D2F933C64DF3577"/>
                </w:placeholder>
                <w:temporary/>
                <w:showingPlcHdr/>
                <w15:appearance w15:val="hidden"/>
              </w:sdtPr>
              <w:sdtContent>
                <w:r w:rsidR="00F01696" w:rsidRPr="001E47C7">
                  <w:rPr>
                    <w:lang w:bidi="fr-CA"/>
                  </w:rPr>
                  <w:t>Feuille de paie</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42D8DE4D"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4D4FB47" w14:textId="77777777" w:rsidR="00194685" w:rsidRPr="001E47C7" w:rsidRDefault="00000000" w:rsidP="005235DF">
            <w:pPr>
              <w:pStyle w:val="Textedetableau"/>
            </w:pPr>
            <w:sdt>
              <w:sdtPr>
                <w:id w:val="-1525543999"/>
                <w:placeholder>
                  <w:docPart w:val="0651082CE6FE9549A7B7F314F7906C66"/>
                </w:placeholder>
                <w:temporary/>
                <w:showingPlcHdr/>
                <w15:appearance w15:val="hidden"/>
              </w:sdtPr>
              <w:sdtContent>
                <w:r w:rsidR="00C56DC6" w:rsidRPr="001E47C7">
                  <w:rPr>
                    <w:lang w:bidi="fr-CA"/>
                  </w:rPr>
                  <w:t>200 000 $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49B89B53"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4A2B9266" w14:textId="77777777" w:rsidR="00194685" w:rsidRPr="001E47C7" w:rsidRDefault="00194685" w:rsidP="005235DF">
            <w:pPr>
              <w:pStyle w:val="Textedetableau"/>
            </w:pPr>
          </w:p>
        </w:tc>
      </w:tr>
      <w:tr w:rsidR="00194685" w:rsidRPr="001E47C7" w14:paraId="4356AB02"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550CBEC" w14:textId="77777777" w:rsidR="00194685" w:rsidRPr="001E47C7" w:rsidRDefault="00000000" w:rsidP="005235DF">
            <w:pPr>
              <w:pStyle w:val="Textedetableau"/>
            </w:pPr>
            <w:sdt>
              <w:sdtPr>
                <w:id w:val="-710725188"/>
                <w:placeholder>
                  <w:docPart w:val="79FC7C365BD3F0498BC3AFB4CB597E18"/>
                </w:placeholder>
                <w:temporary/>
                <w:showingPlcHdr/>
                <w15:appearance w15:val="hidden"/>
              </w:sdtPr>
              <w:sdtContent>
                <w:r w:rsidR="00F01696" w:rsidRPr="001E47C7">
                  <w:rPr>
                    <w:lang w:bidi="fr-CA"/>
                  </w:rPr>
                  <w:t>Formation</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37AC16B8"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5FF05F97" w14:textId="77777777" w:rsidR="00194685" w:rsidRPr="001E47C7" w:rsidRDefault="00000000" w:rsidP="005235DF">
            <w:pPr>
              <w:pStyle w:val="Textedetableau"/>
            </w:pPr>
            <w:sdt>
              <w:sdtPr>
                <w:id w:val="1117566547"/>
                <w:placeholder>
                  <w:docPart w:val="45980F0C3471AB4FAECE700B3B5E361D"/>
                </w:placeholder>
                <w:temporary/>
                <w:showingPlcHdr/>
                <w15:appearance w15:val="hidden"/>
              </w:sdtPr>
              <w:sdtContent>
                <w:r w:rsidR="00C56DC6" w:rsidRPr="001E47C7">
                  <w:rPr>
                    <w:lang w:bidi="fr-CA"/>
                  </w:rPr>
                  <w:t>5 000 $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23902063"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6B374B75" w14:textId="77777777" w:rsidR="00194685" w:rsidRPr="001E47C7" w:rsidRDefault="00194685" w:rsidP="005235DF">
            <w:pPr>
              <w:pStyle w:val="Textedetableau"/>
            </w:pPr>
          </w:p>
        </w:tc>
      </w:tr>
      <w:tr w:rsidR="00194685" w:rsidRPr="001E47C7" w14:paraId="2125BE2C"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EB4DF4" w14:textId="77777777" w:rsidR="00194685" w:rsidRPr="001E47C7" w:rsidRDefault="00000000" w:rsidP="005235DF">
            <w:pPr>
              <w:pStyle w:val="Textedetableau"/>
            </w:pPr>
            <w:sdt>
              <w:sdtPr>
                <w:id w:val="893159620"/>
                <w:placeholder>
                  <w:docPart w:val="C50E7D2A95B8E14FBB5F976AFDFC3891"/>
                </w:placeholder>
                <w:temporary/>
                <w:showingPlcHdr/>
                <w15:appearance w15:val="hidden"/>
              </w:sdtPr>
              <w:sdtContent>
                <w:r w:rsidR="00F01696" w:rsidRPr="001E47C7">
                  <w:rPr>
                    <w:lang w:bidi="fr-CA"/>
                  </w:rPr>
                  <w:t>Divers</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tcPr>
          <w:p w14:paraId="541A8EDD" w14:textId="77777777" w:rsidR="00194685" w:rsidRPr="001E47C7" w:rsidRDefault="00194685" w:rsidP="005235DF">
            <w:pPr>
              <w:pStyle w:val="Textedetableau"/>
            </w:pP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19E78CA1" w14:textId="77777777" w:rsidR="00194685" w:rsidRPr="001E47C7" w:rsidRDefault="00194685" w:rsidP="005235DF">
            <w:pPr>
              <w:pStyle w:val="Textedetableau"/>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630AB5E2"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2CF07E30" w14:textId="77777777" w:rsidR="00194685" w:rsidRPr="001E47C7" w:rsidRDefault="00194685" w:rsidP="005235DF">
            <w:pPr>
              <w:pStyle w:val="Textedetableau"/>
            </w:pPr>
          </w:p>
        </w:tc>
      </w:tr>
      <w:tr w:rsidR="00194685" w:rsidRPr="001E47C7" w14:paraId="450C2AAF"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FFD6371" w14:textId="77777777" w:rsidR="00194685" w:rsidRPr="001E47C7" w:rsidRDefault="00000000" w:rsidP="005235DF">
            <w:pPr>
              <w:pStyle w:val="Titre3"/>
            </w:pPr>
            <w:sdt>
              <w:sdtPr>
                <w:id w:val="952060377"/>
                <w:placeholder>
                  <w:docPart w:val="019BE63FC374DC4A95C6FBC9DFD267B2"/>
                </w:placeholder>
                <w:temporary/>
                <w:showingPlcHdr/>
                <w15:appearance w15:val="hidden"/>
              </w:sdtPr>
              <w:sdtContent>
                <w:r w:rsidR="00C56DCA" w:rsidRPr="001E47C7">
                  <w:rPr>
                    <w:lang w:bidi="fr-CA"/>
                  </w:rPr>
                  <w:t>AUTRE</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DCCE7F" w14:textId="77777777" w:rsidR="00194685" w:rsidRPr="001E47C7" w:rsidRDefault="00194685" w:rsidP="005235DF">
            <w:pPr>
              <w:pStyle w:val="Titre3"/>
            </w:pPr>
            <w:r w:rsidRPr="001E47C7">
              <w:rPr>
                <w:lang w:bidi="fr-CA"/>
              </w:rPr>
              <w:t> </w:t>
            </w: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tcPr>
          <w:p w14:paraId="0FEAE649" w14:textId="77777777" w:rsidR="00194685" w:rsidRPr="001E47C7" w:rsidRDefault="00194685" w:rsidP="005235DF">
            <w:pPr>
              <w:pStyle w:val="Titre3"/>
            </w:pPr>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tcPr>
          <w:p w14:paraId="419133A5" w14:textId="77777777" w:rsidR="00194685" w:rsidRPr="001E47C7" w:rsidRDefault="00194685" w:rsidP="005235DF">
            <w:pPr>
              <w:pStyle w:val="Titre3"/>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tcPr>
          <w:p w14:paraId="7A771276" w14:textId="77777777" w:rsidR="00194685" w:rsidRPr="001E47C7" w:rsidRDefault="00194685" w:rsidP="005235DF">
            <w:pPr>
              <w:pStyle w:val="Titre3"/>
            </w:pPr>
          </w:p>
        </w:tc>
      </w:tr>
      <w:tr w:rsidR="00194685" w:rsidRPr="001E47C7" w14:paraId="562C00A9"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ECE521D" w14:textId="77777777" w:rsidR="00194685" w:rsidRPr="001E47C7" w:rsidRDefault="00000000" w:rsidP="005235DF">
            <w:pPr>
              <w:pStyle w:val="Textedetableau"/>
            </w:pPr>
            <w:sdt>
              <w:sdtPr>
                <w:id w:val="215782517"/>
                <w:placeholder>
                  <w:docPart w:val="DDB737658C53D740855DB7DB6C16C4FE"/>
                </w:placeholder>
                <w:temporary/>
                <w:showingPlcHdr/>
                <w15:appearance w15:val="hidden"/>
              </w:sdtPr>
              <w:sdtContent>
                <w:r w:rsidR="00F01696" w:rsidRPr="001E47C7">
                  <w:rPr>
                    <w:lang w:bidi="fr-CA"/>
                  </w:rPr>
                  <w:t>Divers (réserve/fête de lancement/etc.)</w:t>
                </w:r>
              </w:sdtContent>
            </w:sdt>
          </w:p>
        </w:tc>
        <w:tc>
          <w:tcPr>
            <w:tcW w:w="155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311ADF" w14:textId="77777777" w:rsidR="00194685" w:rsidRPr="001E47C7" w:rsidRDefault="00194685" w:rsidP="005235DF">
            <w:pPr>
              <w:pStyle w:val="Textedetableau"/>
            </w:pPr>
            <w:r w:rsidRPr="001E47C7">
              <w:rPr>
                <w:lang w:bidi="fr-CA"/>
              </w:rPr>
              <w:t> </w:t>
            </w:r>
          </w:p>
        </w:tc>
        <w:tc>
          <w:tcPr>
            <w:tcW w:w="105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2E0AC10" w14:textId="77777777" w:rsidR="00194685" w:rsidRPr="001E47C7" w:rsidRDefault="00000000" w:rsidP="005235DF">
            <w:pPr>
              <w:pStyle w:val="Textedetableau"/>
            </w:pPr>
            <w:sdt>
              <w:sdtPr>
                <w:id w:val="706139984"/>
                <w:placeholder>
                  <w:docPart w:val="36D1D7512717F740975E86D598084D71"/>
                </w:placeholder>
                <w:temporary/>
                <w:showingPlcHdr/>
                <w15:appearance w15:val="hidden"/>
              </w:sdtPr>
              <w:sdtContent>
                <w:r w:rsidR="00C56DC6" w:rsidRPr="001E47C7">
                  <w:rPr>
                    <w:lang w:bidi="fr-CA"/>
                  </w:rPr>
                  <w:t>500 $</w:t>
                </w:r>
              </w:sdtContent>
            </w:sdt>
          </w:p>
        </w:tc>
        <w:tc>
          <w:tcPr>
            <w:tcW w:w="114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35AD7D" w14:textId="77777777" w:rsidR="00194685" w:rsidRPr="001E47C7" w:rsidRDefault="00194685" w:rsidP="005235DF">
            <w:pPr>
              <w:pStyle w:val="Textedetableau"/>
            </w:pPr>
          </w:p>
        </w:tc>
        <w:tc>
          <w:tcPr>
            <w:tcW w:w="302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4D7FC9" w14:textId="77777777" w:rsidR="00194685" w:rsidRPr="001E47C7" w:rsidRDefault="00194685" w:rsidP="005235DF">
            <w:pPr>
              <w:pStyle w:val="Textedetableau"/>
            </w:pPr>
          </w:p>
        </w:tc>
      </w:tr>
      <w:tr w:rsidR="00194685" w:rsidRPr="001E47C7" w14:paraId="363CA912" w14:textId="77777777" w:rsidTr="002562DB">
        <w:trPr>
          <w:trHeight w:val="283"/>
        </w:trPr>
        <w:tc>
          <w:tcPr>
            <w:tcW w:w="3681"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1222789" w14:textId="77777777" w:rsidR="00194685" w:rsidRPr="001E47C7" w:rsidRDefault="00000000" w:rsidP="00425C02">
            <w:pPr>
              <w:pStyle w:val="TableauTotal"/>
            </w:pPr>
            <w:sdt>
              <w:sdtPr>
                <w:id w:val="-2067099064"/>
                <w:placeholder>
                  <w:docPart w:val="ECCC1AD36B9F37409AD966C00A6FA345"/>
                </w:placeholder>
                <w:temporary/>
                <w:showingPlcHdr/>
                <w15:appearance w15:val="hidden"/>
              </w:sdtPr>
              <w:sdtContent>
                <w:r w:rsidR="007F3CE4" w:rsidRPr="001E47C7">
                  <w:rPr>
                    <w:lang w:bidi="fr-CA"/>
                  </w:rPr>
                  <w:t>BUDGET ESTIMÉ DE DÉMARRAGE</w:t>
                </w:r>
              </w:sdtContent>
            </w:sdt>
          </w:p>
        </w:tc>
        <w:tc>
          <w:tcPr>
            <w:tcW w:w="1554" w:type="dxa"/>
            <w:tcBorders>
              <w:top w:val="nil"/>
              <w:left w:val="nil"/>
              <w:bottom w:val="single" w:sz="4" w:space="0" w:color="404040"/>
              <w:right w:val="single" w:sz="4" w:space="0" w:color="404040"/>
            </w:tcBorders>
            <w:shd w:val="clear" w:color="auto" w:fill="264D2B" w:themeFill="accent1"/>
            <w:noWrap/>
            <w:vAlign w:val="center"/>
            <w:hideMark/>
          </w:tcPr>
          <w:p w14:paraId="4653B24C" w14:textId="77777777" w:rsidR="00194685" w:rsidRPr="001E47C7" w:rsidRDefault="00194685" w:rsidP="00425C02">
            <w:pPr>
              <w:pStyle w:val="TableauTotal"/>
            </w:pPr>
            <w:r w:rsidRPr="001E47C7">
              <w:rPr>
                <w:lang w:bidi="fr-CA"/>
              </w:rPr>
              <w:t> </w:t>
            </w:r>
          </w:p>
        </w:tc>
        <w:tc>
          <w:tcPr>
            <w:tcW w:w="1053" w:type="dxa"/>
            <w:tcBorders>
              <w:top w:val="nil"/>
              <w:left w:val="nil"/>
              <w:bottom w:val="single" w:sz="4" w:space="0" w:color="404040"/>
              <w:right w:val="single" w:sz="4" w:space="0" w:color="404040"/>
            </w:tcBorders>
            <w:shd w:val="clear" w:color="auto" w:fill="264D2B" w:themeFill="accent1"/>
            <w:noWrap/>
            <w:vAlign w:val="center"/>
            <w:hideMark/>
          </w:tcPr>
          <w:p w14:paraId="13EBED72" w14:textId="77777777" w:rsidR="00194685" w:rsidRPr="001E47C7" w:rsidRDefault="00000000" w:rsidP="00425C02">
            <w:pPr>
              <w:pStyle w:val="TableauTotal"/>
            </w:pPr>
            <w:sdt>
              <w:sdtPr>
                <w:id w:val="1380430251"/>
                <w:placeholder>
                  <w:docPart w:val="8D00ABEFF702794D8A7EFA05A52256E1"/>
                </w:placeholder>
                <w:temporary/>
                <w:showingPlcHdr/>
                <w15:appearance w15:val="hidden"/>
              </w:sdtPr>
              <w:sdtContent>
                <w:r w:rsidR="00C56DC6" w:rsidRPr="001E47C7">
                  <w:rPr>
                    <w:lang w:bidi="fr-CA"/>
                  </w:rPr>
                  <w:t>584 660 $</w:t>
                </w:r>
              </w:sdtContent>
            </w:sdt>
          </w:p>
        </w:tc>
        <w:tc>
          <w:tcPr>
            <w:tcW w:w="1140" w:type="dxa"/>
            <w:tcBorders>
              <w:top w:val="nil"/>
              <w:left w:val="nil"/>
              <w:bottom w:val="single" w:sz="4" w:space="0" w:color="404040"/>
              <w:right w:val="single" w:sz="4" w:space="0" w:color="404040"/>
            </w:tcBorders>
            <w:shd w:val="clear" w:color="auto" w:fill="264D2B" w:themeFill="accent1"/>
            <w:noWrap/>
            <w:vAlign w:val="center"/>
            <w:hideMark/>
          </w:tcPr>
          <w:p w14:paraId="5D00EE1A" w14:textId="77777777" w:rsidR="00194685" w:rsidRPr="001E47C7" w:rsidRDefault="00194685" w:rsidP="00425C02">
            <w:pPr>
              <w:pStyle w:val="TableauTotal"/>
            </w:pPr>
            <w:r w:rsidRPr="001E47C7">
              <w:rPr>
                <w:lang w:bidi="fr-CA"/>
              </w:rPr>
              <w:t> </w:t>
            </w:r>
          </w:p>
        </w:tc>
        <w:tc>
          <w:tcPr>
            <w:tcW w:w="3028" w:type="dxa"/>
            <w:tcBorders>
              <w:top w:val="nil"/>
              <w:left w:val="nil"/>
              <w:bottom w:val="single" w:sz="4" w:space="0" w:color="404040"/>
              <w:right w:val="single" w:sz="4" w:space="0" w:color="404040"/>
            </w:tcBorders>
            <w:shd w:val="clear" w:color="auto" w:fill="264D2B" w:themeFill="accent1"/>
            <w:noWrap/>
            <w:vAlign w:val="center"/>
            <w:hideMark/>
          </w:tcPr>
          <w:p w14:paraId="07BB446C" w14:textId="77777777" w:rsidR="00194685" w:rsidRPr="001E47C7" w:rsidRDefault="00194685" w:rsidP="00425C02">
            <w:pPr>
              <w:pStyle w:val="TableauTotal"/>
            </w:pPr>
          </w:p>
        </w:tc>
      </w:tr>
    </w:tbl>
    <w:p w14:paraId="502ED61B" w14:textId="77777777" w:rsidR="00792405" w:rsidRPr="001E47C7" w:rsidRDefault="00792405" w:rsidP="000A7CCA"/>
    <w:p w14:paraId="2FD896FC" w14:textId="77777777" w:rsidR="00B86DBD" w:rsidRPr="001E47C7" w:rsidRDefault="00B86DBD" w:rsidP="000A7CCA">
      <w:pPr>
        <w:sectPr w:rsidR="00B86DBD" w:rsidRPr="001E47C7" w:rsidSect="00396F89">
          <w:pgSz w:w="11906" w:h="16838" w:code="9"/>
          <w:pgMar w:top="1701" w:right="720" w:bottom="1672" w:left="720" w:header="432" w:footer="432" w:gutter="0"/>
          <w:cols w:space="720"/>
          <w:docGrid w:linePitch="360"/>
        </w:sectPr>
      </w:pPr>
    </w:p>
    <w:p w14:paraId="23251ED6" w14:textId="77777777" w:rsidR="00792405" w:rsidRPr="001E47C7" w:rsidRDefault="00792405" w:rsidP="000A7CCA"/>
    <w:p w14:paraId="621CB0B0" w14:textId="77777777" w:rsidR="00194685" w:rsidRPr="001E47C7" w:rsidRDefault="00000000" w:rsidP="00194685">
      <w:sdt>
        <w:sdtPr>
          <w:rPr>
            <w:rStyle w:val="lev"/>
          </w:rPr>
          <w:id w:val="-765225713"/>
          <w:placeholder>
            <w:docPart w:val="586DF4D6CFA2244C9CA883CE1BA9F6E2"/>
          </w:placeholder>
          <w:temporary/>
          <w:showingPlcHdr/>
          <w15:appearance w15:val="hidden"/>
          <w:text/>
        </w:sdtPr>
        <w:sdtContent>
          <w:r w:rsidR="00B86DBD" w:rsidRPr="001E47C7">
            <w:rPr>
              <w:rStyle w:val="lev"/>
              <w:lang w:bidi="fr-CA"/>
            </w:rPr>
            <w:t>Modèle de résultat prévisionnels :</w:t>
          </w:r>
        </w:sdtContent>
      </w:sdt>
      <w:r w:rsidR="00B86DBD" w:rsidRPr="001E47C7">
        <w:rPr>
          <w:lang w:bidi="fr-CA"/>
        </w:rPr>
        <w:t xml:space="preserve"> </w:t>
      </w:r>
      <w:sdt>
        <w:sdtPr>
          <w:id w:val="-2145883318"/>
          <w:placeholder>
            <w:docPart w:val="3A3D08DFEC58DA4AB49067BF5F9D57E0"/>
          </w:placeholder>
          <w:temporary/>
          <w:showingPlcHdr/>
          <w15:appearance w15:val="hidden"/>
          <w:text/>
        </w:sdtPr>
        <w:sdtContent>
          <w:r w:rsidR="0011677C" w:rsidRPr="001E47C7">
            <w:rPr>
              <w:lang w:bidi="fr-CA"/>
            </w:rPr>
            <w:t>Le modèle ci-dessous présente un échantillon des prévisions qu’une petite entreprise établit pour ses 12 premiers mois d’activité. La partie supérieure du tableau présente le résultat prévisionnel. C’est un bon endroit pour commencer à créer vos prévisions de ventes. La section suivante détaille les dépenses récurrentes que vous projetez pour les mêmes mois. Celles-ci doivent correspondre aux coûts estimés de démarrage que vous avez calculés dans la section précédente. Au bas de ce modèle, vous commencerez à voir quand vous deviendrez rentable et quels postes de frais ont le plus d’incidence sur votre rentabilité. Vous trouverez un tableau vierge en annexe, qui vous permettra d’entrer vos propres prévisions de coûts de démarrage.</w:t>
          </w:r>
        </w:sdtContent>
      </w:sdt>
      <w:r w:rsidR="00B86DBD" w:rsidRPr="001E47C7">
        <w:rPr>
          <w:lang w:bidi="fr-CA"/>
        </w:rPr>
        <w:t xml:space="preserve"> </w:t>
      </w:r>
    </w:p>
    <w:tbl>
      <w:tblPr>
        <w:tblW w:w="5000" w:type="pct"/>
        <w:tblLook w:val="04A0" w:firstRow="1" w:lastRow="0" w:firstColumn="1" w:lastColumn="0" w:noHBand="0" w:noVBand="1"/>
      </w:tblPr>
      <w:tblGrid>
        <w:gridCol w:w="2094"/>
        <w:gridCol w:w="926"/>
        <w:gridCol w:w="915"/>
        <w:gridCol w:w="953"/>
        <w:gridCol w:w="953"/>
        <w:gridCol w:w="952"/>
        <w:gridCol w:w="952"/>
        <w:gridCol w:w="952"/>
        <w:gridCol w:w="952"/>
        <w:gridCol w:w="952"/>
        <w:gridCol w:w="952"/>
        <w:gridCol w:w="952"/>
        <w:gridCol w:w="952"/>
        <w:gridCol w:w="1103"/>
      </w:tblGrid>
      <w:tr w:rsidR="00E23B8F" w:rsidRPr="001E47C7" w14:paraId="1CB19418" w14:textId="77777777" w:rsidTr="00585480">
        <w:trPr>
          <w:trHeight w:val="269"/>
        </w:trPr>
        <w:tc>
          <w:tcPr>
            <w:tcW w:w="1962" w:type="dxa"/>
            <w:tcBorders>
              <w:top w:val="single" w:sz="4" w:space="0" w:color="auto"/>
              <w:left w:val="single" w:sz="4" w:space="0" w:color="auto"/>
              <w:bottom w:val="nil"/>
              <w:right w:val="nil"/>
            </w:tcBorders>
            <w:shd w:val="clear" w:color="auto" w:fill="264D2B" w:themeFill="accent1"/>
            <w:noWrap/>
            <w:vAlign w:val="center"/>
            <w:hideMark/>
          </w:tcPr>
          <w:p w14:paraId="01B32B94" w14:textId="77777777" w:rsidR="00194685" w:rsidRPr="001E47C7" w:rsidRDefault="00000000" w:rsidP="00425C02">
            <w:pPr>
              <w:pStyle w:val="TableauTotal"/>
            </w:pPr>
            <w:sdt>
              <w:sdtPr>
                <w:id w:val="-1696838619"/>
                <w:placeholder>
                  <w:docPart w:val="CD9C41868DA1284DA830C18FFFC6A849"/>
                </w:placeholder>
                <w:temporary/>
                <w:showingPlcHdr/>
                <w15:appearance w15:val="hidden"/>
              </w:sdtPr>
              <w:sdtContent>
                <w:r w:rsidR="00E23B8F" w:rsidRPr="001E47C7">
                  <w:rPr>
                    <w:lang w:bidi="fr-CA"/>
                  </w:rPr>
                  <w:t>CABINET MÉDICAL</w:t>
                </w:r>
              </w:sdtContent>
            </w:sdt>
          </w:p>
        </w:tc>
        <w:tc>
          <w:tcPr>
            <w:tcW w:w="868" w:type="dxa"/>
            <w:tcBorders>
              <w:top w:val="single" w:sz="4" w:space="0" w:color="auto"/>
              <w:left w:val="nil"/>
              <w:bottom w:val="nil"/>
              <w:right w:val="nil"/>
            </w:tcBorders>
            <w:shd w:val="clear" w:color="auto" w:fill="264D2B" w:themeFill="accent1"/>
            <w:noWrap/>
            <w:vAlign w:val="center"/>
            <w:hideMark/>
          </w:tcPr>
          <w:p w14:paraId="519B85DC" w14:textId="77777777" w:rsidR="00194685" w:rsidRPr="001E47C7" w:rsidRDefault="00194685" w:rsidP="00425C02">
            <w:pPr>
              <w:pStyle w:val="TableauTotal"/>
            </w:pPr>
            <w:r w:rsidRPr="001E47C7">
              <w:rPr>
                <w:lang w:bidi="fr-CA"/>
              </w:rPr>
              <w:t> </w:t>
            </w:r>
          </w:p>
        </w:tc>
        <w:tc>
          <w:tcPr>
            <w:tcW w:w="831" w:type="dxa"/>
            <w:tcBorders>
              <w:top w:val="single" w:sz="4" w:space="0" w:color="auto"/>
              <w:left w:val="nil"/>
              <w:bottom w:val="nil"/>
              <w:right w:val="nil"/>
            </w:tcBorders>
            <w:shd w:val="clear" w:color="auto" w:fill="264D2B" w:themeFill="accent1"/>
            <w:noWrap/>
            <w:vAlign w:val="center"/>
            <w:hideMark/>
          </w:tcPr>
          <w:p w14:paraId="566B327F" w14:textId="77777777" w:rsidR="00194685" w:rsidRPr="001E47C7" w:rsidRDefault="00194685" w:rsidP="00425C02">
            <w:pPr>
              <w:pStyle w:val="TableauTotal"/>
            </w:pPr>
            <w:r w:rsidRPr="001E47C7">
              <w:rPr>
                <w:lang w:bidi="fr-CA"/>
              </w:rPr>
              <w:t> </w:t>
            </w:r>
          </w:p>
        </w:tc>
        <w:tc>
          <w:tcPr>
            <w:tcW w:w="893" w:type="dxa"/>
            <w:tcBorders>
              <w:top w:val="single" w:sz="4" w:space="0" w:color="auto"/>
              <w:left w:val="nil"/>
              <w:bottom w:val="nil"/>
              <w:right w:val="nil"/>
            </w:tcBorders>
            <w:shd w:val="clear" w:color="auto" w:fill="264D2B" w:themeFill="accent1"/>
            <w:noWrap/>
            <w:vAlign w:val="center"/>
            <w:hideMark/>
          </w:tcPr>
          <w:p w14:paraId="697D205B" w14:textId="77777777" w:rsidR="00194685" w:rsidRPr="001E47C7" w:rsidRDefault="00194685" w:rsidP="00425C02">
            <w:pPr>
              <w:pStyle w:val="TableauTotal"/>
            </w:pPr>
            <w:r w:rsidRPr="001E47C7">
              <w:rPr>
                <w:lang w:bidi="fr-CA"/>
              </w:rPr>
              <w:t> </w:t>
            </w:r>
          </w:p>
        </w:tc>
        <w:tc>
          <w:tcPr>
            <w:tcW w:w="893" w:type="dxa"/>
            <w:tcBorders>
              <w:top w:val="single" w:sz="4" w:space="0" w:color="auto"/>
              <w:left w:val="nil"/>
              <w:bottom w:val="nil"/>
              <w:right w:val="nil"/>
            </w:tcBorders>
            <w:shd w:val="clear" w:color="auto" w:fill="264D2B" w:themeFill="accent1"/>
            <w:noWrap/>
            <w:vAlign w:val="center"/>
            <w:hideMark/>
          </w:tcPr>
          <w:p w14:paraId="004F2452"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7731086C"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2F1CFEA3"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06618E8E"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67A6A12B"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7E81E8AD"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58C830ED"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1309EC83" w14:textId="77777777" w:rsidR="00194685" w:rsidRPr="001E47C7" w:rsidRDefault="00194685" w:rsidP="00425C02">
            <w:pPr>
              <w:pStyle w:val="TableauTotal"/>
            </w:pPr>
            <w:r w:rsidRPr="001E47C7">
              <w:rPr>
                <w:lang w:bidi="fr-CA"/>
              </w:rPr>
              <w:t> </w:t>
            </w:r>
          </w:p>
        </w:tc>
        <w:tc>
          <w:tcPr>
            <w:tcW w:w="892" w:type="dxa"/>
            <w:tcBorders>
              <w:top w:val="single" w:sz="4" w:space="0" w:color="auto"/>
              <w:left w:val="nil"/>
              <w:bottom w:val="nil"/>
              <w:right w:val="nil"/>
            </w:tcBorders>
            <w:shd w:val="clear" w:color="auto" w:fill="264D2B" w:themeFill="accent1"/>
            <w:noWrap/>
            <w:vAlign w:val="center"/>
            <w:hideMark/>
          </w:tcPr>
          <w:p w14:paraId="7EC30D17" w14:textId="77777777" w:rsidR="00194685" w:rsidRPr="001E47C7" w:rsidRDefault="00194685" w:rsidP="00425C02">
            <w:pPr>
              <w:pStyle w:val="TableauTotal"/>
            </w:pPr>
            <w:r w:rsidRPr="001E47C7">
              <w:rPr>
                <w:lang w:bidi="fr-CA"/>
              </w:rPr>
              <w:t> </w:t>
            </w:r>
          </w:p>
        </w:tc>
        <w:tc>
          <w:tcPr>
            <w:tcW w:w="979" w:type="dxa"/>
            <w:tcBorders>
              <w:top w:val="single" w:sz="4" w:space="0" w:color="auto"/>
              <w:left w:val="nil"/>
              <w:bottom w:val="nil"/>
              <w:right w:val="single" w:sz="4" w:space="0" w:color="auto"/>
            </w:tcBorders>
            <w:shd w:val="clear" w:color="auto" w:fill="264D2B" w:themeFill="accent1"/>
            <w:noWrap/>
            <w:vAlign w:val="center"/>
            <w:hideMark/>
          </w:tcPr>
          <w:p w14:paraId="1BDA31B4" w14:textId="77777777" w:rsidR="00194685" w:rsidRPr="001E47C7" w:rsidRDefault="00194685" w:rsidP="00425C02">
            <w:pPr>
              <w:pStyle w:val="TableauTotal"/>
            </w:pPr>
            <w:r w:rsidRPr="001E47C7">
              <w:rPr>
                <w:lang w:bidi="fr-CA"/>
              </w:rPr>
              <w:t> </w:t>
            </w:r>
          </w:p>
        </w:tc>
      </w:tr>
      <w:tr w:rsidR="00194685" w:rsidRPr="001E47C7" w14:paraId="6B0CE7E9" w14:textId="77777777" w:rsidTr="00585480">
        <w:trPr>
          <w:trHeight w:val="180"/>
        </w:trPr>
        <w:tc>
          <w:tcPr>
            <w:tcW w:w="13562"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638B1E0E" w14:textId="77777777" w:rsidR="00194685" w:rsidRPr="001E47C7" w:rsidRDefault="00194685" w:rsidP="00123565">
            <w:pPr>
              <w:pStyle w:val="Textedetableau"/>
              <w:rPr>
                <w:color w:val="F2F2F2"/>
                <w:sz w:val="10"/>
                <w:szCs w:val="10"/>
              </w:rPr>
            </w:pPr>
          </w:p>
        </w:tc>
      </w:tr>
      <w:tr w:rsidR="00E23B8F" w:rsidRPr="001E47C7" w14:paraId="453DE6BB"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6929B3E7" w14:textId="77777777" w:rsidR="00194685" w:rsidRPr="001E47C7" w:rsidRDefault="00000000" w:rsidP="00425C02">
            <w:pPr>
              <w:pStyle w:val="Titre3"/>
            </w:pPr>
            <w:sdt>
              <w:sdtPr>
                <w:id w:val="1758871111"/>
                <w:placeholder>
                  <w:docPart w:val="285827C5DF314D4E878BAA0D4610FFFC"/>
                </w:placeholder>
                <w:temporary/>
                <w:showingPlcHdr/>
                <w15:appearance w15:val="hidden"/>
              </w:sdtPr>
              <w:sdtContent>
                <w:r w:rsidR="00E23B8F" w:rsidRPr="001E47C7">
                  <w:rPr>
                    <w:lang w:bidi="fr-CA"/>
                  </w:rPr>
                  <w:t>RECETTE</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FE7923C" w14:textId="77777777" w:rsidR="00194685" w:rsidRPr="001E47C7" w:rsidRDefault="00000000" w:rsidP="00425C02">
            <w:pPr>
              <w:pStyle w:val="Titre3"/>
            </w:pPr>
            <w:sdt>
              <w:sdtPr>
                <w:id w:val="-34196038"/>
                <w:placeholder>
                  <w:docPart w:val="37D11401B533864D98F65BF981BDB02A"/>
                </w:placeholder>
                <w:temporary/>
                <w:showingPlcHdr/>
                <w15:appearance w15:val="hidden"/>
              </w:sdtPr>
              <w:sdtContent>
                <w:r w:rsidR="00E23B8F" w:rsidRPr="001E47C7">
                  <w:rPr>
                    <w:lang w:bidi="fr-CA"/>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E20885" w14:textId="77777777" w:rsidR="00194685" w:rsidRPr="001E47C7" w:rsidRDefault="00000000" w:rsidP="00425C02">
            <w:pPr>
              <w:pStyle w:val="Titre3"/>
            </w:pPr>
            <w:sdt>
              <w:sdtPr>
                <w:id w:val="-1577667177"/>
                <w:placeholder>
                  <w:docPart w:val="2243EB670501504C91D0CB7E0BFECA79"/>
                </w:placeholder>
                <w:temporary/>
                <w:showingPlcHdr/>
                <w15:appearance w15:val="hidden"/>
              </w:sdtPr>
              <w:sdtContent>
                <w:r w:rsidR="00E23B8F" w:rsidRPr="001E47C7">
                  <w:rPr>
                    <w:lang w:bidi="fr-CA"/>
                  </w:rPr>
                  <w:t>FÉV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76DD8EC" w14:textId="77777777" w:rsidR="00194685" w:rsidRPr="001E47C7" w:rsidRDefault="00000000" w:rsidP="00425C02">
            <w:pPr>
              <w:pStyle w:val="Titre3"/>
            </w:pPr>
            <w:sdt>
              <w:sdtPr>
                <w:id w:val="-1567410184"/>
                <w:placeholder>
                  <w:docPart w:val="A39A5497EDEBA14F9038E9075E31FAB2"/>
                </w:placeholder>
                <w:temporary/>
                <w:showingPlcHdr/>
                <w15:appearance w15:val="hidden"/>
              </w:sdtPr>
              <w:sdtContent>
                <w:r w:rsidR="00E23B8F" w:rsidRPr="001E47C7">
                  <w:rPr>
                    <w:lang w:bidi="fr-CA"/>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2779ED" w14:textId="77777777" w:rsidR="00194685" w:rsidRPr="001E47C7" w:rsidRDefault="00000000" w:rsidP="00425C02">
            <w:pPr>
              <w:pStyle w:val="Titre3"/>
            </w:pPr>
            <w:sdt>
              <w:sdtPr>
                <w:id w:val="530542950"/>
                <w:placeholder>
                  <w:docPart w:val="01D84C884A235746964DD4F80B293A4A"/>
                </w:placeholder>
                <w:temporary/>
                <w:showingPlcHdr/>
                <w15:appearance w15:val="hidden"/>
              </w:sdtPr>
              <w:sdtContent>
                <w:r w:rsidR="00E23B8F" w:rsidRPr="001E47C7">
                  <w:rPr>
                    <w:lang w:bidi="fr-CA"/>
                  </w:rPr>
                  <w:t>AVR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17D48AC" w14:textId="77777777" w:rsidR="00194685" w:rsidRPr="001E47C7" w:rsidRDefault="00000000" w:rsidP="00425C02">
            <w:pPr>
              <w:pStyle w:val="Titre3"/>
            </w:pPr>
            <w:sdt>
              <w:sdtPr>
                <w:id w:val="1097752124"/>
                <w:placeholder>
                  <w:docPart w:val="897A7D4E97F5594292A71F18D50C8812"/>
                </w:placeholder>
                <w:temporary/>
                <w:showingPlcHdr/>
                <w15:appearance w15:val="hidden"/>
              </w:sdtPr>
              <w:sdtContent>
                <w:r w:rsidR="00E23B8F" w:rsidRPr="001E47C7">
                  <w:rPr>
                    <w:lang w:bidi="fr-CA"/>
                  </w:rPr>
                  <w:t>MAI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E59C494" w14:textId="77777777" w:rsidR="00194685" w:rsidRPr="001E47C7" w:rsidRDefault="00000000" w:rsidP="00425C02">
            <w:pPr>
              <w:pStyle w:val="Titre3"/>
            </w:pPr>
            <w:sdt>
              <w:sdtPr>
                <w:id w:val="-637346349"/>
                <w:placeholder>
                  <w:docPart w:val="CF360E26EF9FA64295132BF000128541"/>
                </w:placeholder>
                <w:temporary/>
                <w:showingPlcHdr/>
                <w15:appearance w15:val="hidden"/>
              </w:sdtPr>
              <w:sdtContent>
                <w:r w:rsidR="00E23B8F" w:rsidRPr="001E47C7">
                  <w:rPr>
                    <w:lang w:bidi="fr-CA"/>
                  </w:rPr>
                  <w:t>JUIN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D7304A" w14:textId="77777777" w:rsidR="00194685" w:rsidRPr="001E47C7" w:rsidRDefault="00000000" w:rsidP="00425C02">
            <w:pPr>
              <w:pStyle w:val="Titre3"/>
            </w:pPr>
            <w:sdt>
              <w:sdtPr>
                <w:id w:val="415451130"/>
                <w:placeholder>
                  <w:docPart w:val="8BC075C34D107E43995C3410865BD3CA"/>
                </w:placeholder>
                <w:temporary/>
                <w:showingPlcHdr/>
                <w15:appearance w15:val="hidden"/>
              </w:sdtPr>
              <w:sdtContent>
                <w:r w:rsidR="00E23B8F" w:rsidRPr="001E47C7">
                  <w:rPr>
                    <w:lang w:bidi="fr-CA"/>
                  </w:rPr>
                  <w:t>JUIL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E646E83" w14:textId="77777777" w:rsidR="00194685" w:rsidRPr="001E47C7" w:rsidRDefault="00000000" w:rsidP="00425C02">
            <w:pPr>
              <w:pStyle w:val="Titre3"/>
            </w:pPr>
            <w:sdt>
              <w:sdtPr>
                <w:id w:val="-860659843"/>
                <w:placeholder>
                  <w:docPart w:val="D710C39A7551C549943EB3037BE3EE0B"/>
                </w:placeholder>
                <w:temporary/>
                <w:showingPlcHdr/>
                <w15:appearance w15:val="hidden"/>
              </w:sdtPr>
              <w:sdtContent>
                <w:r w:rsidR="00E23B8F" w:rsidRPr="001E47C7">
                  <w:rPr>
                    <w:lang w:bidi="fr-CA"/>
                  </w:rPr>
                  <w:t>AOÛ</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DF05315" w14:textId="77777777" w:rsidR="00194685" w:rsidRPr="001E47C7" w:rsidRDefault="00000000" w:rsidP="00425C02">
            <w:pPr>
              <w:pStyle w:val="Titre3"/>
            </w:pPr>
            <w:sdt>
              <w:sdtPr>
                <w:id w:val="239294902"/>
                <w:placeholder>
                  <w:docPart w:val="80B236CE0A5ED645972A14D8AAAF1ECC"/>
                </w:placeholder>
                <w:temporary/>
                <w:showingPlcHdr/>
                <w15:appearance w15:val="hidden"/>
              </w:sdtPr>
              <w:sdtContent>
                <w:r w:rsidR="00E23B8F" w:rsidRPr="001E47C7">
                  <w:rPr>
                    <w:lang w:bidi="fr-CA"/>
                  </w:rPr>
                  <w:t>SEPT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7B02F02" w14:textId="77777777" w:rsidR="00194685" w:rsidRPr="001E47C7" w:rsidRDefault="00000000" w:rsidP="00425C02">
            <w:pPr>
              <w:pStyle w:val="Titre3"/>
            </w:pPr>
            <w:sdt>
              <w:sdtPr>
                <w:id w:val="1889681968"/>
                <w:placeholder>
                  <w:docPart w:val="2C4BFA6076089E4DB3E32EAB70897689"/>
                </w:placeholder>
                <w:temporary/>
                <w:showingPlcHdr/>
                <w15:appearance w15:val="hidden"/>
              </w:sdtPr>
              <w:sdtContent>
                <w:r w:rsidR="00E23B8F" w:rsidRPr="001E47C7">
                  <w:rPr>
                    <w:lang w:bidi="fr-CA"/>
                  </w:rPr>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084C86" w14:textId="77777777" w:rsidR="00194685" w:rsidRPr="001E47C7" w:rsidRDefault="00000000" w:rsidP="00425C02">
            <w:pPr>
              <w:pStyle w:val="Titre3"/>
            </w:pPr>
            <w:sdt>
              <w:sdtPr>
                <w:id w:val="2050107466"/>
                <w:placeholder>
                  <w:docPart w:val="B7FE43931C9D464CB8877CAED9F63E7B"/>
                </w:placeholder>
                <w:temporary/>
                <w:showingPlcHdr/>
                <w15:appearance w15:val="hidden"/>
              </w:sdtPr>
              <w:sdtContent>
                <w:r w:rsidR="00E23B8F" w:rsidRPr="001E47C7">
                  <w:rPr>
                    <w:lang w:bidi="fr-CA"/>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26C80A1" w14:textId="77777777" w:rsidR="00194685" w:rsidRPr="001E47C7" w:rsidRDefault="00000000" w:rsidP="00425C02">
            <w:pPr>
              <w:pStyle w:val="Titre3"/>
            </w:pPr>
            <w:sdt>
              <w:sdtPr>
                <w:id w:val="-131638653"/>
                <w:placeholder>
                  <w:docPart w:val="9744EB0062036146A7A6499380C1F190"/>
                </w:placeholder>
                <w:temporary/>
                <w:showingPlcHdr/>
                <w15:appearance w15:val="hidden"/>
              </w:sdtPr>
              <w:sdtContent>
                <w:r w:rsidR="00E23B8F" w:rsidRPr="001E47C7">
                  <w:rPr>
                    <w:lang w:bidi="fr-CA"/>
                  </w:rPr>
                  <w:t>DÉC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278F7310" w14:textId="77777777" w:rsidR="00194685" w:rsidRPr="001E47C7" w:rsidRDefault="00000000" w:rsidP="00425C02">
            <w:pPr>
              <w:pStyle w:val="Titre3"/>
            </w:pPr>
            <w:sdt>
              <w:sdtPr>
                <w:id w:val="-1277562515"/>
                <w:placeholder>
                  <w:docPart w:val="C1EC2823F1567942B8460CFB4615BF1B"/>
                </w:placeholder>
                <w:temporary/>
                <w:showingPlcHdr/>
                <w15:appearance w15:val="hidden"/>
              </w:sdtPr>
              <w:sdtContent>
                <w:r w:rsidR="00E23B8F" w:rsidRPr="001E47C7">
                  <w:rPr>
                    <w:lang w:bidi="fr-CA"/>
                  </w:rPr>
                  <w:t>Exercice à ce jour</w:t>
                </w:r>
              </w:sdtContent>
            </w:sdt>
          </w:p>
        </w:tc>
      </w:tr>
      <w:tr w:rsidR="00E23B8F" w:rsidRPr="001E47C7" w14:paraId="0C377B8E"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72C97D6E" w14:textId="77777777" w:rsidR="00194685" w:rsidRPr="001E47C7" w:rsidRDefault="00000000" w:rsidP="00425C02">
            <w:pPr>
              <w:pStyle w:val="Textedetableau"/>
            </w:pPr>
            <w:sdt>
              <w:sdtPr>
                <w:id w:val="-849645076"/>
                <w:placeholder>
                  <w:docPart w:val="B3B1EE078A1E204789213E44461BB243"/>
                </w:placeholder>
                <w:temporary/>
                <w:showingPlcHdr/>
                <w15:appearance w15:val="hidden"/>
              </w:sdtPr>
              <w:sdtContent>
                <w:r w:rsidR="0092600A" w:rsidRPr="001E47C7">
                  <w:rPr>
                    <w:lang w:bidi="fr-CA"/>
                  </w:rPr>
                  <w:t>Ventes estimées</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6DDDB93" w14:textId="77777777" w:rsidR="00194685" w:rsidRPr="001E47C7" w:rsidRDefault="00000000" w:rsidP="00425C02">
            <w:pPr>
              <w:pStyle w:val="Textedetableau"/>
            </w:pPr>
            <w:sdt>
              <w:sdtPr>
                <w:id w:val="1746687396"/>
                <w:placeholder>
                  <w:docPart w:val="DC3513ACF7204045ACE57474A9AC2E1A"/>
                </w:placeholder>
                <w:temporary/>
                <w:showingPlcHdr/>
                <w15:appearance w15:val="hidden"/>
              </w:sdtPr>
              <w:sdtContent>
                <w:r w:rsidR="007B6B58" w:rsidRPr="001E47C7">
                  <w:rPr>
                    <w:lang w:bidi="fr-CA"/>
                  </w:rPr>
                  <w:t>80 000 $</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83D5E8E" w14:textId="77777777" w:rsidR="00194685" w:rsidRPr="001E47C7" w:rsidRDefault="00000000" w:rsidP="00425C02">
            <w:pPr>
              <w:pStyle w:val="Textedetableau"/>
            </w:pPr>
            <w:sdt>
              <w:sdtPr>
                <w:id w:val="-926337208"/>
                <w:placeholder>
                  <w:docPart w:val="41AEAB5FA0FBBC4796331779B08F2C96"/>
                </w:placeholder>
                <w:temporary/>
                <w:showingPlcHdr/>
                <w15:appearance w15:val="hidden"/>
              </w:sdtPr>
              <w:sdtContent>
                <w:r w:rsidR="007B6B58" w:rsidRPr="001E47C7">
                  <w:rPr>
                    <w:lang w:bidi="fr-CA"/>
                  </w:rPr>
                  <w:t>80 000 $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616AB7" w14:textId="77777777" w:rsidR="00194685" w:rsidRPr="001E47C7" w:rsidRDefault="00000000" w:rsidP="00425C02">
            <w:pPr>
              <w:pStyle w:val="Textedetableau"/>
            </w:pPr>
            <w:sdt>
              <w:sdtPr>
                <w:id w:val="505107002"/>
                <w:placeholder>
                  <w:docPart w:val="96E73C85C2F4E84B83BA6723D362C6CC"/>
                </w:placeholder>
                <w:temporary/>
                <w:showingPlcHdr/>
                <w15:appearance w15:val="hidden"/>
              </w:sdtPr>
              <w:sdtContent>
                <w:r w:rsidR="007B6B58" w:rsidRPr="001E47C7">
                  <w:rPr>
                    <w:lang w:bidi="fr-CA"/>
                  </w:rPr>
                  <w:t>80 000 $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47D581" w14:textId="77777777" w:rsidR="00194685" w:rsidRPr="001E47C7" w:rsidRDefault="00000000" w:rsidP="00425C02">
            <w:pPr>
              <w:pStyle w:val="Textedetableau"/>
            </w:pPr>
            <w:sdt>
              <w:sdtPr>
                <w:id w:val="-527099319"/>
                <w:placeholder>
                  <w:docPart w:val="AD7B5BB6CF3EF0459734A67B505AB9EF"/>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FD6ACB4" w14:textId="77777777" w:rsidR="00194685" w:rsidRPr="001E47C7" w:rsidRDefault="00000000" w:rsidP="00425C02">
            <w:pPr>
              <w:pStyle w:val="Textedetableau"/>
            </w:pPr>
            <w:sdt>
              <w:sdtPr>
                <w:id w:val="1310747102"/>
                <w:placeholder>
                  <w:docPart w:val="6819A63469C79846A621868D2D7AFC92"/>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9AC2C04" w14:textId="77777777" w:rsidR="00194685" w:rsidRPr="001E47C7" w:rsidRDefault="00000000" w:rsidP="00425C02">
            <w:pPr>
              <w:pStyle w:val="Textedetableau"/>
            </w:pPr>
            <w:sdt>
              <w:sdtPr>
                <w:id w:val="-166409381"/>
                <w:placeholder>
                  <w:docPart w:val="A3786D2034E08F4D99A69A973B42E830"/>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D2158E4" w14:textId="77777777" w:rsidR="00194685" w:rsidRPr="001E47C7" w:rsidRDefault="00000000" w:rsidP="00425C02">
            <w:pPr>
              <w:pStyle w:val="Textedetableau"/>
            </w:pPr>
            <w:sdt>
              <w:sdtPr>
                <w:id w:val="-1390566843"/>
                <w:placeholder>
                  <w:docPart w:val="595F48FBC689B3499A647C790D574E79"/>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35BE897" w14:textId="77777777" w:rsidR="00194685" w:rsidRPr="001E47C7" w:rsidRDefault="00000000" w:rsidP="00425C02">
            <w:pPr>
              <w:pStyle w:val="Textedetableau"/>
            </w:pPr>
            <w:sdt>
              <w:sdtPr>
                <w:id w:val="2104231660"/>
                <w:placeholder>
                  <w:docPart w:val="7D4FC3E8FFF2DF4B91D9857F09B171DB"/>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7F6A074" w14:textId="77777777" w:rsidR="00194685" w:rsidRPr="001E47C7" w:rsidRDefault="00000000" w:rsidP="00425C02">
            <w:pPr>
              <w:pStyle w:val="Textedetableau"/>
            </w:pPr>
            <w:sdt>
              <w:sdtPr>
                <w:id w:val="-1530103663"/>
                <w:placeholder>
                  <w:docPart w:val="331515608C1F59478AC5F0D32CD88071"/>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B76536F" w14:textId="77777777" w:rsidR="00194685" w:rsidRPr="001E47C7" w:rsidRDefault="00000000" w:rsidP="00425C02">
            <w:pPr>
              <w:pStyle w:val="Textedetableau"/>
            </w:pPr>
            <w:sdt>
              <w:sdtPr>
                <w:id w:val="1619797622"/>
                <w:placeholder>
                  <w:docPart w:val="2BC3CF843679804384D0D2F063581900"/>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6BCC99" w14:textId="77777777" w:rsidR="00194685" w:rsidRPr="001E47C7" w:rsidRDefault="00000000" w:rsidP="00425C02">
            <w:pPr>
              <w:pStyle w:val="Textedetableau"/>
            </w:pPr>
            <w:sdt>
              <w:sdtPr>
                <w:id w:val="-1927490251"/>
                <w:placeholder>
                  <w:docPart w:val="7BD400726A6E704EB8D36621CB3A1673"/>
                </w:placeholder>
                <w:temporary/>
                <w:showingPlcHdr/>
                <w15:appearance w15:val="hidden"/>
              </w:sdtPr>
              <w:sdtContent>
                <w:r w:rsidR="007B6B58" w:rsidRPr="001E47C7">
                  <w:rPr>
                    <w:lang w:bidi="fr-CA"/>
                  </w:rPr>
                  <w:t>80 000 $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394EC6B" w14:textId="77777777" w:rsidR="00194685" w:rsidRPr="001E47C7" w:rsidRDefault="00000000" w:rsidP="00425C02">
            <w:pPr>
              <w:pStyle w:val="Textedetableau"/>
            </w:pPr>
            <w:sdt>
              <w:sdtPr>
                <w:id w:val="1332416839"/>
                <w:placeholder>
                  <w:docPart w:val="0D4A1ABCDF18924AAC592B736958189A"/>
                </w:placeholder>
                <w:temporary/>
                <w:showingPlcHdr/>
                <w15:appearance w15:val="hidden"/>
              </w:sdtPr>
              <w:sdtContent>
                <w:r w:rsidR="007B6B58" w:rsidRPr="001E47C7">
                  <w:rPr>
                    <w:lang w:bidi="fr-CA"/>
                  </w:rPr>
                  <w:t>80 000 $</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033E6864" w14:textId="77777777" w:rsidR="00194685" w:rsidRPr="001E47C7" w:rsidRDefault="00000000" w:rsidP="00425C02">
            <w:pPr>
              <w:pStyle w:val="Textedetableau"/>
            </w:pPr>
            <w:sdt>
              <w:sdtPr>
                <w:id w:val="29383968"/>
                <w:placeholder>
                  <w:docPart w:val="E81E2725D7C65341A2EEDA27DAD6B725"/>
                </w:placeholder>
                <w:temporary/>
                <w:showingPlcHdr/>
                <w15:appearance w15:val="hidden"/>
              </w:sdtPr>
              <w:sdtContent>
                <w:r w:rsidR="007B6B58" w:rsidRPr="001E47C7">
                  <w:rPr>
                    <w:lang w:bidi="fr-CA"/>
                  </w:rPr>
                  <w:t>960 000 $</w:t>
                </w:r>
              </w:sdtContent>
            </w:sdt>
          </w:p>
        </w:tc>
      </w:tr>
      <w:tr w:rsidR="00E23B8F" w:rsidRPr="001E47C7" w14:paraId="47462E3B"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478BA50B" w14:textId="77777777" w:rsidR="00194685" w:rsidRPr="001E47C7" w:rsidRDefault="00000000" w:rsidP="00425C02">
            <w:pPr>
              <w:pStyle w:val="Textedetableau"/>
            </w:pPr>
            <w:sdt>
              <w:sdtPr>
                <w:id w:val="-73516668"/>
                <w:placeholder>
                  <w:docPart w:val="7E8BF54BEFF8D646A675E2FC21CCF724"/>
                </w:placeholder>
                <w:temporary/>
                <w:showingPlcHdr/>
                <w15:appearance w15:val="hidden"/>
              </w:sdtPr>
              <w:sdtContent>
                <w:r w:rsidR="0092600A" w:rsidRPr="001E47C7">
                  <w:rPr>
                    <w:lang w:bidi="fr-CA"/>
                  </w:rPr>
                  <w:t>Déductions (remises, erreurs de facturation, assurances refusées, etc.)</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3477924" w14:textId="77777777" w:rsidR="00194685" w:rsidRPr="001E47C7" w:rsidRDefault="00000000" w:rsidP="00425C02">
            <w:pPr>
              <w:pStyle w:val="Textedetableau"/>
            </w:pPr>
            <w:sdt>
              <w:sdtPr>
                <w:id w:val="263581099"/>
                <w:placeholder>
                  <w:docPart w:val="388B863772942444BD891320C198CFBD"/>
                </w:placeholder>
                <w:temporary/>
                <w:showingPlcHdr/>
                <w15:appearance w15:val="hidden"/>
              </w:sdtPr>
              <w:sdtContent>
                <w:r w:rsidR="009128D7" w:rsidRPr="001E47C7">
                  <w:rPr>
                    <w:lang w:bidi="fr-CA"/>
                  </w:rPr>
                  <w:t>(5 000 $)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7FF490B" w14:textId="77777777" w:rsidR="00194685" w:rsidRPr="001E47C7" w:rsidRDefault="00000000" w:rsidP="00425C02">
            <w:pPr>
              <w:pStyle w:val="Textedetableau"/>
            </w:pPr>
            <w:sdt>
              <w:sdtPr>
                <w:id w:val="188961841"/>
                <w:placeholder>
                  <w:docPart w:val="2B125323DA90F3439438829E3607860E"/>
                </w:placeholder>
                <w:temporary/>
                <w:showingPlcHdr/>
                <w15:appearance w15:val="hidden"/>
              </w:sdtPr>
              <w:sdtContent>
                <w:r w:rsidR="009128D7" w:rsidRPr="001E47C7">
                  <w:rPr>
                    <w:lang w:bidi="fr-CA"/>
                  </w:rPr>
                  <w:t>(5 000 $)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A22B93" w14:textId="77777777" w:rsidR="00194685" w:rsidRPr="001E47C7" w:rsidRDefault="00000000" w:rsidP="00425C02">
            <w:pPr>
              <w:pStyle w:val="Textedetableau"/>
            </w:pPr>
            <w:sdt>
              <w:sdtPr>
                <w:id w:val="-856575782"/>
                <w:placeholder>
                  <w:docPart w:val="7E0A1191C84BC6408AA48EC27084EB38"/>
                </w:placeholder>
                <w:temporary/>
                <w:showingPlcHdr/>
                <w15:appearance w15:val="hidden"/>
              </w:sdtPr>
              <w:sdtContent>
                <w:r w:rsidR="009128D7" w:rsidRPr="001E47C7">
                  <w:rPr>
                    <w:lang w:bidi="fr-CA"/>
                  </w:rPr>
                  <w:t>(5 000 $)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E748D" w14:textId="77777777" w:rsidR="00194685" w:rsidRPr="001E47C7" w:rsidRDefault="00000000" w:rsidP="00425C02">
            <w:pPr>
              <w:pStyle w:val="Textedetableau"/>
            </w:pPr>
            <w:sdt>
              <w:sdtPr>
                <w:id w:val="1390158842"/>
                <w:placeholder>
                  <w:docPart w:val="B792EEDF555AEC448C059994A27D5B8A"/>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7A305E" w14:textId="77777777" w:rsidR="00194685" w:rsidRPr="001E47C7" w:rsidRDefault="00000000" w:rsidP="00425C02">
            <w:pPr>
              <w:pStyle w:val="Textedetableau"/>
            </w:pPr>
            <w:sdt>
              <w:sdtPr>
                <w:id w:val="1197049946"/>
                <w:placeholder>
                  <w:docPart w:val="3CF35A734BB32842A09E2FE7E4903446"/>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D9E7C9D" w14:textId="77777777" w:rsidR="00194685" w:rsidRPr="001E47C7" w:rsidRDefault="00000000" w:rsidP="00425C02">
            <w:pPr>
              <w:pStyle w:val="Textedetableau"/>
            </w:pPr>
            <w:sdt>
              <w:sdtPr>
                <w:id w:val="-735938998"/>
                <w:placeholder>
                  <w:docPart w:val="310EA922B6DE244483C3D8A30131E259"/>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1F4D42" w14:textId="77777777" w:rsidR="00194685" w:rsidRPr="001E47C7" w:rsidRDefault="00000000" w:rsidP="00425C02">
            <w:pPr>
              <w:pStyle w:val="Textedetableau"/>
            </w:pPr>
            <w:sdt>
              <w:sdtPr>
                <w:id w:val="1879045688"/>
                <w:placeholder>
                  <w:docPart w:val="4A1728968E2EC84F8951F8A808C8FDC7"/>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E395A0" w14:textId="77777777" w:rsidR="00194685" w:rsidRPr="001E47C7" w:rsidRDefault="00000000" w:rsidP="00425C02">
            <w:pPr>
              <w:pStyle w:val="Textedetableau"/>
            </w:pPr>
            <w:sdt>
              <w:sdtPr>
                <w:id w:val="1874572296"/>
                <w:placeholder>
                  <w:docPart w:val="EF63D0E252F4FD43BEC8C06CB95CA6D7"/>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FDAE4" w14:textId="77777777" w:rsidR="00194685" w:rsidRPr="001E47C7" w:rsidRDefault="00000000" w:rsidP="00425C02">
            <w:pPr>
              <w:pStyle w:val="Textedetableau"/>
            </w:pPr>
            <w:sdt>
              <w:sdtPr>
                <w:id w:val="1524209756"/>
                <w:placeholder>
                  <w:docPart w:val="8AE03DDEFA4EFB4880029043AF08928F"/>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AD2669" w14:textId="77777777" w:rsidR="00194685" w:rsidRPr="001E47C7" w:rsidRDefault="00000000" w:rsidP="00425C02">
            <w:pPr>
              <w:pStyle w:val="Textedetableau"/>
            </w:pPr>
            <w:sdt>
              <w:sdtPr>
                <w:id w:val="1622421411"/>
                <w:placeholder>
                  <w:docPart w:val="833CB0E48DCA9143A72DD3C1F56F9E66"/>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1A74BDB" w14:textId="77777777" w:rsidR="00194685" w:rsidRPr="001E47C7" w:rsidRDefault="00000000" w:rsidP="00425C02">
            <w:pPr>
              <w:pStyle w:val="Textedetableau"/>
            </w:pPr>
            <w:sdt>
              <w:sdtPr>
                <w:id w:val="-1751342361"/>
                <w:placeholder>
                  <w:docPart w:val="2ED54ABA5C74AF49A807E71DF5C950E9"/>
                </w:placeholder>
                <w:temporary/>
                <w:showingPlcHdr/>
                <w15:appearance w15:val="hidden"/>
              </w:sdtPr>
              <w:sdtContent>
                <w:r w:rsidR="009128D7" w:rsidRPr="001E47C7">
                  <w:rPr>
                    <w:lang w:bidi="fr-CA"/>
                  </w:rPr>
                  <w:t>(5 000 $)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A15F5DD" w14:textId="77777777" w:rsidR="00194685" w:rsidRPr="001E47C7" w:rsidRDefault="00000000" w:rsidP="00425C02">
            <w:pPr>
              <w:pStyle w:val="Textedetableau"/>
            </w:pPr>
            <w:sdt>
              <w:sdtPr>
                <w:id w:val="1004636808"/>
                <w:placeholder>
                  <w:docPart w:val="8BD591FE0956B64387B1855714DCEC22"/>
                </w:placeholder>
                <w:temporary/>
                <w:showingPlcHdr/>
                <w15:appearance w15:val="hidden"/>
              </w:sdtPr>
              <w:sdtContent>
                <w:r w:rsidR="009128D7" w:rsidRPr="001E47C7">
                  <w:rPr>
                    <w:lang w:bidi="fr-CA"/>
                  </w:rPr>
                  <w:t>(5 000 $)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785E8F0" w14:textId="77777777" w:rsidR="00194685" w:rsidRPr="001E47C7" w:rsidRDefault="00000000" w:rsidP="00425C02">
            <w:pPr>
              <w:pStyle w:val="Textedetableau"/>
            </w:pPr>
            <w:sdt>
              <w:sdtPr>
                <w:id w:val="1760178481"/>
                <w:placeholder>
                  <w:docPart w:val="0263ACFB53EB124A89094A458C78E2BB"/>
                </w:placeholder>
                <w:temporary/>
                <w:showingPlcHdr/>
                <w15:appearance w15:val="hidden"/>
              </w:sdtPr>
              <w:sdtContent>
                <w:r w:rsidR="009128D7" w:rsidRPr="001E47C7">
                  <w:rPr>
                    <w:lang w:bidi="fr-CA"/>
                  </w:rPr>
                  <w:t>(60 000 $)</w:t>
                </w:r>
              </w:sdtContent>
            </w:sdt>
          </w:p>
        </w:tc>
      </w:tr>
      <w:tr w:rsidR="00E23B8F" w:rsidRPr="001E47C7" w14:paraId="7E79C14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A686E9D" w14:textId="77777777" w:rsidR="00194685" w:rsidRPr="001E47C7" w:rsidRDefault="00000000" w:rsidP="00425C02">
            <w:pPr>
              <w:pStyle w:val="Textedetableau"/>
            </w:pPr>
            <w:sdt>
              <w:sdtPr>
                <w:id w:val="-483091906"/>
                <w:placeholder>
                  <w:docPart w:val="7696B93C5EDBB848B7FEB90D1EFECAA0"/>
                </w:placeholder>
                <w:temporary/>
                <w:showingPlcHdr/>
                <w15:appearance w15:val="hidden"/>
              </w:sdtPr>
              <w:sdtContent>
                <w:r w:rsidR="0092600A" w:rsidRPr="001E47C7">
                  <w:rPr>
                    <w:lang w:bidi="fr-CA"/>
                  </w:rPr>
                  <w:t>Chiffre d’affaires du service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86D6D" w14:textId="36DD2E8F" w:rsidR="00194685" w:rsidRPr="001E47C7" w:rsidRDefault="00000000" w:rsidP="00425C02">
            <w:pPr>
              <w:pStyle w:val="Textedetableau"/>
            </w:pPr>
            <w:sdt>
              <w:sdtPr>
                <w:id w:val="-1122769714"/>
                <w:placeholder>
                  <w:docPart w:val="878097DCEE445644B45D966F620C5683"/>
                </w:placeholder>
                <w:temporary/>
                <w:showingPlcHdr/>
                <w15:appearance w15:val="hidden"/>
              </w:sdtPr>
              <w:sdtContent>
                <w:r w:rsidR="008A60B8" w:rsidRPr="001E47C7">
                  <w:rPr>
                    <w:lang w:bidi="fr-CA"/>
                  </w:rPr>
                  <w:t>0 </w:t>
                </w:r>
                <w:r w:rsidR="003715DE">
                  <w:rPr>
                    <w:lang w:bidi="fr-CA"/>
                  </w:rPr>
                  <w:t>$</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3ADA1F" w14:textId="3DE79EA2" w:rsidR="00194685" w:rsidRPr="001E47C7" w:rsidRDefault="00000000" w:rsidP="00425C02">
            <w:pPr>
              <w:pStyle w:val="Textedetableau"/>
            </w:pPr>
            <w:sdt>
              <w:sdtPr>
                <w:id w:val="-1388103826"/>
                <w:placeholder>
                  <w:docPart w:val="946330F08072174A809D5D7C50DF28A4"/>
                </w:placeholder>
                <w:temporary/>
                <w:showingPlcHdr/>
                <w15:appearance w15:val="hidden"/>
              </w:sdtPr>
              <w:sdtContent>
                <w:r w:rsidR="008A60B8" w:rsidRPr="001E47C7">
                  <w:rPr>
                    <w:lang w:bidi="fr-CA"/>
                  </w:rPr>
                  <w:t>0 </w:t>
                </w:r>
                <w:r w:rsidR="003715DE">
                  <w:rPr>
                    <w:lang w:bidi="fr-CA"/>
                  </w:rPr>
                  <w:t>$</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4CEA3D7" w14:textId="75C872C6" w:rsidR="00194685" w:rsidRPr="001E47C7" w:rsidRDefault="00000000" w:rsidP="00425C02">
            <w:pPr>
              <w:pStyle w:val="Textedetableau"/>
            </w:pPr>
            <w:sdt>
              <w:sdtPr>
                <w:id w:val="-875853201"/>
                <w:placeholder>
                  <w:docPart w:val="575DFD90233FAC419646CC387B2EBE9E"/>
                </w:placeholder>
                <w:temporary/>
                <w:showingPlcHdr/>
                <w15:appearance w15:val="hidden"/>
              </w:sdtPr>
              <w:sdtContent>
                <w:r w:rsidR="008A60B8" w:rsidRPr="001E47C7">
                  <w:rPr>
                    <w:lang w:bidi="fr-CA"/>
                  </w:rPr>
                  <w:t>0 </w:t>
                </w:r>
                <w:r w:rsidR="003715DE">
                  <w:rPr>
                    <w:lang w:bidi="fr-CA"/>
                  </w:rPr>
                  <w:t>$</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703B02" w14:textId="517E00EE" w:rsidR="00194685" w:rsidRPr="001E47C7" w:rsidRDefault="00000000" w:rsidP="00425C02">
            <w:pPr>
              <w:pStyle w:val="Textedetableau"/>
            </w:pPr>
            <w:sdt>
              <w:sdtPr>
                <w:id w:val="-1866657783"/>
                <w:placeholder>
                  <w:docPart w:val="11E1464F608D5045B9D060F7924EF388"/>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A9495A4" w14:textId="30107D3A" w:rsidR="00194685" w:rsidRPr="001E47C7" w:rsidRDefault="00000000" w:rsidP="00425C02">
            <w:pPr>
              <w:pStyle w:val="Textedetableau"/>
            </w:pPr>
            <w:sdt>
              <w:sdtPr>
                <w:id w:val="-948779129"/>
                <w:placeholder>
                  <w:docPart w:val="65CA253165D84A45823905ABEA8E4F76"/>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13D8D37" w14:textId="4C8413D0" w:rsidR="00194685" w:rsidRPr="001E47C7" w:rsidRDefault="00000000" w:rsidP="00425C02">
            <w:pPr>
              <w:pStyle w:val="Textedetableau"/>
            </w:pPr>
            <w:sdt>
              <w:sdtPr>
                <w:id w:val="-1927880450"/>
                <w:placeholder>
                  <w:docPart w:val="E40E168D646452469B83A68F52A02CBB"/>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5F729C" w14:textId="47218B1D" w:rsidR="00194685" w:rsidRPr="001E47C7" w:rsidRDefault="00000000" w:rsidP="00425C02">
            <w:pPr>
              <w:pStyle w:val="Textedetableau"/>
            </w:pPr>
            <w:sdt>
              <w:sdtPr>
                <w:id w:val="-182357846"/>
                <w:placeholder>
                  <w:docPart w:val="02DBAB9C14FA6742B37809FF5AE24E81"/>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BCBFC9" w14:textId="16CFAC71" w:rsidR="00194685" w:rsidRPr="001E47C7" w:rsidRDefault="00000000" w:rsidP="00425C02">
            <w:pPr>
              <w:pStyle w:val="Textedetableau"/>
            </w:pPr>
            <w:sdt>
              <w:sdtPr>
                <w:id w:val="1419062577"/>
                <w:placeholder>
                  <w:docPart w:val="89F4C8E923C31C4DA72C95D78409B044"/>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165830" w14:textId="28C4F217" w:rsidR="00194685" w:rsidRPr="001E47C7" w:rsidRDefault="00000000" w:rsidP="00425C02">
            <w:pPr>
              <w:pStyle w:val="Textedetableau"/>
            </w:pPr>
            <w:sdt>
              <w:sdtPr>
                <w:id w:val="1041859869"/>
                <w:placeholder>
                  <w:docPart w:val="1F7B975AFAC25C498A6F2C0C769E59C2"/>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41FEEE" w14:textId="400C1093" w:rsidR="00194685" w:rsidRPr="001E47C7" w:rsidRDefault="00000000" w:rsidP="00425C02">
            <w:pPr>
              <w:pStyle w:val="Textedetableau"/>
            </w:pPr>
            <w:sdt>
              <w:sdtPr>
                <w:id w:val="1400013725"/>
                <w:placeholder>
                  <w:docPart w:val="DCC22552224147469F63B7DC23953A31"/>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DDD3F7" w14:textId="2DF88AA0" w:rsidR="00194685" w:rsidRPr="001E47C7" w:rsidRDefault="00000000" w:rsidP="00425C02">
            <w:pPr>
              <w:pStyle w:val="Textedetableau"/>
            </w:pPr>
            <w:sdt>
              <w:sdtPr>
                <w:id w:val="-1593850869"/>
                <w:placeholder>
                  <w:docPart w:val="93FED5C20346AF40A5EBC0AF55F6FEEA"/>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198CF6" w14:textId="47D6A149" w:rsidR="00194685" w:rsidRPr="001E47C7" w:rsidRDefault="00000000" w:rsidP="00425C02">
            <w:pPr>
              <w:pStyle w:val="Textedetableau"/>
            </w:pPr>
            <w:sdt>
              <w:sdtPr>
                <w:id w:val="1887598922"/>
                <w:placeholder>
                  <w:docPart w:val="BBF7E826817E3043A9C5A334925E0693"/>
                </w:placeholder>
                <w:temporary/>
                <w:showingPlcHdr/>
                <w15:appearance w15:val="hidden"/>
              </w:sdtPr>
              <w:sdtContent>
                <w:r w:rsidR="008A60B8" w:rsidRPr="001E47C7">
                  <w:rPr>
                    <w:lang w:bidi="fr-CA"/>
                  </w:rPr>
                  <w:t>0 </w:t>
                </w:r>
                <w:r w:rsidR="003715DE">
                  <w:rPr>
                    <w:lang w:bidi="fr-CA"/>
                  </w:rPr>
                  <w:t>$</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B41983A" w14:textId="77777777" w:rsidR="00194685" w:rsidRPr="001E47C7" w:rsidRDefault="00000000" w:rsidP="00425C02">
            <w:pPr>
              <w:pStyle w:val="Textedetableau"/>
            </w:pPr>
            <w:sdt>
              <w:sdtPr>
                <w:id w:val="-742411456"/>
                <w:placeholder>
                  <w:docPart w:val="4025AA9B0EFE754480DD02E598485860"/>
                </w:placeholder>
                <w:temporary/>
                <w:showingPlcHdr/>
                <w15:appearance w15:val="hidden"/>
              </w:sdtPr>
              <w:sdtContent>
                <w:r w:rsidR="008A60B8" w:rsidRPr="001E47C7">
                  <w:rPr>
                    <w:lang w:bidi="fr-CA"/>
                  </w:rPr>
                  <w:t>0 $</w:t>
                </w:r>
              </w:sdtContent>
            </w:sdt>
          </w:p>
        </w:tc>
      </w:tr>
      <w:tr w:rsidR="00E23B8F" w:rsidRPr="001E47C7" w14:paraId="1322F715"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FF7F92A" w14:textId="77777777" w:rsidR="00194685" w:rsidRPr="001E47C7" w:rsidRDefault="00000000" w:rsidP="00425C02">
            <w:pPr>
              <w:pStyle w:val="Textedetableau"/>
            </w:pPr>
            <w:sdt>
              <w:sdtPr>
                <w:id w:val="-1902436966"/>
                <w:placeholder>
                  <w:docPart w:val="3F3607771A104345B3F706B7D03AF507"/>
                </w:placeholder>
                <w:temporary/>
                <w:showingPlcHdr/>
                <w15:appearance w15:val="hidden"/>
              </w:sdtPr>
              <w:sdtContent>
                <w:r w:rsidR="0092600A" w:rsidRPr="001E47C7">
                  <w:rPr>
                    <w:lang w:bidi="fr-CA"/>
                  </w:rPr>
                  <w:t>Autres recettes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1E8139" w14:textId="24CC776E" w:rsidR="00194685" w:rsidRPr="001E47C7" w:rsidRDefault="00000000" w:rsidP="00425C02">
            <w:pPr>
              <w:pStyle w:val="Textedetableau"/>
            </w:pPr>
            <w:sdt>
              <w:sdtPr>
                <w:id w:val="712085571"/>
                <w:placeholder>
                  <w:docPart w:val="AA6C0B38FDB86A40B42EFE062AF2EDAD"/>
                </w:placeholder>
                <w:temporary/>
                <w:showingPlcHdr/>
                <w15:appearance w15:val="hidden"/>
              </w:sdtPr>
              <w:sdtContent>
                <w:r w:rsidR="008A60B8" w:rsidRPr="001E47C7">
                  <w:rPr>
                    <w:lang w:bidi="fr-CA"/>
                  </w:rPr>
                  <w:t>0 </w:t>
                </w:r>
                <w:r w:rsidR="003715DE">
                  <w:rPr>
                    <w:lang w:bidi="fr-CA"/>
                  </w:rPr>
                  <w:t>$</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8502DB1" w14:textId="607344BF" w:rsidR="00194685" w:rsidRPr="001E47C7" w:rsidRDefault="00000000" w:rsidP="00425C02">
            <w:pPr>
              <w:pStyle w:val="Textedetableau"/>
            </w:pPr>
            <w:sdt>
              <w:sdtPr>
                <w:id w:val="154186712"/>
                <w:placeholder>
                  <w:docPart w:val="1E9A0B39DD4C224CA592CCCC631618F5"/>
                </w:placeholder>
                <w:temporary/>
                <w:showingPlcHdr/>
                <w15:appearance w15:val="hidden"/>
              </w:sdtPr>
              <w:sdtContent>
                <w:r w:rsidR="008A60B8" w:rsidRPr="001E47C7">
                  <w:rPr>
                    <w:lang w:bidi="fr-CA"/>
                  </w:rPr>
                  <w:t>0 </w:t>
                </w:r>
                <w:r w:rsidR="003715DE">
                  <w:rPr>
                    <w:lang w:bidi="fr-CA"/>
                  </w:rPr>
                  <w:t>$</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F5ABCD" w14:textId="239A6275" w:rsidR="00194685" w:rsidRPr="001E47C7" w:rsidRDefault="00000000" w:rsidP="00425C02">
            <w:pPr>
              <w:pStyle w:val="Textedetableau"/>
            </w:pPr>
            <w:sdt>
              <w:sdtPr>
                <w:id w:val="1113789760"/>
                <w:placeholder>
                  <w:docPart w:val="56B92162BB9FB64A807D7D8A023995DE"/>
                </w:placeholder>
                <w:temporary/>
                <w:showingPlcHdr/>
                <w15:appearance w15:val="hidden"/>
              </w:sdtPr>
              <w:sdtContent>
                <w:r w:rsidR="008A60B8" w:rsidRPr="001E47C7">
                  <w:rPr>
                    <w:lang w:bidi="fr-CA"/>
                  </w:rPr>
                  <w:t>0 </w:t>
                </w:r>
                <w:r w:rsidR="003715DE">
                  <w:rPr>
                    <w:lang w:bidi="fr-CA"/>
                  </w:rPr>
                  <w:t>$</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CCC2C5" w14:textId="1EA6841A" w:rsidR="00194685" w:rsidRPr="001E47C7" w:rsidRDefault="00000000" w:rsidP="00425C02">
            <w:pPr>
              <w:pStyle w:val="Textedetableau"/>
            </w:pPr>
            <w:sdt>
              <w:sdtPr>
                <w:id w:val="-1628078661"/>
                <w:placeholder>
                  <w:docPart w:val="6F201ACCC4EAB14DBF89E42C5ACBC79C"/>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F58DD9A" w14:textId="08A3193D" w:rsidR="00194685" w:rsidRPr="001E47C7" w:rsidRDefault="00000000" w:rsidP="00425C02">
            <w:pPr>
              <w:pStyle w:val="Textedetableau"/>
            </w:pPr>
            <w:sdt>
              <w:sdtPr>
                <w:id w:val="-1981453609"/>
                <w:placeholder>
                  <w:docPart w:val="6127C7FD1C753441A347635679652A2B"/>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3A3537" w14:textId="05ADE542" w:rsidR="00194685" w:rsidRPr="001E47C7" w:rsidRDefault="00000000" w:rsidP="00425C02">
            <w:pPr>
              <w:pStyle w:val="Textedetableau"/>
            </w:pPr>
            <w:sdt>
              <w:sdtPr>
                <w:id w:val="-2000264643"/>
                <w:placeholder>
                  <w:docPart w:val="0BF00F24538E0F4787824B69C620C751"/>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183169" w14:textId="4E3BBA9C" w:rsidR="00194685" w:rsidRPr="001E47C7" w:rsidRDefault="00000000" w:rsidP="00425C02">
            <w:pPr>
              <w:pStyle w:val="Textedetableau"/>
            </w:pPr>
            <w:sdt>
              <w:sdtPr>
                <w:id w:val="-353491148"/>
                <w:placeholder>
                  <w:docPart w:val="D6F10EAB0959D34D972EED0FD44F2DE7"/>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2C45FD" w14:textId="430C1E32" w:rsidR="00194685" w:rsidRPr="001E47C7" w:rsidRDefault="00000000" w:rsidP="00425C02">
            <w:pPr>
              <w:pStyle w:val="Textedetableau"/>
            </w:pPr>
            <w:sdt>
              <w:sdtPr>
                <w:id w:val="-1042515084"/>
                <w:placeholder>
                  <w:docPart w:val="5FB0C31E8198AB41B63E41F47C103B49"/>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B85C145" w14:textId="3A1DA6C1" w:rsidR="00194685" w:rsidRPr="001E47C7" w:rsidRDefault="00000000" w:rsidP="00425C02">
            <w:pPr>
              <w:pStyle w:val="Textedetableau"/>
            </w:pPr>
            <w:sdt>
              <w:sdtPr>
                <w:id w:val="-419795812"/>
                <w:placeholder>
                  <w:docPart w:val="C4C86CDDAB86B6449024D50E53D76858"/>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5543D0D" w14:textId="659A322E" w:rsidR="00194685" w:rsidRPr="001E47C7" w:rsidRDefault="00000000" w:rsidP="00425C02">
            <w:pPr>
              <w:pStyle w:val="Textedetableau"/>
            </w:pPr>
            <w:sdt>
              <w:sdtPr>
                <w:id w:val="-1172869529"/>
                <w:placeholder>
                  <w:docPart w:val="B3DB584A8E6C434DB7AF20C8619265B6"/>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B6CC0D" w14:textId="40BCE7B0" w:rsidR="00194685" w:rsidRPr="001E47C7" w:rsidRDefault="00000000" w:rsidP="00425C02">
            <w:pPr>
              <w:pStyle w:val="Textedetableau"/>
            </w:pPr>
            <w:sdt>
              <w:sdtPr>
                <w:id w:val="2020727541"/>
                <w:placeholder>
                  <w:docPart w:val="CBA4FCCC53A45D48B1EF76E6A51CEA31"/>
                </w:placeholder>
                <w:temporary/>
                <w:showingPlcHdr/>
                <w15:appearance w15:val="hidden"/>
              </w:sdtPr>
              <w:sdtContent>
                <w:r w:rsidR="008A60B8" w:rsidRPr="001E47C7">
                  <w:rPr>
                    <w:lang w:bidi="fr-CA"/>
                  </w:rPr>
                  <w:t>0 </w:t>
                </w:r>
                <w:r w:rsidR="003715DE">
                  <w:rPr>
                    <w:lang w:bidi="fr-CA"/>
                  </w:rPr>
                  <w:t>$</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BEEEA2" w14:textId="785D51D0" w:rsidR="00194685" w:rsidRPr="001E47C7" w:rsidRDefault="00000000" w:rsidP="00425C02">
            <w:pPr>
              <w:pStyle w:val="Textedetableau"/>
            </w:pPr>
            <w:sdt>
              <w:sdtPr>
                <w:id w:val="1067148561"/>
                <w:placeholder>
                  <w:docPart w:val="730D9630505A4845B68236E8628D2EEE"/>
                </w:placeholder>
                <w:temporary/>
                <w:showingPlcHdr/>
                <w15:appearance w15:val="hidden"/>
              </w:sdtPr>
              <w:sdtContent>
                <w:r w:rsidR="008A60B8" w:rsidRPr="001E47C7">
                  <w:rPr>
                    <w:lang w:bidi="fr-CA"/>
                  </w:rPr>
                  <w:t>0 </w:t>
                </w:r>
                <w:r w:rsidR="003715DE">
                  <w:rPr>
                    <w:lang w:bidi="fr-CA"/>
                  </w:rPr>
                  <w:t>$</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DD58382" w14:textId="77777777" w:rsidR="00194685" w:rsidRPr="001E47C7" w:rsidRDefault="00000000" w:rsidP="00425C02">
            <w:pPr>
              <w:pStyle w:val="Textedetableau"/>
            </w:pPr>
            <w:sdt>
              <w:sdtPr>
                <w:id w:val="-479688603"/>
                <w:placeholder>
                  <w:docPart w:val="4D8FC77751F5BB49B5582AFBFB0315B9"/>
                </w:placeholder>
                <w:temporary/>
                <w:showingPlcHdr/>
                <w15:appearance w15:val="hidden"/>
              </w:sdtPr>
              <w:sdtContent>
                <w:r w:rsidR="008A60B8" w:rsidRPr="001E47C7">
                  <w:rPr>
                    <w:lang w:bidi="fr-CA"/>
                  </w:rPr>
                  <w:t>0 $</w:t>
                </w:r>
              </w:sdtContent>
            </w:sdt>
          </w:p>
        </w:tc>
      </w:tr>
      <w:tr w:rsidR="00E23B8F" w:rsidRPr="001E47C7" w14:paraId="48163D6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F6DA6D6" w14:textId="77777777" w:rsidR="00194685" w:rsidRPr="001E47C7" w:rsidRDefault="00000000" w:rsidP="00425C02">
            <w:pPr>
              <w:pStyle w:val="Textedetableau"/>
            </w:pPr>
            <w:sdt>
              <w:sdtPr>
                <w:id w:val="-1500424184"/>
                <w:placeholder>
                  <w:docPart w:val="CC6C97C11619BE46B19976BAC428D265"/>
                </w:placeholder>
                <w:temporary/>
                <w:showingPlcHdr/>
                <w15:appearance w15:val="hidden"/>
              </w:sdtPr>
              <w:sdtContent>
                <w:r w:rsidR="0092600A" w:rsidRPr="001E47C7">
                  <w:rPr>
                    <w:lang w:bidi="fr-CA"/>
                  </w:rPr>
                  <w:t>Ventes nettes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CA64126" w14:textId="77777777" w:rsidR="00194685" w:rsidRPr="001E47C7" w:rsidRDefault="00000000" w:rsidP="00425C02">
            <w:pPr>
              <w:pStyle w:val="Textedetableau"/>
            </w:pPr>
            <w:sdt>
              <w:sdtPr>
                <w:id w:val="-1382008194"/>
                <w:placeholder>
                  <w:docPart w:val="17C0D402A9A76F488C1CD996B3AA2473"/>
                </w:placeholder>
                <w:temporary/>
                <w:showingPlcHdr/>
                <w15:appearance w15:val="hidden"/>
              </w:sdtPr>
              <w:sdtContent>
                <w:r w:rsidR="008A60B8" w:rsidRPr="001E47C7">
                  <w:rPr>
                    <w:lang w:bidi="fr-CA"/>
                  </w:rPr>
                  <w:t>75 000$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11E2DBD" w14:textId="77777777" w:rsidR="00194685" w:rsidRPr="001E47C7" w:rsidRDefault="00000000" w:rsidP="00425C02">
            <w:pPr>
              <w:pStyle w:val="Textedetableau"/>
            </w:pPr>
            <w:sdt>
              <w:sdtPr>
                <w:id w:val="720174156"/>
                <w:placeholder>
                  <w:docPart w:val="CF6FB75E8D0A1641A9291FA671BCDF40"/>
                </w:placeholder>
                <w:temporary/>
                <w:showingPlcHdr/>
                <w15:appearance w15:val="hidden"/>
              </w:sdtPr>
              <w:sdtContent>
                <w:r w:rsidR="008A60B8" w:rsidRPr="001E47C7">
                  <w:rPr>
                    <w:lang w:bidi="fr-CA"/>
                  </w:rPr>
                  <w:t>75 000$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DCD8AE5" w14:textId="77777777" w:rsidR="00194685" w:rsidRPr="001E47C7" w:rsidRDefault="00000000" w:rsidP="00425C02">
            <w:pPr>
              <w:pStyle w:val="Textedetableau"/>
            </w:pPr>
            <w:sdt>
              <w:sdtPr>
                <w:id w:val="172699627"/>
                <w:placeholder>
                  <w:docPart w:val="83CC367FA2B31847AFD7749AD0AB0960"/>
                </w:placeholder>
                <w:temporary/>
                <w:showingPlcHdr/>
                <w15:appearance w15:val="hidden"/>
              </w:sdtPr>
              <w:sdtContent>
                <w:r w:rsidR="008A60B8" w:rsidRPr="001E47C7">
                  <w:rPr>
                    <w:lang w:bidi="fr-CA"/>
                  </w:rPr>
                  <w:t>75 000$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5647DD" w14:textId="77777777" w:rsidR="00194685" w:rsidRPr="001E47C7" w:rsidRDefault="00000000" w:rsidP="00425C02">
            <w:pPr>
              <w:pStyle w:val="Textedetableau"/>
            </w:pPr>
            <w:sdt>
              <w:sdtPr>
                <w:id w:val="1730960215"/>
                <w:placeholder>
                  <w:docPart w:val="3F7681C88FC1034FBD86EE38D672A81B"/>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60FA681" w14:textId="77777777" w:rsidR="00194685" w:rsidRPr="001E47C7" w:rsidRDefault="00000000" w:rsidP="00425C02">
            <w:pPr>
              <w:pStyle w:val="Textedetableau"/>
            </w:pPr>
            <w:sdt>
              <w:sdtPr>
                <w:id w:val="480205200"/>
                <w:placeholder>
                  <w:docPart w:val="3F69404C2E7CC843AB9B891BF628705E"/>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7365B4" w14:textId="77777777" w:rsidR="00194685" w:rsidRPr="001E47C7" w:rsidRDefault="00000000" w:rsidP="00425C02">
            <w:pPr>
              <w:pStyle w:val="Textedetableau"/>
            </w:pPr>
            <w:sdt>
              <w:sdtPr>
                <w:id w:val="-222675383"/>
                <w:placeholder>
                  <w:docPart w:val="266E96923D7DA847A95864095940A5D6"/>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115EC5" w14:textId="77777777" w:rsidR="00194685" w:rsidRPr="001E47C7" w:rsidRDefault="00000000" w:rsidP="00425C02">
            <w:pPr>
              <w:pStyle w:val="Textedetableau"/>
            </w:pPr>
            <w:sdt>
              <w:sdtPr>
                <w:id w:val="-1933805963"/>
                <w:placeholder>
                  <w:docPart w:val="5F0ACB411599F147A043342C7B2969EB"/>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6D5DC5" w14:textId="77777777" w:rsidR="00194685" w:rsidRPr="001E47C7" w:rsidRDefault="00000000" w:rsidP="00425C02">
            <w:pPr>
              <w:pStyle w:val="Textedetableau"/>
            </w:pPr>
            <w:sdt>
              <w:sdtPr>
                <w:id w:val="-911847287"/>
                <w:placeholder>
                  <w:docPart w:val="84BF454918659A48B541D144F494950A"/>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AB31CDE" w14:textId="77777777" w:rsidR="00194685" w:rsidRPr="001E47C7" w:rsidRDefault="00000000" w:rsidP="00425C02">
            <w:pPr>
              <w:pStyle w:val="Textedetableau"/>
            </w:pPr>
            <w:sdt>
              <w:sdtPr>
                <w:id w:val="1946577991"/>
                <w:placeholder>
                  <w:docPart w:val="323C0E8B69C78540A36E544768C04968"/>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67435F" w14:textId="77777777" w:rsidR="00194685" w:rsidRPr="001E47C7" w:rsidRDefault="00000000" w:rsidP="00425C02">
            <w:pPr>
              <w:pStyle w:val="Textedetableau"/>
            </w:pPr>
            <w:sdt>
              <w:sdtPr>
                <w:id w:val="-1711949236"/>
                <w:placeholder>
                  <w:docPart w:val="4690E99E794E884CAD383A28061688B2"/>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8905B5D" w14:textId="77777777" w:rsidR="00194685" w:rsidRPr="001E47C7" w:rsidRDefault="00000000" w:rsidP="00425C02">
            <w:pPr>
              <w:pStyle w:val="Textedetableau"/>
            </w:pPr>
            <w:sdt>
              <w:sdtPr>
                <w:id w:val="-177352036"/>
                <w:placeholder>
                  <w:docPart w:val="9FD4042050CDE44FA6BF1FE69FCD8286"/>
                </w:placeholder>
                <w:temporary/>
                <w:showingPlcHdr/>
                <w15:appearance w15:val="hidden"/>
              </w:sdtPr>
              <w:sdtContent>
                <w:r w:rsidR="008A60B8" w:rsidRPr="001E47C7">
                  <w:rPr>
                    <w:lang w:bidi="fr-CA"/>
                  </w:rPr>
                  <w:t>75 000$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50E0668" w14:textId="77777777" w:rsidR="00194685" w:rsidRPr="001E47C7" w:rsidRDefault="00000000" w:rsidP="00425C02">
            <w:pPr>
              <w:pStyle w:val="Textedetableau"/>
            </w:pPr>
            <w:sdt>
              <w:sdtPr>
                <w:id w:val="-805085798"/>
                <w:placeholder>
                  <w:docPart w:val="AEB2F38C72C3D243B402F4BD6433504B"/>
                </w:placeholder>
                <w:temporary/>
                <w:showingPlcHdr/>
                <w15:appearance w15:val="hidden"/>
              </w:sdtPr>
              <w:sdtContent>
                <w:r w:rsidR="008A60B8" w:rsidRPr="001E47C7">
                  <w:rPr>
                    <w:lang w:bidi="fr-CA"/>
                  </w:rPr>
                  <w:t>75 000$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61894EE" w14:textId="77777777" w:rsidR="00194685" w:rsidRPr="001E47C7" w:rsidRDefault="00000000" w:rsidP="00425C02">
            <w:pPr>
              <w:pStyle w:val="Textedetableau"/>
            </w:pPr>
            <w:sdt>
              <w:sdtPr>
                <w:id w:val="-654994369"/>
                <w:placeholder>
                  <w:docPart w:val="E076A4824A9BB141A9041E4CF684E7B6"/>
                </w:placeholder>
                <w:temporary/>
                <w:showingPlcHdr/>
                <w15:appearance w15:val="hidden"/>
              </w:sdtPr>
              <w:sdtContent>
                <w:r w:rsidR="008A60B8" w:rsidRPr="001E47C7">
                  <w:rPr>
                    <w:lang w:bidi="fr-CA"/>
                  </w:rPr>
                  <w:t>900 000 $</w:t>
                </w:r>
              </w:sdtContent>
            </w:sdt>
          </w:p>
        </w:tc>
      </w:tr>
      <w:tr w:rsidR="00E23B8F" w:rsidRPr="001E47C7" w14:paraId="364736B1"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83FB666" w14:textId="77777777" w:rsidR="00194685" w:rsidRPr="001E47C7" w:rsidRDefault="00000000" w:rsidP="00425C02">
            <w:pPr>
              <w:pStyle w:val="Textedetableau"/>
            </w:pPr>
            <w:sdt>
              <w:sdtPr>
                <w:id w:val="-1892953334"/>
                <w:placeholder>
                  <w:docPart w:val="36A97043AD5A9440BCF31A14700D4C7C"/>
                </w:placeholder>
                <w:temporary/>
                <w:showingPlcHdr/>
                <w15:appearance w15:val="hidden"/>
              </w:sdtPr>
              <w:sdtContent>
                <w:r w:rsidR="0092600A" w:rsidRPr="001E47C7">
                  <w:rPr>
                    <w:lang w:bidi="fr-CA"/>
                  </w:rPr>
                  <w:t>Coût des produits vendus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F45302F" w14:textId="77777777" w:rsidR="00194685" w:rsidRPr="001E47C7" w:rsidRDefault="00000000" w:rsidP="00425C02">
            <w:pPr>
              <w:pStyle w:val="Textedetableau"/>
            </w:pPr>
            <w:sdt>
              <w:sdtPr>
                <w:id w:val="843214337"/>
                <w:placeholder>
                  <w:docPart w:val="89630D7082A8494AA6D14B2CCD082FB4"/>
                </w:placeholder>
                <w:temporary/>
                <w:showingPlcHdr/>
                <w15:appearance w15:val="hidden"/>
              </w:sdtPr>
              <w:sdtContent>
                <w:r w:rsidR="008A60B8" w:rsidRPr="001E47C7">
                  <w:rPr>
                    <w:lang w:bidi="fr-CA"/>
                  </w:rPr>
                  <w:t>1 000$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C565FB3" w14:textId="77777777" w:rsidR="00194685" w:rsidRPr="001E47C7" w:rsidRDefault="00000000" w:rsidP="00425C02">
            <w:pPr>
              <w:pStyle w:val="Textedetableau"/>
            </w:pPr>
            <w:sdt>
              <w:sdtPr>
                <w:id w:val="-1145736656"/>
                <w:placeholder>
                  <w:docPart w:val="AFA7C212635E1E448255E1B45F4C9082"/>
                </w:placeholder>
                <w:temporary/>
                <w:showingPlcHdr/>
                <w15:appearance w15:val="hidden"/>
              </w:sdtPr>
              <w:sdtContent>
                <w:r w:rsidR="008A60B8" w:rsidRPr="001E47C7">
                  <w:rPr>
                    <w:lang w:bidi="fr-CA"/>
                  </w:rPr>
                  <w:t>1 000$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8A2540F" w14:textId="77777777" w:rsidR="00194685" w:rsidRPr="001E47C7" w:rsidRDefault="00000000" w:rsidP="00425C02">
            <w:pPr>
              <w:pStyle w:val="Textedetableau"/>
            </w:pPr>
            <w:sdt>
              <w:sdtPr>
                <w:id w:val="-1606500443"/>
                <w:placeholder>
                  <w:docPart w:val="98EC9476B5BD48458933FC94681DC901"/>
                </w:placeholder>
                <w:temporary/>
                <w:showingPlcHdr/>
                <w15:appearance w15:val="hidden"/>
              </w:sdtPr>
              <w:sdtContent>
                <w:r w:rsidR="008A60B8" w:rsidRPr="001E47C7">
                  <w:rPr>
                    <w:lang w:bidi="fr-CA"/>
                  </w:rPr>
                  <w:t>1 000$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7F8B02" w14:textId="77777777" w:rsidR="00194685" w:rsidRPr="001E47C7" w:rsidRDefault="00000000" w:rsidP="00425C02">
            <w:pPr>
              <w:pStyle w:val="Textedetableau"/>
            </w:pPr>
            <w:sdt>
              <w:sdtPr>
                <w:id w:val="1105857377"/>
                <w:placeholder>
                  <w:docPart w:val="64262429EA7EEF4FB030FF548D13B30E"/>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604911D" w14:textId="77777777" w:rsidR="00194685" w:rsidRPr="001E47C7" w:rsidRDefault="00000000" w:rsidP="00425C02">
            <w:pPr>
              <w:pStyle w:val="Textedetableau"/>
            </w:pPr>
            <w:sdt>
              <w:sdtPr>
                <w:id w:val="-53086007"/>
                <w:placeholder>
                  <w:docPart w:val="21F669884CFC3146AAC303564ADFCF47"/>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83FC0A7" w14:textId="77777777" w:rsidR="00194685" w:rsidRPr="001E47C7" w:rsidRDefault="00000000" w:rsidP="00425C02">
            <w:pPr>
              <w:pStyle w:val="Textedetableau"/>
            </w:pPr>
            <w:sdt>
              <w:sdtPr>
                <w:id w:val="361552477"/>
                <w:placeholder>
                  <w:docPart w:val="B91E80BFB6000940B70CD425FBE3FAD1"/>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0CEAC92" w14:textId="77777777" w:rsidR="00194685" w:rsidRPr="001E47C7" w:rsidRDefault="00000000" w:rsidP="00425C02">
            <w:pPr>
              <w:pStyle w:val="Textedetableau"/>
            </w:pPr>
            <w:sdt>
              <w:sdtPr>
                <w:id w:val="-834136162"/>
                <w:placeholder>
                  <w:docPart w:val="5C95AF13E62B8C41A0CDC9333A781428"/>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BF3813" w14:textId="77777777" w:rsidR="00194685" w:rsidRPr="001E47C7" w:rsidRDefault="00000000" w:rsidP="00425C02">
            <w:pPr>
              <w:pStyle w:val="Textedetableau"/>
            </w:pPr>
            <w:sdt>
              <w:sdtPr>
                <w:id w:val="988670021"/>
                <w:placeholder>
                  <w:docPart w:val="C794BC754A0A7649875048760187B923"/>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9D72557" w14:textId="77777777" w:rsidR="00194685" w:rsidRPr="001E47C7" w:rsidRDefault="00000000" w:rsidP="00425C02">
            <w:pPr>
              <w:pStyle w:val="Textedetableau"/>
            </w:pPr>
            <w:sdt>
              <w:sdtPr>
                <w:id w:val="726811661"/>
                <w:placeholder>
                  <w:docPart w:val="F8FC04FF009D394DB45CC41049F353D0"/>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DC05EC8" w14:textId="77777777" w:rsidR="00194685" w:rsidRPr="001E47C7" w:rsidRDefault="00000000" w:rsidP="00425C02">
            <w:pPr>
              <w:pStyle w:val="Textedetableau"/>
            </w:pPr>
            <w:sdt>
              <w:sdtPr>
                <w:id w:val="-1074120994"/>
                <w:placeholder>
                  <w:docPart w:val="F946AAD873DB8B4AB4388BD3437878F0"/>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801193D" w14:textId="77777777" w:rsidR="00194685" w:rsidRPr="001E47C7" w:rsidRDefault="00000000" w:rsidP="00425C02">
            <w:pPr>
              <w:pStyle w:val="Textedetableau"/>
            </w:pPr>
            <w:sdt>
              <w:sdtPr>
                <w:id w:val="-2077509170"/>
                <w:placeholder>
                  <w:docPart w:val="75A30EDC00018B4BAB23219C4E232580"/>
                </w:placeholder>
                <w:temporary/>
                <w:showingPlcHdr/>
                <w15:appearance w15:val="hidden"/>
              </w:sdtPr>
              <w:sdtContent>
                <w:r w:rsidR="008A60B8" w:rsidRPr="001E47C7">
                  <w:rPr>
                    <w:lang w:bidi="fr-CA"/>
                  </w:rPr>
                  <w:t>1 000$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D32194B" w14:textId="77777777" w:rsidR="00194685" w:rsidRPr="001E47C7" w:rsidRDefault="00000000" w:rsidP="00425C02">
            <w:pPr>
              <w:pStyle w:val="Textedetableau"/>
            </w:pPr>
            <w:sdt>
              <w:sdtPr>
                <w:id w:val="-768850782"/>
                <w:placeholder>
                  <w:docPart w:val="ACD8B61E5081EA4B9062F2EAFBA4006C"/>
                </w:placeholder>
                <w:temporary/>
                <w:showingPlcHdr/>
                <w15:appearance w15:val="hidden"/>
              </w:sdtPr>
              <w:sdtContent>
                <w:r w:rsidR="008A60B8" w:rsidRPr="001E47C7">
                  <w:rPr>
                    <w:lang w:bidi="fr-CA"/>
                  </w:rPr>
                  <w:t>1 000$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46012DCF" w14:textId="77777777" w:rsidR="00194685" w:rsidRPr="001E47C7" w:rsidRDefault="00000000" w:rsidP="00425C02">
            <w:pPr>
              <w:pStyle w:val="Textedetableau"/>
            </w:pPr>
            <w:sdt>
              <w:sdtPr>
                <w:id w:val="1891683234"/>
                <w:placeholder>
                  <w:docPart w:val="3A43A9E14C72C0439FD32740AE7208A7"/>
                </w:placeholder>
                <w:temporary/>
                <w:showingPlcHdr/>
                <w15:appearance w15:val="hidden"/>
              </w:sdtPr>
              <w:sdtContent>
                <w:r w:rsidR="008A60B8" w:rsidRPr="001E47C7">
                  <w:rPr>
                    <w:lang w:bidi="fr-CA"/>
                  </w:rPr>
                  <w:t>12 000$</w:t>
                </w:r>
              </w:sdtContent>
            </w:sdt>
          </w:p>
        </w:tc>
      </w:tr>
      <w:tr w:rsidR="00E23B8F" w:rsidRPr="001E47C7" w14:paraId="6C57E7F4"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6509EBA1" w14:textId="77777777" w:rsidR="00194685" w:rsidRPr="001E47C7" w:rsidRDefault="00000000" w:rsidP="00425C02">
            <w:pPr>
              <w:pStyle w:val="Textedetableau"/>
            </w:pPr>
            <w:sdt>
              <w:sdtPr>
                <w:id w:val="1544935434"/>
                <w:placeholder>
                  <w:docPart w:val="3591D9C257E2CB4DB35CF4482DE99D11"/>
                </w:placeholder>
                <w:temporary/>
                <w:showingPlcHdr/>
                <w15:appearance w15:val="hidden"/>
              </w:sdtPr>
              <w:sdtContent>
                <w:r w:rsidR="0092600A" w:rsidRPr="001E47C7">
                  <w:rPr>
                    <w:lang w:bidi="fr-CA"/>
                  </w:rPr>
                  <w:t>Marge brute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A17CB1" w14:textId="77777777" w:rsidR="00194685" w:rsidRPr="001E47C7" w:rsidRDefault="00000000" w:rsidP="00425C02">
            <w:pPr>
              <w:pStyle w:val="Textedetableau"/>
            </w:pPr>
            <w:sdt>
              <w:sdtPr>
                <w:id w:val="-1586450255"/>
                <w:placeholder>
                  <w:docPart w:val="FE2747DCCDF8864086348C21ADA67C17"/>
                </w:placeholder>
                <w:temporary/>
                <w:showingPlcHdr/>
                <w15:appearance w15:val="hidden"/>
              </w:sdtPr>
              <w:sdtContent>
                <w:r w:rsidR="008A60B8" w:rsidRPr="001E47C7">
                  <w:rPr>
                    <w:lang w:bidi="fr-CA"/>
                  </w:rPr>
                  <w:t>74 000$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98025" w14:textId="77777777" w:rsidR="00194685" w:rsidRPr="001E47C7" w:rsidRDefault="00000000" w:rsidP="00425C02">
            <w:pPr>
              <w:pStyle w:val="Textedetableau"/>
            </w:pPr>
            <w:sdt>
              <w:sdtPr>
                <w:id w:val="233902983"/>
                <w:placeholder>
                  <w:docPart w:val="75B52143D9B03F45AE620F0ADE7A6AED"/>
                </w:placeholder>
                <w:temporary/>
                <w:showingPlcHdr/>
                <w15:appearance w15:val="hidden"/>
              </w:sdtPr>
              <w:sdtContent>
                <w:r w:rsidR="00B6591A" w:rsidRPr="001E47C7">
                  <w:rPr>
                    <w:lang w:bidi="fr-CA"/>
                  </w:rPr>
                  <w:t>74 000$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F5F039" w14:textId="77777777" w:rsidR="00194685" w:rsidRPr="001E47C7" w:rsidRDefault="00000000" w:rsidP="00425C02">
            <w:pPr>
              <w:pStyle w:val="Textedetableau"/>
            </w:pPr>
            <w:sdt>
              <w:sdtPr>
                <w:id w:val="1876880366"/>
                <w:placeholder>
                  <w:docPart w:val="55F0C4467AE1F44F95F934198BB83B10"/>
                </w:placeholder>
                <w:temporary/>
                <w:showingPlcHdr/>
                <w15:appearance w15:val="hidden"/>
              </w:sdtPr>
              <w:sdtContent>
                <w:r w:rsidR="00B6591A" w:rsidRPr="001E47C7">
                  <w:rPr>
                    <w:lang w:bidi="fr-CA"/>
                  </w:rPr>
                  <w:t>74 000$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0D7A05" w14:textId="77777777" w:rsidR="00194685" w:rsidRPr="001E47C7" w:rsidRDefault="00000000" w:rsidP="00425C02">
            <w:pPr>
              <w:pStyle w:val="Textedetableau"/>
            </w:pPr>
            <w:sdt>
              <w:sdtPr>
                <w:id w:val="-587694512"/>
                <w:placeholder>
                  <w:docPart w:val="3F066C7C3866AB4189D630A7C18E0BC3"/>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0EFE50" w14:textId="77777777" w:rsidR="00194685" w:rsidRPr="001E47C7" w:rsidRDefault="00000000" w:rsidP="00425C02">
            <w:pPr>
              <w:pStyle w:val="Textedetableau"/>
            </w:pPr>
            <w:sdt>
              <w:sdtPr>
                <w:id w:val="-1918783940"/>
                <w:placeholder>
                  <w:docPart w:val="7367D29FF35E924693E3933AF30F5744"/>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3F1D81" w14:textId="77777777" w:rsidR="00194685" w:rsidRPr="001E47C7" w:rsidRDefault="00000000" w:rsidP="00425C02">
            <w:pPr>
              <w:pStyle w:val="Textedetableau"/>
            </w:pPr>
            <w:sdt>
              <w:sdtPr>
                <w:id w:val="804504910"/>
                <w:placeholder>
                  <w:docPart w:val="09E162871AEA4C4C847F95FFFBD503F4"/>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5B9A8F" w14:textId="77777777" w:rsidR="00194685" w:rsidRPr="001E47C7" w:rsidRDefault="00000000" w:rsidP="00425C02">
            <w:pPr>
              <w:pStyle w:val="Textedetableau"/>
            </w:pPr>
            <w:sdt>
              <w:sdtPr>
                <w:id w:val="950214151"/>
                <w:placeholder>
                  <w:docPart w:val="32FAAFCD4D4DF843A439AD56E75C62BF"/>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45185F" w14:textId="77777777" w:rsidR="00194685" w:rsidRPr="001E47C7" w:rsidRDefault="00000000" w:rsidP="00425C02">
            <w:pPr>
              <w:pStyle w:val="Textedetableau"/>
            </w:pPr>
            <w:sdt>
              <w:sdtPr>
                <w:id w:val="-967737030"/>
                <w:placeholder>
                  <w:docPart w:val="556BADFC004ACB469BED2D2C34BDF30D"/>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CC4C5BC" w14:textId="77777777" w:rsidR="00194685" w:rsidRPr="001E47C7" w:rsidRDefault="00000000" w:rsidP="00425C02">
            <w:pPr>
              <w:pStyle w:val="Textedetableau"/>
            </w:pPr>
            <w:sdt>
              <w:sdtPr>
                <w:id w:val="1269887225"/>
                <w:placeholder>
                  <w:docPart w:val="FB2F2C716A92AF48AC8125C6BC58964B"/>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E2933E" w14:textId="77777777" w:rsidR="00194685" w:rsidRPr="001E47C7" w:rsidRDefault="00000000" w:rsidP="00425C02">
            <w:pPr>
              <w:pStyle w:val="Textedetableau"/>
            </w:pPr>
            <w:sdt>
              <w:sdtPr>
                <w:id w:val="-1405836155"/>
                <w:placeholder>
                  <w:docPart w:val="A4D6AEFB716D514CB193C7FAA478E4B8"/>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7721C" w14:textId="77777777" w:rsidR="00194685" w:rsidRPr="001E47C7" w:rsidRDefault="00000000" w:rsidP="00425C02">
            <w:pPr>
              <w:pStyle w:val="Textedetableau"/>
            </w:pPr>
            <w:sdt>
              <w:sdtPr>
                <w:id w:val="-2070713792"/>
                <w:placeholder>
                  <w:docPart w:val="3FB2C003CEEFB84DB8B46BC43188DBF9"/>
                </w:placeholder>
                <w:temporary/>
                <w:showingPlcHdr/>
                <w15:appearance w15:val="hidden"/>
              </w:sdtPr>
              <w:sdtContent>
                <w:r w:rsidR="00B6591A" w:rsidRPr="001E47C7">
                  <w:rPr>
                    <w:lang w:bidi="fr-CA"/>
                  </w:rPr>
                  <w:t>74 000$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218C0A" w14:textId="77777777" w:rsidR="00194685" w:rsidRPr="001E47C7" w:rsidRDefault="00000000" w:rsidP="00425C02">
            <w:pPr>
              <w:pStyle w:val="Textedetableau"/>
            </w:pPr>
            <w:sdt>
              <w:sdtPr>
                <w:id w:val="501091412"/>
                <w:placeholder>
                  <w:docPart w:val="5DCD5F4BFD257B4888E2F60C20F3D00A"/>
                </w:placeholder>
                <w:temporary/>
                <w:showingPlcHdr/>
                <w15:appearance w15:val="hidden"/>
              </w:sdtPr>
              <w:sdtContent>
                <w:r w:rsidR="00B6591A" w:rsidRPr="001E47C7">
                  <w:rPr>
                    <w:lang w:bidi="fr-CA"/>
                  </w:rPr>
                  <w:t>74 000$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4A063CD1" w14:textId="77777777" w:rsidR="00194685" w:rsidRPr="001E47C7" w:rsidRDefault="00000000" w:rsidP="00425C02">
            <w:pPr>
              <w:pStyle w:val="Textedetableau"/>
            </w:pPr>
            <w:sdt>
              <w:sdtPr>
                <w:id w:val="326572913"/>
                <w:placeholder>
                  <w:docPart w:val="0D439E25784A11438751B5DBD15A7B70"/>
                </w:placeholder>
                <w:temporary/>
                <w:showingPlcHdr/>
                <w15:appearance w15:val="hidden"/>
              </w:sdtPr>
              <w:sdtContent>
                <w:r w:rsidR="00B6591A" w:rsidRPr="001E47C7">
                  <w:rPr>
                    <w:lang w:bidi="fr-CA"/>
                  </w:rPr>
                  <w:t>888 000$</w:t>
                </w:r>
              </w:sdtContent>
            </w:sdt>
          </w:p>
        </w:tc>
      </w:tr>
      <w:tr w:rsidR="00194685" w:rsidRPr="001E47C7" w14:paraId="240482E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036A672B" w14:textId="77777777" w:rsidR="00194685" w:rsidRPr="001E47C7" w:rsidRDefault="00194685" w:rsidP="00425C02">
            <w:pPr>
              <w:pStyle w:val="Textedetableau"/>
            </w:pPr>
            <w:r w:rsidRPr="001E47C7">
              <w:rPr>
                <w:lang w:bidi="fr-CA"/>
              </w:rPr>
              <w:t> </w:t>
            </w:r>
          </w:p>
        </w:tc>
      </w:tr>
      <w:tr w:rsidR="00E23B8F" w:rsidRPr="001E47C7" w14:paraId="1FB451A1"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5C1EF784" w14:textId="77777777" w:rsidR="00194685" w:rsidRPr="001E47C7" w:rsidRDefault="00000000" w:rsidP="00425C02">
            <w:pPr>
              <w:pStyle w:val="Titre3"/>
            </w:pPr>
            <w:sdt>
              <w:sdtPr>
                <w:id w:val="451831606"/>
                <w:placeholder>
                  <w:docPart w:val="5C9F9F18FE1E234B997CFBEB6A50E9C1"/>
                </w:placeholder>
                <w:temporary/>
                <w:showingPlcHdr/>
                <w15:appearance w15:val="hidden"/>
              </w:sdtPr>
              <w:sdtContent>
                <w:r w:rsidR="00E23B8F" w:rsidRPr="001E47C7">
                  <w:rPr>
                    <w:lang w:bidi="fr-CA"/>
                  </w:rPr>
                  <w:t>DÉPENSES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B0A58BF" w14:textId="77777777" w:rsidR="00194685" w:rsidRPr="001E47C7" w:rsidRDefault="00000000" w:rsidP="00425C02">
            <w:pPr>
              <w:pStyle w:val="Titre3"/>
            </w:pPr>
            <w:sdt>
              <w:sdtPr>
                <w:id w:val="2082250072"/>
                <w:placeholder>
                  <w:docPart w:val="49C40D7332F10F40B40B0EA7E770A4DD"/>
                </w:placeholder>
                <w:temporary/>
                <w:showingPlcHdr/>
                <w15:appearance w15:val="hidden"/>
              </w:sdtPr>
              <w:sdtContent>
                <w:r w:rsidR="00E23B8F" w:rsidRPr="001E47C7">
                  <w:rPr>
                    <w:lang w:bidi="fr-CA"/>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6FB7067" w14:textId="77777777" w:rsidR="00194685" w:rsidRPr="001E47C7" w:rsidRDefault="00000000" w:rsidP="00425C02">
            <w:pPr>
              <w:pStyle w:val="Titre3"/>
            </w:pPr>
            <w:sdt>
              <w:sdtPr>
                <w:id w:val="1385447093"/>
                <w:placeholder>
                  <w:docPart w:val="EDFB6D382F291A47A7236AB7B36C1D3C"/>
                </w:placeholder>
                <w:temporary/>
                <w:showingPlcHdr/>
                <w15:appearance w15:val="hidden"/>
              </w:sdtPr>
              <w:sdtContent>
                <w:r w:rsidR="00E23B8F" w:rsidRPr="001E47C7">
                  <w:rPr>
                    <w:lang w:bidi="fr-CA"/>
                  </w:rPr>
                  <w:t>FÉV</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713F12A" w14:textId="77777777" w:rsidR="00194685" w:rsidRPr="001E47C7" w:rsidRDefault="00000000" w:rsidP="00425C02">
            <w:pPr>
              <w:pStyle w:val="Titre3"/>
            </w:pPr>
            <w:sdt>
              <w:sdtPr>
                <w:id w:val="1898771806"/>
                <w:placeholder>
                  <w:docPart w:val="F4D70E54E866E644BC77A5737DA61666"/>
                </w:placeholder>
                <w:temporary/>
                <w:showingPlcHdr/>
                <w15:appearance w15:val="hidden"/>
              </w:sdtPr>
              <w:sdtContent>
                <w:r w:rsidR="00E23B8F" w:rsidRPr="001E47C7">
                  <w:rPr>
                    <w:lang w:bidi="fr-CA"/>
                  </w:rPr>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17B89E" w14:textId="77777777" w:rsidR="00194685" w:rsidRPr="001E47C7" w:rsidRDefault="00000000" w:rsidP="00425C02">
            <w:pPr>
              <w:pStyle w:val="Titre3"/>
            </w:pPr>
            <w:sdt>
              <w:sdtPr>
                <w:id w:val="-313952952"/>
                <w:placeholder>
                  <w:docPart w:val="3F4FA01FCF22544F9A92992BC17EC769"/>
                </w:placeholder>
                <w:temporary/>
                <w:showingPlcHdr/>
                <w15:appearance w15:val="hidden"/>
              </w:sdtPr>
              <w:sdtContent>
                <w:r w:rsidR="00E23B8F" w:rsidRPr="001E47C7">
                  <w:rPr>
                    <w:lang w:bidi="fr-CA"/>
                  </w:rPr>
                  <w:t>AVR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124F81" w14:textId="77777777" w:rsidR="00194685" w:rsidRPr="001E47C7" w:rsidRDefault="00000000" w:rsidP="00425C02">
            <w:pPr>
              <w:pStyle w:val="Titre3"/>
            </w:pPr>
            <w:sdt>
              <w:sdtPr>
                <w:id w:val="-1558546298"/>
                <w:placeholder>
                  <w:docPart w:val="7F9A569C8AE6074990A437D61C5AD2BB"/>
                </w:placeholder>
                <w:temporary/>
                <w:showingPlcHdr/>
                <w15:appearance w15:val="hidden"/>
              </w:sdtPr>
              <w:sdtContent>
                <w:r w:rsidR="00E23B8F" w:rsidRPr="001E47C7">
                  <w:rPr>
                    <w:lang w:bidi="fr-CA"/>
                  </w:rPr>
                  <w:t>MAI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80D3FE" w14:textId="77777777" w:rsidR="00194685" w:rsidRPr="001E47C7" w:rsidRDefault="00000000" w:rsidP="00425C02">
            <w:pPr>
              <w:pStyle w:val="Titre3"/>
            </w:pPr>
            <w:sdt>
              <w:sdtPr>
                <w:id w:val="-716349871"/>
                <w:placeholder>
                  <w:docPart w:val="6FFF7B8B0833D34BA19369D2EB9F23E0"/>
                </w:placeholder>
                <w:temporary/>
                <w:showingPlcHdr/>
                <w15:appearance w15:val="hidden"/>
              </w:sdtPr>
              <w:sdtContent>
                <w:r w:rsidR="00E23B8F" w:rsidRPr="001E47C7">
                  <w:rPr>
                    <w:lang w:bidi="fr-CA"/>
                  </w:rPr>
                  <w:t>JUIN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E517FBB" w14:textId="77777777" w:rsidR="00194685" w:rsidRPr="001E47C7" w:rsidRDefault="00000000" w:rsidP="00425C02">
            <w:pPr>
              <w:pStyle w:val="Titre3"/>
            </w:pPr>
            <w:sdt>
              <w:sdtPr>
                <w:id w:val="892695057"/>
                <w:placeholder>
                  <w:docPart w:val="5EC81BA3BF2B0E47A3B6D95E14936404"/>
                </w:placeholder>
                <w:temporary/>
                <w:showingPlcHdr/>
                <w15:appearance w15:val="hidden"/>
              </w:sdtPr>
              <w:sdtContent>
                <w:r w:rsidR="00E23B8F" w:rsidRPr="001E47C7">
                  <w:rPr>
                    <w:lang w:bidi="fr-CA"/>
                  </w:rPr>
                  <w:t>JUIL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9DF536" w14:textId="77777777" w:rsidR="00194685" w:rsidRPr="001E47C7" w:rsidRDefault="00000000" w:rsidP="00425C02">
            <w:pPr>
              <w:pStyle w:val="Titre3"/>
            </w:pPr>
            <w:sdt>
              <w:sdtPr>
                <w:id w:val="-1527169866"/>
                <w:placeholder>
                  <w:docPart w:val="DA7FBFC6F3A3E645B0AC617ABB721E76"/>
                </w:placeholder>
                <w:temporary/>
                <w:showingPlcHdr/>
                <w15:appearance w15:val="hidden"/>
              </w:sdtPr>
              <w:sdtContent>
                <w:r w:rsidR="00E23B8F" w:rsidRPr="001E47C7">
                  <w:rPr>
                    <w:lang w:bidi="fr-CA"/>
                  </w:rPr>
                  <w:t>AOÛ</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D4EF02" w14:textId="77777777" w:rsidR="00194685" w:rsidRPr="001E47C7" w:rsidRDefault="00000000" w:rsidP="00425C02">
            <w:pPr>
              <w:pStyle w:val="Titre3"/>
            </w:pPr>
            <w:sdt>
              <w:sdtPr>
                <w:id w:val="1220096038"/>
                <w:placeholder>
                  <w:docPart w:val="438815C15B8AA447B5E0815F2A0F37FC"/>
                </w:placeholder>
                <w:temporary/>
                <w:showingPlcHdr/>
                <w15:appearance w15:val="hidden"/>
              </w:sdtPr>
              <w:sdtContent>
                <w:r w:rsidR="00E23B8F" w:rsidRPr="001E47C7">
                  <w:rPr>
                    <w:lang w:bidi="fr-CA"/>
                  </w:rPr>
                  <w:t>SEPT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E20A21" w14:textId="77777777" w:rsidR="00194685" w:rsidRPr="001E47C7" w:rsidRDefault="00000000" w:rsidP="00425C02">
            <w:pPr>
              <w:pStyle w:val="Titre3"/>
            </w:pPr>
            <w:sdt>
              <w:sdtPr>
                <w:id w:val="1633670735"/>
                <w:placeholder>
                  <w:docPart w:val="9ADFACB233408043BE5702D43D0ABDCD"/>
                </w:placeholder>
                <w:temporary/>
                <w:showingPlcHdr/>
                <w15:appearance w15:val="hidden"/>
              </w:sdtPr>
              <w:sdtContent>
                <w:r w:rsidR="00E23B8F" w:rsidRPr="001E47C7">
                  <w:rPr>
                    <w:lang w:bidi="fr-CA"/>
                  </w:rPr>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AAB44C4" w14:textId="77777777" w:rsidR="00194685" w:rsidRPr="001E47C7" w:rsidRDefault="00000000" w:rsidP="00425C02">
            <w:pPr>
              <w:pStyle w:val="Titre3"/>
            </w:pPr>
            <w:sdt>
              <w:sdtPr>
                <w:id w:val="1124968525"/>
                <w:placeholder>
                  <w:docPart w:val="3B98659F007C2A4BB3895377F26E3418"/>
                </w:placeholder>
                <w:temporary/>
                <w:showingPlcHdr/>
                <w15:appearance w15:val="hidden"/>
              </w:sdtPr>
              <w:sdtContent>
                <w:r w:rsidR="00E23B8F" w:rsidRPr="001E47C7">
                  <w:rPr>
                    <w:lang w:bidi="fr-CA"/>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79F68F" w14:textId="77777777" w:rsidR="00194685" w:rsidRPr="001E47C7" w:rsidRDefault="00000000" w:rsidP="00425C02">
            <w:pPr>
              <w:pStyle w:val="Titre3"/>
            </w:pPr>
            <w:sdt>
              <w:sdtPr>
                <w:id w:val="-380791544"/>
                <w:placeholder>
                  <w:docPart w:val="DDF59349A1F5CB4EAC4AB82C114EE580"/>
                </w:placeholder>
                <w:temporary/>
                <w:showingPlcHdr/>
                <w15:appearance w15:val="hidden"/>
              </w:sdtPr>
              <w:sdtContent>
                <w:r w:rsidR="00E23B8F" w:rsidRPr="001E47C7">
                  <w:rPr>
                    <w:lang w:bidi="fr-CA"/>
                  </w:rPr>
                  <w:t>DÉC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0CF4A03F" w14:textId="77777777" w:rsidR="00194685" w:rsidRPr="001E47C7" w:rsidRDefault="00000000" w:rsidP="00425C02">
            <w:pPr>
              <w:pStyle w:val="Titre3"/>
            </w:pPr>
            <w:sdt>
              <w:sdtPr>
                <w:id w:val="1743681922"/>
                <w:placeholder>
                  <w:docPart w:val="7144BBB8428D294FA3ECEDD024BC3AA2"/>
                </w:placeholder>
                <w:temporary/>
                <w:showingPlcHdr/>
                <w15:appearance w15:val="hidden"/>
              </w:sdtPr>
              <w:sdtContent>
                <w:r w:rsidR="00E23B8F" w:rsidRPr="001E47C7">
                  <w:rPr>
                    <w:lang w:bidi="fr-CA"/>
                  </w:rPr>
                  <w:t>Cumul à ce jour</w:t>
                </w:r>
              </w:sdtContent>
            </w:sdt>
          </w:p>
        </w:tc>
      </w:tr>
      <w:tr w:rsidR="00E23B8F" w:rsidRPr="001E47C7" w14:paraId="2AB5DC71"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63AC3E91" w14:textId="77777777" w:rsidR="00194685" w:rsidRPr="001E47C7" w:rsidRDefault="00000000" w:rsidP="00425C02">
            <w:pPr>
              <w:pStyle w:val="Textedetableau"/>
            </w:pPr>
            <w:sdt>
              <w:sdtPr>
                <w:id w:val="1152337223"/>
                <w:placeholder>
                  <w:docPart w:val="A90AC4DA30417346BF052A6EC666D1F0"/>
                </w:placeholder>
                <w:temporary/>
                <w:showingPlcHdr/>
                <w15:appearance w15:val="hidden"/>
              </w:sdtPr>
              <w:sdtContent>
                <w:r w:rsidR="0092600A" w:rsidRPr="001E47C7">
                  <w:rPr>
                    <w:lang w:bidi="fr-CA"/>
                  </w:rPr>
                  <w:t>Administration/général</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E9198A" w14:textId="77777777" w:rsidR="00194685" w:rsidRPr="001E47C7" w:rsidRDefault="00000000" w:rsidP="00425C02">
            <w:pPr>
              <w:pStyle w:val="Textedetableau"/>
            </w:pPr>
            <w:sdt>
              <w:sdtPr>
                <w:id w:val="1420836474"/>
                <w:placeholder>
                  <w:docPart w:val="7D299506E250D0489E60D1AC37B9895B"/>
                </w:placeholder>
                <w:temporary/>
                <w:showingPlcHdr/>
                <w15:appearance w15:val="hidden"/>
              </w:sdtPr>
              <w:sdtContent>
                <w:r w:rsidR="00CA3BE4" w:rsidRPr="001E47C7">
                  <w:rPr>
                    <w:lang w:bidi="fr-CA"/>
                  </w:rPr>
                  <w:t>913 $</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85AD4E" w14:textId="77777777" w:rsidR="00194685" w:rsidRPr="001E47C7" w:rsidRDefault="00000000" w:rsidP="00425C02">
            <w:pPr>
              <w:pStyle w:val="Textedetableau"/>
            </w:pPr>
            <w:sdt>
              <w:sdtPr>
                <w:id w:val="-937981082"/>
                <w:placeholder>
                  <w:docPart w:val="C6984629495C834AB8BD36B63691073A"/>
                </w:placeholder>
                <w:temporary/>
                <w:showingPlcHdr/>
                <w15:appearance w15:val="hidden"/>
              </w:sdtPr>
              <w:sdtContent>
                <w:r w:rsidR="00CA3BE4" w:rsidRPr="001E47C7">
                  <w:rPr>
                    <w:lang w:bidi="fr-CA"/>
                  </w:rPr>
                  <w:t>913 $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15671F0" w14:textId="77777777" w:rsidR="00194685" w:rsidRPr="001E47C7" w:rsidRDefault="00000000" w:rsidP="00425C02">
            <w:pPr>
              <w:pStyle w:val="Textedetableau"/>
            </w:pPr>
            <w:sdt>
              <w:sdtPr>
                <w:id w:val="489530924"/>
                <w:placeholder>
                  <w:docPart w:val="E717163F43959F46A7B4EB30E19BF2CA"/>
                </w:placeholder>
                <w:temporary/>
                <w:showingPlcHdr/>
                <w15:appearance w15:val="hidden"/>
              </w:sdtPr>
              <w:sdtContent>
                <w:r w:rsidR="00CA3BE4" w:rsidRPr="001E47C7">
                  <w:rPr>
                    <w:lang w:bidi="fr-CA"/>
                  </w:rPr>
                  <w:t>913 $</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5DCD8B" w14:textId="77777777" w:rsidR="00194685" w:rsidRPr="001E47C7" w:rsidRDefault="00000000" w:rsidP="00425C02">
            <w:pPr>
              <w:pStyle w:val="Textedetableau"/>
            </w:pPr>
            <w:sdt>
              <w:sdtPr>
                <w:id w:val="198821785"/>
                <w:placeholder>
                  <w:docPart w:val="FB854E8A4608A54B809835E79A356E0B"/>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A320AA" w14:textId="77777777" w:rsidR="00194685" w:rsidRPr="001E47C7" w:rsidRDefault="00000000" w:rsidP="00425C02">
            <w:pPr>
              <w:pStyle w:val="Textedetableau"/>
            </w:pPr>
            <w:sdt>
              <w:sdtPr>
                <w:id w:val="2011333870"/>
                <w:placeholder>
                  <w:docPart w:val="C49FA0F79FF17049BA51877BD2302A98"/>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E290B6D" w14:textId="77777777" w:rsidR="00194685" w:rsidRPr="001E47C7" w:rsidRDefault="00000000" w:rsidP="00425C02">
            <w:pPr>
              <w:pStyle w:val="Textedetableau"/>
            </w:pPr>
            <w:sdt>
              <w:sdtPr>
                <w:id w:val="-1299535263"/>
                <w:placeholder>
                  <w:docPart w:val="80E8C2004F448B409E909D43D4AAA55F"/>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A81D34" w14:textId="77777777" w:rsidR="00194685" w:rsidRPr="001E47C7" w:rsidRDefault="00000000" w:rsidP="00425C02">
            <w:pPr>
              <w:pStyle w:val="Textedetableau"/>
            </w:pPr>
            <w:sdt>
              <w:sdtPr>
                <w:id w:val="145789550"/>
                <w:placeholder>
                  <w:docPart w:val="9F3C03CD476EDD4BA4BB7FF95710145E"/>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7752E1A" w14:textId="77777777" w:rsidR="00194685" w:rsidRPr="001E47C7" w:rsidRDefault="00000000" w:rsidP="00425C02">
            <w:pPr>
              <w:pStyle w:val="Textedetableau"/>
            </w:pPr>
            <w:sdt>
              <w:sdtPr>
                <w:id w:val="710549657"/>
                <w:placeholder>
                  <w:docPart w:val="7C595DC3FD87654CBD2D61A79BEE6329"/>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5768FF6" w14:textId="77777777" w:rsidR="00194685" w:rsidRPr="001E47C7" w:rsidRDefault="00000000" w:rsidP="00425C02">
            <w:pPr>
              <w:pStyle w:val="Textedetableau"/>
            </w:pPr>
            <w:sdt>
              <w:sdtPr>
                <w:id w:val="-528490866"/>
                <w:placeholder>
                  <w:docPart w:val="638B26D0582A3E4FB097FBB323928CAD"/>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7D9528" w14:textId="77777777" w:rsidR="00194685" w:rsidRPr="001E47C7" w:rsidRDefault="00000000" w:rsidP="00425C02">
            <w:pPr>
              <w:pStyle w:val="Textedetableau"/>
            </w:pPr>
            <w:sdt>
              <w:sdtPr>
                <w:id w:val="-1129625790"/>
                <w:placeholder>
                  <w:docPart w:val="515151E8795EFA44A4413552C1353CF7"/>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CCFC944" w14:textId="77777777" w:rsidR="00194685" w:rsidRPr="001E47C7" w:rsidRDefault="00000000" w:rsidP="00425C02">
            <w:pPr>
              <w:pStyle w:val="Textedetableau"/>
            </w:pPr>
            <w:sdt>
              <w:sdtPr>
                <w:id w:val="-1307160975"/>
                <w:placeholder>
                  <w:docPart w:val="AD7E5B74E68DB544A80A96C6FCB9410F"/>
                </w:placeholder>
                <w:temporary/>
                <w:showingPlcHdr/>
                <w15:appearance w15:val="hidden"/>
              </w:sdtPr>
              <w:sdtContent>
                <w:r w:rsidR="00CA3BE4" w:rsidRPr="001E47C7">
                  <w:rPr>
                    <w:lang w:bidi="fr-CA"/>
                  </w:rPr>
                  <w:t>913 $</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A691635" w14:textId="77777777" w:rsidR="00194685" w:rsidRPr="001E47C7" w:rsidRDefault="00000000" w:rsidP="00425C02">
            <w:pPr>
              <w:pStyle w:val="Textedetableau"/>
            </w:pPr>
            <w:sdt>
              <w:sdtPr>
                <w:id w:val="1401249390"/>
                <w:placeholder>
                  <w:docPart w:val="B4AC89170958EA40B90987269F7A6BC9"/>
                </w:placeholder>
                <w:temporary/>
                <w:showingPlcHdr/>
                <w15:appearance w15:val="hidden"/>
              </w:sdtPr>
              <w:sdtContent>
                <w:r w:rsidR="00CA3BE4" w:rsidRPr="001E47C7">
                  <w:rPr>
                    <w:lang w:bidi="fr-CA"/>
                  </w:rPr>
                  <w:t>913 $</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C85F933" w14:textId="77777777" w:rsidR="00194685" w:rsidRPr="001E47C7" w:rsidRDefault="00000000" w:rsidP="00425C02">
            <w:pPr>
              <w:pStyle w:val="Textedetableau"/>
            </w:pPr>
            <w:sdt>
              <w:sdtPr>
                <w:id w:val="-1031416452"/>
                <w:placeholder>
                  <w:docPart w:val="46925CB053A7BB48B63B6E0D1BC7D091"/>
                </w:placeholder>
                <w:temporary/>
                <w:showingPlcHdr/>
                <w15:appearance w15:val="hidden"/>
              </w:sdtPr>
              <w:sdtContent>
                <w:r w:rsidR="00CA3BE4" w:rsidRPr="001E47C7">
                  <w:rPr>
                    <w:lang w:bidi="fr-CA"/>
                  </w:rPr>
                  <w:t>10 950 $</w:t>
                </w:r>
              </w:sdtContent>
            </w:sdt>
          </w:p>
        </w:tc>
      </w:tr>
      <w:tr w:rsidR="00E23B8F" w:rsidRPr="001E47C7" w14:paraId="6A3A65C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DD69665" w14:textId="77777777" w:rsidR="00194685" w:rsidRPr="001E47C7" w:rsidRDefault="00000000" w:rsidP="00425C02">
            <w:pPr>
              <w:pStyle w:val="Textedetableau"/>
            </w:pPr>
            <w:sdt>
              <w:sdtPr>
                <w:id w:val="1735592543"/>
                <w:placeholder>
                  <w:docPart w:val="132CD28C5C82794CA7A1F5D74D449FE3"/>
                </w:placeholder>
                <w:temporary/>
                <w:showingPlcHdr/>
                <w15:appearance w15:val="hidden"/>
              </w:sdtPr>
              <w:sdtContent>
                <w:r w:rsidR="0092600A" w:rsidRPr="001E47C7">
                  <w:rPr>
                    <w:lang w:bidi="fr-CA"/>
                  </w:rPr>
                  <w:t>Locaux/bureau</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47523" w14:textId="77777777" w:rsidR="00194685" w:rsidRPr="001E47C7" w:rsidRDefault="00000000" w:rsidP="00425C02">
            <w:pPr>
              <w:pStyle w:val="Textedetableau"/>
            </w:pPr>
            <w:sdt>
              <w:sdtPr>
                <w:id w:val="1379053505"/>
                <w:placeholder>
                  <w:docPart w:val="F4B894E3FFE62C4A9DE9D75D3C08E13C"/>
                </w:placeholder>
                <w:temporary/>
                <w:showingPlcHdr/>
                <w15:appearance w15:val="hidden"/>
              </w:sdtPr>
              <w:sdtContent>
                <w:r w:rsidR="00CA3BE4" w:rsidRPr="001E47C7">
                  <w:rPr>
                    <w:lang w:bidi="fr-CA"/>
                  </w:rPr>
                  <w:t>29 575 $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1E8E63" w14:textId="77777777" w:rsidR="00194685" w:rsidRPr="001E47C7" w:rsidRDefault="00000000" w:rsidP="00425C02">
            <w:pPr>
              <w:pStyle w:val="Textedetableau"/>
            </w:pPr>
            <w:sdt>
              <w:sdtPr>
                <w:id w:val="-34507421"/>
                <w:placeholder>
                  <w:docPart w:val="C94B848BD2B5AE458E254548B033D267"/>
                </w:placeholder>
                <w:temporary/>
                <w:showingPlcHdr/>
                <w15:appearance w15:val="hidden"/>
              </w:sdtPr>
              <w:sdtContent>
                <w:r w:rsidR="00CA3BE4" w:rsidRPr="001E47C7">
                  <w:rPr>
                    <w:lang w:bidi="fr-CA"/>
                  </w:rPr>
                  <w:t>29 575 $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96187" w14:textId="77777777" w:rsidR="00194685" w:rsidRPr="001E47C7" w:rsidRDefault="00000000" w:rsidP="00425C02">
            <w:pPr>
              <w:pStyle w:val="Textedetableau"/>
            </w:pPr>
            <w:sdt>
              <w:sdtPr>
                <w:id w:val="783612608"/>
                <w:placeholder>
                  <w:docPart w:val="2F8E6FF5FABD8C48967144867EFEF701"/>
                </w:placeholder>
                <w:temporary/>
                <w:showingPlcHdr/>
                <w15:appearance w15:val="hidden"/>
              </w:sdtPr>
              <w:sdtContent>
                <w:r w:rsidR="00CA3BE4" w:rsidRPr="001E47C7">
                  <w:rPr>
                    <w:lang w:bidi="fr-CA"/>
                  </w:rPr>
                  <w:t>29 575 $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2F51A8" w14:textId="77777777" w:rsidR="00194685" w:rsidRPr="001E47C7" w:rsidRDefault="00000000" w:rsidP="00425C02">
            <w:pPr>
              <w:pStyle w:val="Textedetableau"/>
            </w:pPr>
            <w:sdt>
              <w:sdtPr>
                <w:id w:val="1912741805"/>
                <w:placeholder>
                  <w:docPart w:val="A138188F602CB143BB636C921FE64269"/>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5C7D29" w14:textId="77777777" w:rsidR="00194685" w:rsidRPr="001E47C7" w:rsidRDefault="00000000" w:rsidP="00425C02">
            <w:pPr>
              <w:pStyle w:val="Textedetableau"/>
            </w:pPr>
            <w:sdt>
              <w:sdtPr>
                <w:id w:val="1779067008"/>
                <w:placeholder>
                  <w:docPart w:val="F690EC2EDC0A3B4482CB18599C09F39E"/>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53A73A7" w14:textId="77777777" w:rsidR="00194685" w:rsidRPr="001E47C7" w:rsidRDefault="00000000" w:rsidP="00425C02">
            <w:pPr>
              <w:pStyle w:val="Textedetableau"/>
            </w:pPr>
            <w:sdt>
              <w:sdtPr>
                <w:id w:val="1993445990"/>
                <w:placeholder>
                  <w:docPart w:val="D99145D40E1C754C9A8327218AE7A3A9"/>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E737468" w14:textId="77777777" w:rsidR="00194685" w:rsidRPr="001E47C7" w:rsidRDefault="00000000" w:rsidP="00425C02">
            <w:pPr>
              <w:pStyle w:val="Textedetableau"/>
            </w:pPr>
            <w:sdt>
              <w:sdtPr>
                <w:id w:val="-1770925605"/>
                <w:placeholder>
                  <w:docPart w:val="878DFA5381765C4D9CF2F7F2EF275D9D"/>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45901A" w14:textId="77777777" w:rsidR="00194685" w:rsidRPr="001E47C7" w:rsidRDefault="00000000" w:rsidP="00425C02">
            <w:pPr>
              <w:pStyle w:val="Textedetableau"/>
            </w:pPr>
            <w:sdt>
              <w:sdtPr>
                <w:id w:val="-1945068962"/>
                <w:placeholder>
                  <w:docPart w:val="DB05408DCACB5742A72AC5AAE6A16382"/>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B5F282" w14:textId="77777777" w:rsidR="00194685" w:rsidRPr="001E47C7" w:rsidRDefault="00000000" w:rsidP="00425C02">
            <w:pPr>
              <w:pStyle w:val="Textedetableau"/>
            </w:pPr>
            <w:sdt>
              <w:sdtPr>
                <w:id w:val="364263965"/>
                <w:placeholder>
                  <w:docPart w:val="AB89BC5191ABA74CB3B6A8648DAB3BD3"/>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2566D9" w14:textId="77777777" w:rsidR="00194685" w:rsidRPr="001E47C7" w:rsidRDefault="00000000" w:rsidP="00425C02">
            <w:pPr>
              <w:pStyle w:val="Textedetableau"/>
            </w:pPr>
            <w:sdt>
              <w:sdtPr>
                <w:id w:val="42185994"/>
                <w:placeholder>
                  <w:docPart w:val="908A2D23B87E684CA789CC6E6380349D"/>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E79C53" w14:textId="77777777" w:rsidR="00194685" w:rsidRPr="001E47C7" w:rsidRDefault="00000000" w:rsidP="00425C02">
            <w:pPr>
              <w:pStyle w:val="Textedetableau"/>
            </w:pPr>
            <w:sdt>
              <w:sdtPr>
                <w:id w:val="-2134232282"/>
                <w:placeholder>
                  <w:docPart w:val="3F72DFA9284FD646BD83571FE10F6F58"/>
                </w:placeholder>
                <w:temporary/>
                <w:showingPlcHdr/>
                <w15:appearance w15:val="hidden"/>
              </w:sdtPr>
              <w:sdtContent>
                <w:r w:rsidR="00CA3BE4" w:rsidRPr="001E47C7">
                  <w:rPr>
                    <w:lang w:bidi="fr-CA"/>
                  </w:rPr>
                  <w:t>29 575 $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6501FB" w14:textId="77777777" w:rsidR="00194685" w:rsidRPr="001E47C7" w:rsidRDefault="00000000" w:rsidP="00425C02">
            <w:pPr>
              <w:pStyle w:val="Textedetableau"/>
            </w:pPr>
            <w:sdt>
              <w:sdtPr>
                <w:id w:val="758414424"/>
                <w:placeholder>
                  <w:docPart w:val="9EC81EAEC9341F459CA786FA865CC78A"/>
                </w:placeholder>
                <w:temporary/>
                <w:showingPlcHdr/>
                <w15:appearance w15:val="hidden"/>
              </w:sdtPr>
              <w:sdtContent>
                <w:r w:rsidR="00CA3BE4" w:rsidRPr="001E47C7">
                  <w:rPr>
                    <w:lang w:bidi="fr-CA"/>
                  </w:rPr>
                  <w:t>29 575 $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309CE41" w14:textId="77777777" w:rsidR="00194685" w:rsidRPr="001E47C7" w:rsidRDefault="00000000" w:rsidP="00425C02">
            <w:pPr>
              <w:pStyle w:val="Textedetableau"/>
            </w:pPr>
            <w:sdt>
              <w:sdtPr>
                <w:id w:val="-689751501"/>
                <w:placeholder>
                  <w:docPart w:val="144791A75016624D8D2A144B4B8B7753"/>
                </w:placeholder>
                <w:temporary/>
                <w:showingPlcHdr/>
                <w15:appearance w15:val="hidden"/>
              </w:sdtPr>
              <w:sdtContent>
                <w:r w:rsidR="00CA3BE4" w:rsidRPr="001E47C7">
                  <w:rPr>
                    <w:lang w:bidi="fr-CA"/>
                  </w:rPr>
                  <w:t>354 900 $</w:t>
                </w:r>
              </w:sdtContent>
            </w:sdt>
          </w:p>
        </w:tc>
      </w:tr>
      <w:tr w:rsidR="00E23B8F" w:rsidRPr="001E47C7" w14:paraId="537524F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D609A01" w14:textId="77777777" w:rsidR="00194685" w:rsidRPr="001E47C7" w:rsidRDefault="00000000" w:rsidP="00425C02">
            <w:pPr>
              <w:pStyle w:val="Textedetableau"/>
            </w:pPr>
            <w:sdt>
              <w:sdtPr>
                <w:id w:val="1660114613"/>
                <w:placeholder>
                  <w:docPart w:val="1395B5CFE52B5144A08FA1298CB15696"/>
                </w:placeholder>
                <w:temporary/>
                <w:showingPlcHdr/>
                <w15:appearance w15:val="hidden"/>
              </w:sdtPr>
              <w:sdtContent>
                <w:r w:rsidR="0092600A" w:rsidRPr="001E47C7">
                  <w:rPr>
                    <w:lang w:bidi="fr-CA"/>
                  </w:rPr>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00F01A" w14:textId="77777777" w:rsidR="00194685" w:rsidRPr="001E47C7" w:rsidRDefault="00000000" w:rsidP="00425C02">
            <w:pPr>
              <w:pStyle w:val="Textedetableau"/>
            </w:pPr>
            <w:sdt>
              <w:sdtPr>
                <w:id w:val="-1665937929"/>
                <w:placeholder>
                  <w:docPart w:val="7DF0ABCA9306AA4F9A276AD1523136F6"/>
                </w:placeholder>
                <w:temporary/>
                <w:showingPlcHdr/>
                <w15:appearance w15:val="hidden"/>
              </w:sdtPr>
              <w:sdtContent>
                <w:r w:rsidR="00CA3BE4" w:rsidRPr="001E47C7">
                  <w:rPr>
                    <w:lang w:bidi="fr-CA"/>
                  </w:rPr>
                  <w:t>1 108 $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080A2F" w14:textId="77777777" w:rsidR="00194685" w:rsidRPr="001E47C7" w:rsidRDefault="00000000" w:rsidP="00425C02">
            <w:pPr>
              <w:pStyle w:val="Textedetableau"/>
            </w:pPr>
            <w:sdt>
              <w:sdtPr>
                <w:id w:val="-1108196738"/>
                <w:placeholder>
                  <w:docPart w:val="9CEFB8E04989B64D8FED857B41024656"/>
                </w:placeholder>
                <w:temporary/>
                <w:showingPlcHdr/>
                <w15:appearance w15:val="hidden"/>
              </w:sdtPr>
              <w:sdtContent>
                <w:r w:rsidR="00CA3BE4" w:rsidRPr="001E47C7">
                  <w:rPr>
                    <w:lang w:bidi="fr-CA"/>
                  </w:rPr>
                  <w:t>1 108 $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7B86C5" w14:textId="77777777" w:rsidR="00194685" w:rsidRPr="001E47C7" w:rsidRDefault="00000000" w:rsidP="00425C02">
            <w:pPr>
              <w:pStyle w:val="Textedetableau"/>
            </w:pPr>
            <w:sdt>
              <w:sdtPr>
                <w:id w:val="-496962415"/>
                <w:placeholder>
                  <w:docPart w:val="7025019E5D00C64BB2981566355B2F68"/>
                </w:placeholder>
                <w:temporary/>
                <w:showingPlcHdr/>
                <w15:appearance w15:val="hidden"/>
              </w:sdtPr>
              <w:sdtContent>
                <w:r w:rsidR="00CA3BE4" w:rsidRPr="001E47C7">
                  <w:rPr>
                    <w:lang w:bidi="fr-CA"/>
                  </w:rPr>
                  <w:t>1 108 $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DEDD0F1" w14:textId="77777777" w:rsidR="00194685" w:rsidRPr="001E47C7" w:rsidRDefault="00000000" w:rsidP="00425C02">
            <w:pPr>
              <w:pStyle w:val="Textedetableau"/>
            </w:pPr>
            <w:sdt>
              <w:sdtPr>
                <w:id w:val="1427384796"/>
                <w:placeholder>
                  <w:docPart w:val="F38DC3C18610BE4AB1C27E28C040F916"/>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7568D2" w14:textId="77777777" w:rsidR="00194685" w:rsidRPr="001E47C7" w:rsidRDefault="00000000" w:rsidP="00425C02">
            <w:pPr>
              <w:pStyle w:val="Textedetableau"/>
            </w:pPr>
            <w:sdt>
              <w:sdtPr>
                <w:id w:val="-1059401949"/>
                <w:placeholder>
                  <w:docPart w:val="8E44DBCCEAA60E43B1A005C511B626B0"/>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431943" w14:textId="77777777" w:rsidR="00194685" w:rsidRPr="001E47C7" w:rsidRDefault="00000000" w:rsidP="00425C02">
            <w:pPr>
              <w:pStyle w:val="Textedetableau"/>
            </w:pPr>
            <w:sdt>
              <w:sdtPr>
                <w:id w:val="-538133431"/>
                <w:placeholder>
                  <w:docPart w:val="3659B9F15BFCF642AA05DFBA41D33996"/>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2D271B" w14:textId="77777777" w:rsidR="00194685" w:rsidRPr="001E47C7" w:rsidRDefault="00000000" w:rsidP="00425C02">
            <w:pPr>
              <w:pStyle w:val="Textedetableau"/>
            </w:pPr>
            <w:sdt>
              <w:sdtPr>
                <w:id w:val="339667160"/>
                <w:placeholder>
                  <w:docPart w:val="4F7910DF3D969A4C8CF95F0C8AF51D7A"/>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23C1B" w14:textId="77777777" w:rsidR="00194685" w:rsidRPr="001E47C7" w:rsidRDefault="00000000" w:rsidP="00425C02">
            <w:pPr>
              <w:pStyle w:val="Textedetableau"/>
            </w:pPr>
            <w:sdt>
              <w:sdtPr>
                <w:id w:val="-199637967"/>
                <w:placeholder>
                  <w:docPart w:val="96FF86AB8E409740909921140B8F6D39"/>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08B70B" w14:textId="77777777" w:rsidR="00194685" w:rsidRPr="001E47C7" w:rsidRDefault="00000000" w:rsidP="00425C02">
            <w:pPr>
              <w:pStyle w:val="Textedetableau"/>
            </w:pPr>
            <w:sdt>
              <w:sdtPr>
                <w:id w:val="1043786885"/>
                <w:placeholder>
                  <w:docPart w:val="9494D2B0BB70474EAE6DE7045337665B"/>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62F5AB" w14:textId="77777777" w:rsidR="00194685" w:rsidRPr="001E47C7" w:rsidRDefault="00000000" w:rsidP="00425C02">
            <w:pPr>
              <w:pStyle w:val="Textedetableau"/>
            </w:pPr>
            <w:sdt>
              <w:sdtPr>
                <w:id w:val="1850684266"/>
                <w:placeholder>
                  <w:docPart w:val="CAFCBCE4486F9040A6FAF938C80C9C7E"/>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775E56" w14:textId="77777777" w:rsidR="00194685" w:rsidRPr="001E47C7" w:rsidRDefault="00000000" w:rsidP="00425C02">
            <w:pPr>
              <w:pStyle w:val="Textedetableau"/>
            </w:pPr>
            <w:sdt>
              <w:sdtPr>
                <w:id w:val="1117256439"/>
                <w:placeholder>
                  <w:docPart w:val="3401B5C7305FD446B9FDFDE30850B3BB"/>
                </w:placeholder>
                <w:temporary/>
                <w:showingPlcHdr/>
                <w15:appearance w15:val="hidden"/>
              </w:sdtPr>
              <w:sdtContent>
                <w:r w:rsidR="00CA3BE4" w:rsidRPr="001E47C7">
                  <w:rPr>
                    <w:lang w:bidi="fr-CA"/>
                  </w:rPr>
                  <w:t>1 108 $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C6AF271" w14:textId="77777777" w:rsidR="00194685" w:rsidRPr="001E47C7" w:rsidRDefault="00000000" w:rsidP="00425C02">
            <w:pPr>
              <w:pStyle w:val="Textedetableau"/>
            </w:pPr>
            <w:sdt>
              <w:sdtPr>
                <w:id w:val="-1851948438"/>
                <w:placeholder>
                  <w:docPart w:val="0CF4662FAEF0BB419F2CB7262018FB86"/>
                </w:placeholder>
                <w:temporary/>
                <w:showingPlcHdr/>
                <w15:appearance w15:val="hidden"/>
              </w:sdtPr>
              <w:sdtContent>
                <w:r w:rsidR="00CA3BE4" w:rsidRPr="001E47C7">
                  <w:rPr>
                    <w:lang w:bidi="fr-CA"/>
                  </w:rPr>
                  <w:t>1 108 $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DE3B3C9" w14:textId="77777777" w:rsidR="00194685" w:rsidRPr="001E47C7" w:rsidRDefault="00000000" w:rsidP="00425C02">
            <w:pPr>
              <w:pStyle w:val="Textedetableau"/>
            </w:pPr>
            <w:sdt>
              <w:sdtPr>
                <w:id w:val="-1351720395"/>
                <w:placeholder>
                  <w:docPart w:val="67660BA7C886814DB109A3115820D0B7"/>
                </w:placeholder>
                <w:temporary/>
                <w:showingPlcHdr/>
                <w15:appearance w15:val="hidden"/>
              </w:sdtPr>
              <w:sdtContent>
                <w:r w:rsidR="00CA3BE4" w:rsidRPr="001E47C7">
                  <w:rPr>
                    <w:lang w:bidi="fr-CA"/>
                  </w:rPr>
                  <w:t>13 296 $</w:t>
                </w:r>
              </w:sdtContent>
            </w:sdt>
          </w:p>
        </w:tc>
      </w:tr>
      <w:tr w:rsidR="00E23B8F" w:rsidRPr="001E47C7" w14:paraId="4BCFE736"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0174CBA" w14:textId="77777777" w:rsidR="00194685" w:rsidRPr="001E47C7" w:rsidRDefault="00000000" w:rsidP="00425C02">
            <w:pPr>
              <w:pStyle w:val="Textedetableau"/>
            </w:pPr>
            <w:sdt>
              <w:sdtPr>
                <w:id w:val="-1935506189"/>
                <w:placeholder>
                  <w:docPart w:val="7516DC6B16CD3B4AB7AC994D8ED4FC06"/>
                </w:placeholder>
                <w:temporary/>
                <w:showingPlcHdr/>
                <w15:appearance w15:val="hidden"/>
              </w:sdtPr>
              <w:sdtContent>
                <w:r w:rsidR="0092600A" w:rsidRPr="001E47C7">
                  <w:rPr>
                    <w:lang w:bidi="fr-CA"/>
                  </w:rPr>
                  <w:t>Main-d’œuvre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75C3B" w14:textId="77777777" w:rsidR="00194685" w:rsidRPr="001E47C7" w:rsidRDefault="00000000" w:rsidP="00425C02">
            <w:pPr>
              <w:pStyle w:val="Textedetableau"/>
            </w:pPr>
            <w:sdt>
              <w:sdtPr>
                <w:id w:val="-973904207"/>
                <w:placeholder>
                  <w:docPart w:val="C846F87E1456DB419588229D73F5B874"/>
                </w:placeholder>
                <w:temporary/>
                <w:showingPlcHdr/>
                <w15:appearance w15:val="hidden"/>
              </w:sdtPr>
              <w:sdtContent>
                <w:r w:rsidR="00D06101" w:rsidRPr="001E47C7">
                  <w:rPr>
                    <w:lang w:bidi="fr-CA"/>
                  </w:rPr>
                  <w:t>17 083 $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CA030C" w14:textId="77777777" w:rsidR="00194685" w:rsidRPr="001E47C7" w:rsidRDefault="00000000" w:rsidP="00425C02">
            <w:pPr>
              <w:pStyle w:val="Textedetableau"/>
            </w:pPr>
            <w:sdt>
              <w:sdtPr>
                <w:id w:val="501630892"/>
                <w:placeholder>
                  <w:docPart w:val="232ED249BF18484BBECFAA2C2D4630B1"/>
                </w:placeholder>
                <w:temporary/>
                <w:showingPlcHdr/>
                <w15:appearance w15:val="hidden"/>
              </w:sdtPr>
              <w:sdtContent>
                <w:r w:rsidR="00D06101" w:rsidRPr="001E47C7">
                  <w:rPr>
                    <w:lang w:bidi="fr-CA"/>
                  </w:rPr>
                  <w:t>17 083 $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E3C55E" w14:textId="77777777" w:rsidR="00194685" w:rsidRPr="001E47C7" w:rsidRDefault="00000000" w:rsidP="00425C02">
            <w:pPr>
              <w:pStyle w:val="Textedetableau"/>
            </w:pPr>
            <w:sdt>
              <w:sdtPr>
                <w:id w:val="554127647"/>
                <w:placeholder>
                  <w:docPart w:val="D03EFB58375DFF47822D7AA43F2BCDCB"/>
                </w:placeholder>
                <w:temporary/>
                <w:showingPlcHdr/>
                <w15:appearance w15:val="hidden"/>
              </w:sdtPr>
              <w:sdtContent>
                <w:r w:rsidR="00D06101" w:rsidRPr="001E47C7">
                  <w:rPr>
                    <w:lang w:bidi="fr-CA"/>
                  </w:rPr>
                  <w:t>17 083 $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17711A" w14:textId="77777777" w:rsidR="00194685" w:rsidRPr="001E47C7" w:rsidRDefault="00000000" w:rsidP="00425C02">
            <w:pPr>
              <w:pStyle w:val="Textedetableau"/>
            </w:pPr>
            <w:sdt>
              <w:sdtPr>
                <w:id w:val="1881747229"/>
                <w:placeholder>
                  <w:docPart w:val="E041F680404E7A468A6A36215AA41E02"/>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5AD700" w14:textId="77777777" w:rsidR="00194685" w:rsidRPr="001E47C7" w:rsidRDefault="00000000" w:rsidP="00425C02">
            <w:pPr>
              <w:pStyle w:val="Textedetableau"/>
            </w:pPr>
            <w:sdt>
              <w:sdtPr>
                <w:id w:val="-1741167478"/>
                <w:placeholder>
                  <w:docPart w:val="C3088424915F4E48A742959CFD37B5E3"/>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0F6EBB3" w14:textId="77777777" w:rsidR="00194685" w:rsidRPr="001E47C7" w:rsidRDefault="00000000" w:rsidP="00425C02">
            <w:pPr>
              <w:pStyle w:val="Textedetableau"/>
            </w:pPr>
            <w:sdt>
              <w:sdtPr>
                <w:id w:val="-1251816156"/>
                <w:placeholder>
                  <w:docPart w:val="B1AF604B0043804193D80D7BC180EEEE"/>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BCFD8D" w14:textId="77777777" w:rsidR="00194685" w:rsidRPr="001E47C7" w:rsidRDefault="00000000" w:rsidP="00425C02">
            <w:pPr>
              <w:pStyle w:val="Textedetableau"/>
            </w:pPr>
            <w:sdt>
              <w:sdtPr>
                <w:id w:val="418295318"/>
                <w:placeholder>
                  <w:docPart w:val="033AEF95855F16498BB4A4959E9ADAF1"/>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80E05" w14:textId="77777777" w:rsidR="00194685" w:rsidRPr="001E47C7" w:rsidRDefault="00000000" w:rsidP="00425C02">
            <w:pPr>
              <w:pStyle w:val="Textedetableau"/>
            </w:pPr>
            <w:sdt>
              <w:sdtPr>
                <w:id w:val="829717788"/>
                <w:placeholder>
                  <w:docPart w:val="89B78E1A36BA254CB1050B4A7DCE3B6B"/>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1EC322" w14:textId="77777777" w:rsidR="00194685" w:rsidRPr="001E47C7" w:rsidRDefault="00000000" w:rsidP="00425C02">
            <w:pPr>
              <w:pStyle w:val="Textedetableau"/>
            </w:pPr>
            <w:sdt>
              <w:sdtPr>
                <w:id w:val="-2098630661"/>
                <w:placeholder>
                  <w:docPart w:val="7459A78BD9A5774883F61F1C9253856A"/>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30F014" w14:textId="77777777" w:rsidR="00194685" w:rsidRPr="001E47C7" w:rsidRDefault="00000000" w:rsidP="00425C02">
            <w:pPr>
              <w:pStyle w:val="Textedetableau"/>
            </w:pPr>
            <w:sdt>
              <w:sdtPr>
                <w:id w:val="-108672592"/>
                <w:placeholder>
                  <w:docPart w:val="BD45C0A16BAB3A4E9EA34E5561DCECB2"/>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770B5A" w14:textId="77777777" w:rsidR="00194685" w:rsidRPr="001E47C7" w:rsidRDefault="00000000" w:rsidP="00425C02">
            <w:pPr>
              <w:pStyle w:val="Textedetableau"/>
            </w:pPr>
            <w:sdt>
              <w:sdtPr>
                <w:id w:val="833876359"/>
                <w:placeholder>
                  <w:docPart w:val="100B950DA76A9A499C04EDEA29409182"/>
                </w:placeholder>
                <w:temporary/>
                <w:showingPlcHdr/>
                <w15:appearance w15:val="hidden"/>
              </w:sdtPr>
              <w:sdtContent>
                <w:r w:rsidR="00D06101" w:rsidRPr="001E47C7">
                  <w:rPr>
                    <w:lang w:bidi="fr-CA"/>
                  </w:rPr>
                  <w:t>17 083 $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FB5E99" w14:textId="77777777" w:rsidR="00194685" w:rsidRPr="001E47C7" w:rsidRDefault="00000000" w:rsidP="00425C02">
            <w:pPr>
              <w:pStyle w:val="Textedetableau"/>
            </w:pPr>
            <w:sdt>
              <w:sdtPr>
                <w:id w:val="-367300023"/>
                <w:placeholder>
                  <w:docPart w:val="DBABF55038B8CD4997A588B11D51CE30"/>
                </w:placeholder>
                <w:temporary/>
                <w:showingPlcHdr/>
                <w15:appearance w15:val="hidden"/>
              </w:sdtPr>
              <w:sdtContent>
                <w:r w:rsidR="00D06101" w:rsidRPr="001E47C7">
                  <w:rPr>
                    <w:lang w:bidi="fr-CA"/>
                  </w:rPr>
                  <w:t>17 083 $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F690ACC" w14:textId="77777777" w:rsidR="00194685" w:rsidRPr="001E47C7" w:rsidRDefault="00000000" w:rsidP="00425C02">
            <w:pPr>
              <w:pStyle w:val="Textedetableau"/>
            </w:pPr>
            <w:sdt>
              <w:sdtPr>
                <w:id w:val="-1069653002"/>
                <w:placeholder>
                  <w:docPart w:val="1E53E72108A97B439005C63A88FAD734"/>
                </w:placeholder>
                <w:temporary/>
                <w:showingPlcHdr/>
                <w15:appearance w15:val="hidden"/>
              </w:sdtPr>
              <w:sdtContent>
                <w:r w:rsidR="00D06101" w:rsidRPr="001E47C7">
                  <w:rPr>
                    <w:lang w:bidi="fr-CA"/>
                  </w:rPr>
                  <w:t>205 000 $</w:t>
                </w:r>
              </w:sdtContent>
            </w:sdt>
          </w:p>
        </w:tc>
      </w:tr>
      <w:tr w:rsidR="00E23B8F" w:rsidRPr="001E47C7" w14:paraId="49F8E914"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1E5D7D1" w14:textId="77777777" w:rsidR="00194685" w:rsidRPr="001E47C7" w:rsidRDefault="00000000" w:rsidP="00425C02">
            <w:pPr>
              <w:pStyle w:val="Textedetableau"/>
            </w:pPr>
            <w:sdt>
              <w:sdtPr>
                <w:id w:val="-1402436633"/>
                <w:placeholder>
                  <w:docPart w:val="5A1B7C1496AA764DBCBD7AE3E64EEB51"/>
                </w:placeholder>
                <w:temporary/>
                <w:showingPlcHdr/>
                <w15:appearance w15:val="hidden"/>
              </w:sdtPr>
              <w:sdtContent>
                <w:r w:rsidR="0092600A" w:rsidRPr="001E47C7">
                  <w:rPr>
                    <w:lang w:bidi="fr-CA"/>
                  </w:rPr>
                  <w:t>Autre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950E31" w14:textId="77777777" w:rsidR="00194685" w:rsidRPr="001E47C7" w:rsidRDefault="00000000" w:rsidP="00425C02">
            <w:pPr>
              <w:pStyle w:val="Textedetableau"/>
            </w:pPr>
            <w:sdt>
              <w:sdtPr>
                <w:id w:val="1436566233"/>
                <w:placeholder>
                  <w:docPart w:val="BCC558D7AF10B344B094EEC516EB4D6C"/>
                </w:placeholder>
                <w:temporary/>
                <w:showingPlcHdr/>
                <w15:appearance w15:val="hidden"/>
              </w:sdtPr>
              <w:sdtContent>
                <w:r w:rsidR="00D06101" w:rsidRPr="001E47C7">
                  <w:rPr>
                    <w:lang w:bidi="fr-CA"/>
                  </w:rPr>
                  <w:t>500 $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4E6085" w14:textId="77777777" w:rsidR="00194685" w:rsidRPr="001E47C7" w:rsidRDefault="00000000" w:rsidP="00425C02">
            <w:pPr>
              <w:pStyle w:val="Textedetableau"/>
            </w:pPr>
            <w:sdt>
              <w:sdtPr>
                <w:id w:val="1788778827"/>
                <w:placeholder>
                  <w:docPart w:val="16DCAFD1D9CC09418DB669415BE7A435"/>
                </w:placeholder>
                <w:temporary/>
                <w:showingPlcHdr/>
                <w15:appearance w15:val="hidden"/>
              </w:sdtPr>
              <w:sdtContent>
                <w:r w:rsidR="00D06101" w:rsidRPr="001E47C7">
                  <w:rPr>
                    <w:lang w:bidi="fr-CA"/>
                  </w:rPr>
                  <w:t>500 $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7D99C51" w14:textId="77777777" w:rsidR="00194685" w:rsidRPr="001E47C7" w:rsidRDefault="00000000" w:rsidP="00425C02">
            <w:pPr>
              <w:pStyle w:val="Textedetableau"/>
            </w:pPr>
            <w:sdt>
              <w:sdtPr>
                <w:id w:val="1272890828"/>
                <w:placeholder>
                  <w:docPart w:val="DD4D3E0D4AEDD84CB411C3B7288258C4"/>
                </w:placeholder>
                <w:temporary/>
                <w:showingPlcHdr/>
                <w15:appearance w15:val="hidden"/>
              </w:sdtPr>
              <w:sdtContent>
                <w:r w:rsidR="00D06101" w:rsidRPr="001E47C7">
                  <w:rPr>
                    <w:lang w:bidi="fr-CA"/>
                  </w:rPr>
                  <w:t>500 $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4EACA3" w14:textId="77777777" w:rsidR="00194685" w:rsidRPr="001E47C7" w:rsidRDefault="00000000" w:rsidP="00425C02">
            <w:pPr>
              <w:pStyle w:val="Textedetableau"/>
            </w:pPr>
            <w:sdt>
              <w:sdtPr>
                <w:id w:val="-520391332"/>
                <w:placeholder>
                  <w:docPart w:val="EA20B1C6879BD042AA8A5FE3CC4735A4"/>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41C18F" w14:textId="77777777" w:rsidR="00194685" w:rsidRPr="001E47C7" w:rsidRDefault="00000000" w:rsidP="00425C02">
            <w:pPr>
              <w:pStyle w:val="Textedetableau"/>
            </w:pPr>
            <w:sdt>
              <w:sdtPr>
                <w:id w:val="-1953396874"/>
                <w:placeholder>
                  <w:docPart w:val="005E0FDBACB41344B96F91048AEA6599"/>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8AB4459" w14:textId="77777777" w:rsidR="00194685" w:rsidRPr="001E47C7" w:rsidRDefault="00000000" w:rsidP="00425C02">
            <w:pPr>
              <w:pStyle w:val="Textedetableau"/>
            </w:pPr>
            <w:sdt>
              <w:sdtPr>
                <w:id w:val="-1552768798"/>
                <w:placeholder>
                  <w:docPart w:val="24D235A0E251054EB36B573BF73AABA1"/>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69C30E" w14:textId="77777777" w:rsidR="00194685" w:rsidRPr="001E47C7" w:rsidRDefault="00000000" w:rsidP="00425C02">
            <w:pPr>
              <w:pStyle w:val="Textedetableau"/>
            </w:pPr>
            <w:sdt>
              <w:sdtPr>
                <w:id w:val="-1692758303"/>
                <w:placeholder>
                  <w:docPart w:val="570D95CB39820940B0604D44BD2542E0"/>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6CB6D1" w14:textId="77777777" w:rsidR="00194685" w:rsidRPr="001E47C7" w:rsidRDefault="00000000" w:rsidP="00425C02">
            <w:pPr>
              <w:pStyle w:val="Textedetableau"/>
            </w:pPr>
            <w:sdt>
              <w:sdtPr>
                <w:id w:val="-1759279571"/>
                <w:placeholder>
                  <w:docPart w:val="B8A786E83D82644B9F00DEA275DF590B"/>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AE5BBF" w14:textId="77777777" w:rsidR="00194685" w:rsidRPr="001E47C7" w:rsidRDefault="00000000" w:rsidP="00425C02">
            <w:pPr>
              <w:pStyle w:val="Textedetableau"/>
            </w:pPr>
            <w:sdt>
              <w:sdtPr>
                <w:id w:val="-262839108"/>
                <w:placeholder>
                  <w:docPart w:val="1EAA272C33D20449AAA3A43FD130B6F5"/>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20296D6" w14:textId="77777777" w:rsidR="00194685" w:rsidRPr="001E47C7" w:rsidRDefault="00000000" w:rsidP="00425C02">
            <w:pPr>
              <w:pStyle w:val="Textedetableau"/>
            </w:pPr>
            <w:sdt>
              <w:sdtPr>
                <w:id w:val="-1732832020"/>
                <w:placeholder>
                  <w:docPart w:val="BDE5801C11684C4ABE0494200BD37ACB"/>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617187" w14:textId="77777777" w:rsidR="00194685" w:rsidRPr="001E47C7" w:rsidRDefault="00000000" w:rsidP="00425C02">
            <w:pPr>
              <w:pStyle w:val="Textedetableau"/>
            </w:pPr>
            <w:sdt>
              <w:sdtPr>
                <w:id w:val="340283305"/>
                <w:placeholder>
                  <w:docPart w:val="D39E419FC7DDA94288C38D896EA2AAA8"/>
                </w:placeholder>
                <w:temporary/>
                <w:showingPlcHdr/>
                <w15:appearance w15:val="hidden"/>
              </w:sdtPr>
              <w:sdtContent>
                <w:r w:rsidR="00D06101" w:rsidRPr="001E47C7">
                  <w:rPr>
                    <w:lang w:bidi="fr-CA"/>
                  </w:rPr>
                  <w:t>500 $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4CFD17" w14:textId="77777777" w:rsidR="00194685" w:rsidRPr="001E47C7" w:rsidRDefault="00000000" w:rsidP="00425C02">
            <w:pPr>
              <w:pStyle w:val="Textedetableau"/>
            </w:pPr>
            <w:sdt>
              <w:sdtPr>
                <w:id w:val="1572475598"/>
                <w:placeholder>
                  <w:docPart w:val="0D8E6B075B60C14B80B8535F093D7913"/>
                </w:placeholder>
                <w:temporary/>
                <w:showingPlcHdr/>
                <w15:appearance w15:val="hidden"/>
              </w:sdtPr>
              <w:sdtContent>
                <w:r w:rsidR="00D06101" w:rsidRPr="001E47C7">
                  <w:rPr>
                    <w:lang w:bidi="fr-CA"/>
                  </w:rPr>
                  <w:t>500 $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3D964C46" w14:textId="77777777" w:rsidR="00194685" w:rsidRPr="001E47C7" w:rsidRDefault="00000000" w:rsidP="00425C02">
            <w:pPr>
              <w:pStyle w:val="Textedetableau"/>
            </w:pPr>
            <w:sdt>
              <w:sdtPr>
                <w:id w:val="1551806775"/>
                <w:placeholder>
                  <w:docPart w:val="FE4FF2C4DFFBF143BA23EDF0F76F9480"/>
                </w:placeholder>
                <w:temporary/>
                <w:showingPlcHdr/>
                <w15:appearance w15:val="hidden"/>
              </w:sdtPr>
              <w:sdtContent>
                <w:r w:rsidR="00D06101" w:rsidRPr="001E47C7">
                  <w:rPr>
                    <w:lang w:bidi="fr-CA"/>
                  </w:rPr>
                  <w:t>6 000 $</w:t>
                </w:r>
              </w:sdtContent>
            </w:sdt>
          </w:p>
        </w:tc>
      </w:tr>
      <w:tr w:rsidR="00E23B8F" w:rsidRPr="001E47C7" w14:paraId="592682D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D128153" w14:textId="77777777" w:rsidR="00194685" w:rsidRPr="001E47C7" w:rsidRDefault="00000000" w:rsidP="00425C02">
            <w:pPr>
              <w:pStyle w:val="Textedetableau"/>
            </w:pPr>
            <w:sdt>
              <w:sdtPr>
                <w:id w:val="1281917879"/>
                <w:placeholder>
                  <w:docPart w:val="81B3FBCE0797B941AC4DA21A6B2EF95F"/>
                </w:placeholder>
                <w:temporary/>
                <w:showingPlcHdr/>
                <w15:appearance w15:val="hidden"/>
              </w:sdtPr>
              <w:sdtContent>
                <w:r w:rsidR="0092600A" w:rsidRPr="001E47C7">
                  <w:rPr>
                    <w:lang w:bidi="fr-CA"/>
                  </w:rPr>
                  <w:t>Total des dépenses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9F83DEB" w14:textId="77777777" w:rsidR="00194685" w:rsidRPr="001E47C7" w:rsidRDefault="00000000" w:rsidP="00425C02">
            <w:pPr>
              <w:pStyle w:val="Textedetableau"/>
            </w:pPr>
            <w:sdt>
              <w:sdtPr>
                <w:id w:val="438724664"/>
                <w:placeholder>
                  <w:docPart w:val="03AE85F2B4181342B66F37AB929F0B36"/>
                </w:placeholder>
                <w:temporary/>
                <w:showingPlcHdr/>
                <w15:appearance w15:val="hidden"/>
              </w:sdtPr>
              <w:sdtContent>
                <w:r w:rsidR="00D06101" w:rsidRPr="001E47C7">
                  <w:rPr>
                    <w:lang w:bidi="fr-CA"/>
                  </w:rPr>
                  <w:t>49 179 $</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36C4872" w14:textId="77777777" w:rsidR="00194685" w:rsidRPr="001E47C7" w:rsidRDefault="00000000" w:rsidP="00425C02">
            <w:pPr>
              <w:pStyle w:val="Textedetableau"/>
            </w:pPr>
            <w:sdt>
              <w:sdtPr>
                <w:id w:val="816995930"/>
                <w:placeholder>
                  <w:docPart w:val="5347745703B0A741AFAB83898B2FE5C5"/>
                </w:placeholder>
                <w:temporary/>
                <w:showingPlcHdr/>
                <w15:appearance w15:val="hidden"/>
              </w:sdtPr>
              <w:sdtContent>
                <w:r w:rsidR="00D06101" w:rsidRPr="001E47C7">
                  <w:rPr>
                    <w:lang w:bidi="fr-CA"/>
                  </w:rPr>
                  <w:t>49 179 $</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2422CB" w14:textId="77777777" w:rsidR="00194685" w:rsidRPr="001E47C7" w:rsidRDefault="00000000" w:rsidP="00425C02">
            <w:pPr>
              <w:pStyle w:val="Textedetableau"/>
            </w:pPr>
            <w:sdt>
              <w:sdtPr>
                <w:id w:val="-993412362"/>
                <w:placeholder>
                  <w:docPart w:val="96A69E8EA57AB14C98B44BD1F14CAB80"/>
                </w:placeholder>
                <w:temporary/>
                <w:showingPlcHdr/>
                <w15:appearance w15:val="hidden"/>
              </w:sdtPr>
              <w:sdtContent>
                <w:r w:rsidR="00D06101" w:rsidRPr="001E47C7">
                  <w:rPr>
                    <w:lang w:bidi="fr-CA"/>
                  </w:rPr>
                  <w:t>49 179 $</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579660" w14:textId="77777777" w:rsidR="00194685" w:rsidRPr="001E47C7" w:rsidRDefault="00000000" w:rsidP="00425C02">
            <w:pPr>
              <w:pStyle w:val="Textedetableau"/>
            </w:pPr>
            <w:sdt>
              <w:sdtPr>
                <w:id w:val="386225693"/>
                <w:placeholder>
                  <w:docPart w:val="37BA89BB531EE44096253658EFF87B51"/>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8307F13" w14:textId="77777777" w:rsidR="00194685" w:rsidRPr="001E47C7" w:rsidRDefault="00000000" w:rsidP="00425C02">
            <w:pPr>
              <w:pStyle w:val="Textedetableau"/>
            </w:pPr>
            <w:sdt>
              <w:sdtPr>
                <w:id w:val="975411284"/>
                <w:placeholder>
                  <w:docPart w:val="F952148DA2543C44837B3CACCA3CE7A6"/>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787B71A" w14:textId="77777777" w:rsidR="00194685" w:rsidRPr="001E47C7" w:rsidRDefault="00000000" w:rsidP="00425C02">
            <w:pPr>
              <w:pStyle w:val="Textedetableau"/>
            </w:pPr>
            <w:sdt>
              <w:sdtPr>
                <w:id w:val="-1881771135"/>
                <w:placeholder>
                  <w:docPart w:val="A03708CFF189D846BEBA8348228B1CB7"/>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880C17" w14:textId="77777777" w:rsidR="00194685" w:rsidRPr="001E47C7" w:rsidRDefault="00000000" w:rsidP="00425C02">
            <w:pPr>
              <w:pStyle w:val="Textedetableau"/>
            </w:pPr>
            <w:sdt>
              <w:sdtPr>
                <w:id w:val="1818289839"/>
                <w:placeholder>
                  <w:docPart w:val="64A1CFE735359C49A0162A30D7273218"/>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A44B3EC" w14:textId="77777777" w:rsidR="00194685" w:rsidRPr="001E47C7" w:rsidRDefault="00000000" w:rsidP="00425C02">
            <w:pPr>
              <w:pStyle w:val="Textedetableau"/>
            </w:pPr>
            <w:sdt>
              <w:sdtPr>
                <w:id w:val="-239415200"/>
                <w:placeholder>
                  <w:docPart w:val="DC8078CE01B78942B227BA65457602AA"/>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8B7338F" w14:textId="77777777" w:rsidR="00194685" w:rsidRPr="001E47C7" w:rsidRDefault="00000000" w:rsidP="00425C02">
            <w:pPr>
              <w:pStyle w:val="Textedetableau"/>
            </w:pPr>
            <w:sdt>
              <w:sdtPr>
                <w:id w:val="-964346731"/>
                <w:placeholder>
                  <w:docPart w:val="3854B47B980D1C48A5930D195E8CF913"/>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741D217" w14:textId="77777777" w:rsidR="00194685" w:rsidRPr="001E47C7" w:rsidRDefault="00000000" w:rsidP="00425C02">
            <w:pPr>
              <w:pStyle w:val="Textedetableau"/>
            </w:pPr>
            <w:sdt>
              <w:sdtPr>
                <w:id w:val="116569945"/>
                <w:placeholder>
                  <w:docPart w:val="AB7E5D96ACFB1842A464C9FAC4326E5E"/>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325675E" w14:textId="77777777" w:rsidR="00194685" w:rsidRPr="001E47C7" w:rsidRDefault="00000000" w:rsidP="00425C02">
            <w:pPr>
              <w:pStyle w:val="Textedetableau"/>
            </w:pPr>
            <w:sdt>
              <w:sdtPr>
                <w:id w:val="-986786538"/>
                <w:placeholder>
                  <w:docPart w:val="A5BB80DCC66BFB4FA50CC34A5F9157E7"/>
                </w:placeholder>
                <w:temporary/>
                <w:showingPlcHdr/>
                <w15:appearance w15:val="hidden"/>
              </w:sdtPr>
              <w:sdtContent>
                <w:r w:rsidR="00D06101" w:rsidRPr="001E47C7">
                  <w:rPr>
                    <w:lang w:bidi="fr-CA"/>
                  </w:rPr>
                  <w:t>49 179 $</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FB3EAA" w14:textId="77777777" w:rsidR="00194685" w:rsidRPr="001E47C7" w:rsidRDefault="00000000" w:rsidP="00425C02">
            <w:pPr>
              <w:pStyle w:val="Textedetableau"/>
            </w:pPr>
            <w:sdt>
              <w:sdtPr>
                <w:id w:val="1492524656"/>
                <w:placeholder>
                  <w:docPart w:val="6D79CCEC38A3714B9687296740F8AF53"/>
                </w:placeholder>
                <w:temporary/>
                <w:showingPlcHdr/>
                <w15:appearance w15:val="hidden"/>
              </w:sdtPr>
              <w:sdtContent>
                <w:r w:rsidR="00D06101" w:rsidRPr="001E47C7">
                  <w:rPr>
                    <w:lang w:bidi="fr-CA"/>
                  </w:rPr>
                  <w:t>49 179 $</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D9FDE78" w14:textId="77777777" w:rsidR="00194685" w:rsidRPr="001E47C7" w:rsidRDefault="00000000" w:rsidP="00425C02">
            <w:pPr>
              <w:pStyle w:val="Textedetableau"/>
            </w:pPr>
            <w:sdt>
              <w:sdtPr>
                <w:id w:val="140236393"/>
                <w:placeholder>
                  <w:docPart w:val="7F05197E6D2B6D48BB17F4FACAB5AAF8"/>
                </w:placeholder>
                <w:temporary/>
                <w:showingPlcHdr/>
                <w15:appearance w15:val="hidden"/>
              </w:sdtPr>
              <w:sdtContent>
                <w:r w:rsidR="00D06101" w:rsidRPr="001E47C7">
                  <w:rPr>
                    <w:lang w:bidi="fr-CA"/>
                  </w:rPr>
                  <w:t>590 146 $</w:t>
                </w:r>
              </w:sdtContent>
            </w:sdt>
          </w:p>
        </w:tc>
      </w:tr>
      <w:tr w:rsidR="00E23B8F" w:rsidRPr="001E47C7" w14:paraId="4FDF94C7"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576B632" w14:textId="77777777" w:rsidR="00194685" w:rsidRPr="001E47C7" w:rsidRDefault="00000000" w:rsidP="00425C02">
            <w:pPr>
              <w:pStyle w:val="Textedetableau"/>
            </w:pPr>
            <w:sdt>
              <w:sdtPr>
                <w:id w:val="704222478"/>
                <w:placeholder>
                  <w:docPart w:val="7928827608AF164BB6BABB3591207421"/>
                </w:placeholder>
                <w:temporary/>
                <w:showingPlcHdr/>
                <w15:appearance w15:val="hidden"/>
              </w:sdtPr>
              <w:sdtContent>
                <w:r w:rsidR="0092600A" w:rsidRPr="001E47C7">
                  <w:rPr>
                    <w:lang w:bidi="fr-CA"/>
                  </w:rPr>
                  <w:t>Revenu avant impôt</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385D34" w14:textId="77777777" w:rsidR="00194685" w:rsidRPr="001E47C7" w:rsidRDefault="00000000" w:rsidP="00425C02">
            <w:pPr>
              <w:pStyle w:val="Textedetableau"/>
            </w:pPr>
            <w:sdt>
              <w:sdtPr>
                <w:id w:val="1230269141"/>
                <w:placeholder>
                  <w:docPart w:val="415D687EB989BA408809D9593F349770"/>
                </w:placeholder>
                <w:temporary/>
                <w:showingPlcHdr/>
                <w15:appearance w15:val="hidden"/>
              </w:sdtPr>
              <w:sdtContent>
                <w:r w:rsidR="00D06101" w:rsidRPr="001E47C7">
                  <w:rPr>
                    <w:lang w:bidi="fr-CA"/>
                  </w:rPr>
                  <w:t>24 821 $</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5C60D7" w14:textId="77777777" w:rsidR="00194685" w:rsidRPr="001E47C7" w:rsidRDefault="00000000" w:rsidP="00425C02">
            <w:pPr>
              <w:pStyle w:val="Textedetableau"/>
            </w:pPr>
            <w:sdt>
              <w:sdtPr>
                <w:id w:val="662901688"/>
                <w:placeholder>
                  <w:docPart w:val="D46BB48BA7050341871B58617BBDAA74"/>
                </w:placeholder>
                <w:temporary/>
                <w:showingPlcHdr/>
                <w15:appearance w15:val="hidden"/>
              </w:sdtPr>
              <w:sdtContent>
                <w:r w:rsidR="00F81CC4" w:rsidRPr="001E47C7">
                  <w:rPr>
                    <w:lang w:bidi="fr-CA"/>
                  </w:rPr>
                  <w:t>24 821 $</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FC06DB" w14:textId="77777777" w:rsidR="00194685" w:rsidRPr="001E47C7" w:rsidRDefault="00000000" w:rsidP="00425C02">
            <w:pPr>
              <w:pStyle w:val="Textedetableau"/>
            </w:pPr>
            <w:sdt>
              <w:sdtPr>
                <w:id w:val="2043092206"/>
                <w:placeholder>
                  <w:docPart w:val="2F8C6D7186FCBC4994033E63651D8C69"/>
                </w:placeholder>
                <w:temporary/>
                <w:showingPlcHdr/>
                <w15:appearance w15:val="hidden"/>
              </w:sdtPr>
              <w:sdtContent>
                <w:r w:rsidR="00F81CC4" w:rsidRPr="001E47C7">
                  <w:rPr>
                    <w:lang w:bidi="fr-CA"/>
                  </w:rPr>
                  <w:t>24 821 $</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C9F9E81" w14:textId="77777777" w:rsidR="00194685" w:rsidRPr="001E47C7" w:rsidRDefault="00000000" w:rsidP="00425C02">
            <w:pPr>
              <w:pStyle w:val="Textedetableau"/>
            </w:pPr>
            <w:sdt>
              <w:sdtPr>
                <w:id w:val="-284348907"/>
                <w:placeholder>
                  <w:docPart w:val="6C6E7D0C61BF474482CC47432B23BA40"/>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909561" w14:textId="77777777" w:rsidR="00194685" w:rsidRPr="001E47C7" w:rsidRDefault="00000000" w:rsidP="00425C02">
            <w:pPr>
              <w:pStyle w:val="Textedetableau"/>
            </w:pPr>
            <w:sdt>
              <w:sdtPr>
                <w:id w:val="1688871677"/>
                <w:placeholder>
                  <w:docPart w:val="B5B09D0BA787584EAA997B3824EBAB8B"/>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BF84E8" w14:textId="77777777" w:rsidR="00194685" w:rsidRPr="001E47C7" w:rsidRDefault="00000000" w:rsidP="00425C02">
            <w:pPr>
              <w:pStyle w:val="Textedetableau"/>
            </w:pPr>
            <w:sdt>
              <w:sdtPr>
                <w:id w:val="867797898"/>
                <w:placeholder>
                  <w:docPart w:val="445D5D9F98BDE24483897446F7637586"/>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15A6384" w14:textId="77777777" w:rsidR="00194685" w:rsidRPr="001E47C7" w:rsidRDefault="00000000" w:rsidP="00425C02">
            <w:pPr>
              <w:pStyle w:val="Textedetableau"/>
            </w:pPr>
            <w:sdt>
              <w:sdtPr>
                <w:id w:val="-903672607"/>
                <w:placeholder>
                  <w:docPart w:val="628C0053C5BA99498E26404C255479DC"/>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3A89160" w14:textId="77777777" w:rsidR="00194685" w:rsidRPr="001E47C7" w:rsidRDefault="00000000" w:rsidP="00425C02">
            <w:pPr>
              <w:pStyle w:val="Textedetableau"/>
            </w:pPr>
            <w:sdt>
              <w:sdtPr>
                <w:id w:val="-1345937381"/>
                <w:placeholder>
                  <w:docPart w:val="CE86BE1BC2E85844B85048122891E26B"/>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DDE239" w14:textId="77777777" w:rsidR="00194685" w:rsidRPr="001E47C7" w:rsidRDefault="00000000" w:rsidP="00425C02">
            <w:pPr>
              <w:pStyle w:val="Textedetableau"/>
            </w:pPr>
            <w:sdt>
              <w:sdtPr>
                <w:id w:val="-2118510163"/>
                <w:placeholder>
                  <w:docPart w:val="472665CE8C49E54EB3BAEA02F1D14664"/>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F3C7016" w14:textId="77777777" w:rsidR="00194685" w:rsidRPr="001E47C7" w:rsidRDefault="00000000" w:rsidP="00425C02">
            <w:pPr>
              <w:pStyle w:val="Textedetableau"/>
            </w:pPr>
            <w:sdt>
              <w:sdtPr>
                <w:id w:val="1803338485"/>
                <w:placeholder>
                  <w:docPart w:val="59CEA23BB5A87742B4DD97DFC3084950"/>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CA4CB7F" w14:textId="77777777" w:rsidR="00194685" w:rsidRPr="001E47C7" w:rsidRDefault="00000000" w:rsidP="00425C02">
            <w:pPr>
              <w:pStyle w:val="Textedetableau"/>
            </w:pPr>
            <w:sdt>
              <w:sdtPr>
                <w:id w:val="-1061860152"/>
                <w:placeholder>
                  <w:docPart w:val="2BA3B6ACFAF73340BD5282A073B20F7A"/>
                </w:placeholder>
                <w:temporary/>
                <w:showingPlcHdr/>
                <w15:appearance w15:val="hidden"/>
              </w:sdtPr>
              <w:sdtContent>
                <w:r w:rsidR="00F81CC4" w:rsidRPr="001E47C7">
                  <w:rPr>
                    <w:lang w:bidi="fr-CA"/>
                  </w:rPr>
                  <w:t>24 821 $</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91F6FE6" w14:textId="77777777" w:rsidR="00194685" w:rsidRPr="001E47C7" w:rsidRDefault="00000000" w:rsidP="00425C02">
            <w:pPr>
              <w:pStyle w:val="Textedetableau"/>
            </w:pPr>
            <w:sdt>
              <w:sdtPr>
                <w:id w:val="-1607418564"/>
                <w:placeholder>
                  <w:docPart w:val="B4D8BEACA8EF9445B5D886636789D2BB"/>
                </w:placeholder>
                <w:temporary/>
                <w:showingPlcHdr/>
                <w15:appearance w15:val="hidden"/>
              </w:sdtPr>
              <w:sdtContent>
                <w:r w:rsidR="00F81CC4" w:rsidRPr="001E47C7">
                  <w:rPr>
                    <w:lang w:bidi="fr-CA"/>
                  </w:rPr>
                  <w:t>24 821 $</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36149D34" w14:textId="77777777" w:rsidR="00194685" w:rsidRPr="001E47C7" w:rsidRDefault="00000000" w:rsidP="00425C02">
            <w:pPr>
              <w:pStyle w:val="Textedetableau"/>
            </w:pPr>
            <w:sdt>
              <w:sdtPr>
                <w:id w:val="1988666578"/>
                <w:placeholder>
                  <w:docPart w:val="7A28A9916B4E6E4DB6ACB10A44C55547"/>
                </w:placeholder>
                <w:temporary/>
                <w:showingPlcHdr/>
                <w15:appearance w15:val="hidden"/>
              </w:sdtPr>
              <w:sdtContent>
                <w:r w:rsidR="00F81CC4" w:rsidRPr="001E47C7">
                  <w:rPr>
                    <w:lang w:bidi="fr-CA"/>
                  </w:rPr>
                  <w:t>297 854 $</w:t>
                </w:r>
              </w:sdtContent>
            </w:sdt>
          </w:p>
        </w:tc>
      </w:tr>
      <w:tr w:rsidR="00E23B8F" w:rsidRPr="001E47C7" w14:paraId="2A4CF885"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4F5B7BAC" w14:textId="77777777" w:rsidR="00194685" w:rsidRPr="001E47C7" w:rsidRDefault="00000000" w:rsidP="00425C02">
            <w:pPr>
              <w:pStyle w:val="Textedetableau"/>
            </w:pPr>
            <w:sdt>
              <w:sdtPr>
                <w:id w:val="-249052715"/>
                <w:placeholder>
                  <w:docPart w:val="32328DB8150E134D999911F94E3EBAC4"/>
                </w:placeholder>
                <w:temporary/>
                <w:showingPlcHdr/>
                <w15:appearance w15:val="hidden"/>
              </w:sdtPr>
              <w:sdtContent>
                <w:r w:rsidR="0092600A" w:rsidRPr="001E47C7">
                  <w:rPr>
                    <w:lang w:bidi="fr-CA"/>
                  </w:rPr>
                  <w:t>Charge d’impôts</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A4461C" w14:textId="77777777" w:rsidR="00194685" w:rsidRPr="001E47C7" w:rsidRDefault="00000000" w:rsidP="00425C02">
            <w:pPr>
              <w:pStyle w:val="Textedetableau"/>
            </w:pPr>
            <w:sdt>
              <w:sdtPr>
                <w:id w:val="521125379"/>
                <w:placeholder>
                  <w:docPart w:val="5F2D7F1E14096344B3417E239FDDD19E"/>
                </w:placeholder>
                <w:temporary/>
                <w:showingPlcHdr/>
                <w15:appearance w15:val="hidden"/>
              </w:sdtPr>
              <w:sdtContent>
                <w:r w:rsidR="002B0F79" w:rsidRPr="001E47C7">
                  <w:rPr>
                    <w:lang w:bidi="fr-CA"/>
                  </w:rPr>
                  <w:t>3 723 $</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2264BB" w14:textId="77777777" w:rsidR="00194685" w:rsidRPr="001E47C7" w:rsidRDefault="00000000" w:rsidP="00425C02">
            <w:pPr>
              <w:pStyle w:val="Textedetableau"/>
            </w:pPr>
            <w:sdt>
              <w:sdtPr>
                <w:id w:val="-1061786733"/>
                <w:placeholder>
                  <w:docPart w:val="1A6491CAD264DA47926F71EE1532679B"/>
                </w:placeholder>
                <w:temporary/>
                <w:showingPlcHdr/>
                <w15:appearance w15:val="hidden"/>
              </w:sdtPr>
              <w:sdtContent>
                <w:r w:rsidR="002B0F79" w:rsidRPr="001E47C7">
                  <w:rPr>
                    <w:lang w:bidi="fr-CA"/>
                  </w:rPr>
                  <w:t>3 723 $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7F3B7D" w14:textId="77777777" w:rsidR="00194685" w:rsidRPr="001E47C7" w:rsidRDefault="00000000" w:rsidP="00425C02">
            <w:pPr>
              <w:pStyle w:val="Textedetableau"/>
            </w:pPr>
            <w:sdt>
              <w:sdtPr>
                <w:id w:val="-482929225"/>
                <w:placeholder>
                  <w:docPart w:val="A751125E5F58154FBFEEE1E4DAAF6655"/>
                </w:placeholder>
                <w:temporary/>
                <w:showingPlcHdr/>
                <w15:appearance w15:val="hidden"/>
              </w:sdtPr>
              <w:sdtContent>
                <w:r w:rsidR="002B0F79" w:rsidRPr="001E47C7">
                  <w:rPr>
                    <w:lang w:bidi="fr-CA"/>
                  </w:rPr>
                  <w:t>3 723 $</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1A1747" w14:textId="77777777" w:rsidR="00194685" w:rsidRPr="001E47C7" w:rsidRDefault="00000000" w:rsidP="00425C02">
            <w:pPr>
              <w:pStyle w:val="Textedetableau"/>
            </w:pPr>
            <w:sdt>
              <w:sdtPr>
                <w:id w:val="128909612"/>
                <w:placeholder>
                  <w:docPart w:val="AF9B2858A92A1E478687188D8E9AE476"/>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FBFC12" w14:textId="77777777" w:rsidR="00194685" w:rsidRPr="001E47C7" w:rsidRDefault="00000000" w:rsidP="00425C02">
            <w:pPr>
              <w:pStyle w:val="Textedetableau"/>
            </w:pPr>
            <w:sdt>
              <w:sdtPr>
                <w:id w:val="-1773938075"/>
                <w:placeholder>
                  <w:docPart w:val="6C5F3B84FEA99A45BA259F27DA151599"/>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02335B" w14:textId="77777777" w:rsidR="00194685" w:rsidRPr="001E47C7" w:rsidRDefault="00000000" w:rsidP="00425C02">
            <w:pPr>
              <w:pStyle w:val="Textedetableau"/>
            </w:pPr>
            <w:sdt>
              <w:sdtPr>
                <w:id w:val="271752411"/>
                <w:placeholder>
                  <w:docPart w:val="9B8774BFBFD7B547A2B6FB6542318723"/>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78E45A" w14:textId="77777777" w:rsidR="00194685" w:rsidRPr="001E47C7" w:rsidRDefault="00000000" w:rsidP="00425C02">
            <w:pPr>
              <w:pStyle w:val="Textedetableau"/>
            </w:pPr>
            <w:sdt>
              <w:sdtPr>
                <w:id w:val="-1408297541"/>
                <w:placeholder>
                  <w:docPart w:val="B4BE2E49AC57B947A098BEAEF5FA97DA"/>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DD36AC" w14:textId="77777777" w:rsidR="00194685" w:rsidRPr="001E47C7" w:rsidRDefault="00000000" w:rsidP="00425C02">
            <w:pPr>
              <w:pStyle w:val="Textedetableau"/>
            </w:pPr>
            <w:sdt>
              <w:sdtPr>
                <w:id w:val="-731544553"/>
                <w:placeholder>
                  <w:docPart w:val="5AF307B59C7112418B1AFA7437A0DAEE"/>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87467E" w14:textId="77777777" w:rsidR="00194685" w:rsidRPr="001E47C7" w:rsidRDefault="00000000" w:rsidP="00425C02">
            <w:pPr>
              <w:pStyle w:val="Textedetableau"/>
            </w:pPr>
            <w:sdt>
              <w:sdtPr>
                <w:id w:val="1975406910"/>
                <w:placeholder>
                  <w:docPart w:val="0089D5CD9F4F7743BDBF745F5408434E"/>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BA819BB" w14:textId="77777777" w:rsidR="00194685" w:rsidRPr="001E47C7" w:rsidRDefault="00000000" w:rsidP="00425C02">
            <w:pPr>
              <w:pStyle w:val="Textedetableau"/>
            </w:pPr>
            <w:sdt>
              <w:sdtPr>
                <w:id w:val="-910627767"/>
                <w:placeholder>
                  <w:docPart w:val="D3294F0F2153B2499487926115C00980"/>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AEFD91F" w14:textId="77777777" w:rsidR="00194685" w:rsidRPr="001E47C7" w:rsidRDefault="00000000" w:rsidP="00425C02">
            <w:pPr>
              <w:pStyle w:val="Textedetableau"/>
            </w:pPr>
            <w:sdt>
              <w:sdtPr>
                <w:id w:val="514119126"/>
                <w:placeholder>
                  <w:docPart w:val="C6D66B2E9D4C9D40BEC428422391C0B3"/>
                </w:placeholder>
                <w:temporary/>
                <w:showingPlcHdr/>
                <w15:appearance w15:val="hidden"/>
              </w:sdtPr>
              <w:sdtContent>
                <w:r w:rsidR="002B0F79" w:rsidRPr="001E47C7">
                  <w:rPr>
                    <w:lang w:bidi="fr-CA"/>
                  </w:rPr>
                  <w:t>3 723 $</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697153" w14:textId="77777777" w:rsidR="00194685" w:rsidRPr="001E47C7" w:rsidRDefault="00000000" w:rsidP="00425C02">
            <w:pPr>
              <w:pStyle w:val="Textedetableau"/>
            </w:pPr>
            <w:sdt>
              <w:sdtPr>
                <w:id w:val="1985657475"/>
                <w:placeholder>
                  <w:docPart w:val="91C1CEAEF212A7409DEC08E8EE87B0D2"/>
                </w:placeholder>
                <w:temporary/>
                <w:showingPlcHdr/>
                <w15:appearance w15:val="hidden"/>
              </w:sdtPr>
              <w:sdtContent>
                <w:r w:rsidR="002B0F79" w:rsidRPr="001E47C7">
                  <w:rPr>
                    <w:lang w:bidi="fr-CA"/>
                  </w:rPr>
                  <w:t>3 723 $</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7E2D48C0" w14:textId="77777777" w:rsidR="00194685" w:rsidRPr="001E47C7" w:rsidRDefault="00000000" w:rsidP="00425C02">
            <w:pPr>
              <w:pStyle w:val="Textedetableau"/>
            </w:pPr>
            <w:sdt>
              <w:sdtPr>
                <w:id w:val="-356817537"/>
                <w:placeholder>
                  <w:docPart w:val="B1BD45F7419FCE41A4E34588231F1BFA"/>
                </w:placeholder>
                <w:temporary/>
                <w:showingPlcHdr/>
                <w15:appearance w15:val="hidden"/>
              </w:sdtPr>
              <w:sdtContent>
                <w:r w:rsidR="002B0F79" w:rsidRPr="001E47C7">
                  <w:rPr>
                    <w:lang w:bidi="fr-CA"/>
                  </w:rPr>
                  <w:t>44 678 $</w:t>
                </w:r>
              </w:sdtContent>
            </w:sdt>
          </w:p>
        </w:tc>
      </w:tr>
      <w:tr w:rsidR="00194685" w:rsidRPr="001E47C7" w14:paraId="61BCD80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65E6C913" w14:textId="77777777" w:rsidR="00194685" w:rsidRPr="001E47C7" w:rsidRDefault="00194685" w:rsidP="00425C02">
            <w:pPr>
              <w:pStyle w:val="Textedetableau"/>
            </w:pPr>
            <w:r w:rsidRPr="001E47C7">
              <w:rPr>
                <w:lang w:bidi="fr-CA"/>
              </w:rPr>
              <w:t> </w:t>
            </w:r>
          </w:p>
        </w:tc>
      </w:tr>
      <w:tr w:rsidR="00E23B8F" w:rsidRPr="001E47C7" w14:paraId="13437330"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24B8ADF5" w14:textId="77777777" w:rsidR="00194685" w:rsidRPr="001E47C7" w:rsidRDefault="00000000" w:rsidP="00425C02">
            <w:pPr>
              <w:pStyle w:val="Titre3"/>
            </w:pPr>
            <w:sdt>
              <w:sdtPr>
                <w:id w:val="1019045683"/>
                <w:placeholder>
                  <w:docPart w:val="DDC2F91FB3E5AE4DB3584680E2EF33A4"/>
                </w:placeholder>
                <w:temporary/>
                <w:showingPlcHdr/>
                <w15:appearance w15:val="hidden"/>
              </w:sdtPr>
              <w:sdtContent>
                <w:r w:rsidR="00E23B8F" w:rsidRPr="001E47C7">
                  <w:rPr>
                    <w:lang w:bidi="fr-CA"/>
                  </w:rPr>
                  <w:t>REVENU NET</w:t>
                </w:r>
              </w:sdtContent>
            </w:sdt>
            <w:r w:rsidR="00E23B8F" w:rsidRPr="001E47C7">
              <w:rPr>
                <w:lang w:bidi="fr-CA"/>
              </w:rPr>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5BF65DEE" w14:textId="77777777" w:rsidR="00194685" w:rsidRPr="001E47C7" w:rsidRDefault="00000000" w:rsidP="00425C02">
            <w:pPr>
              <w:pStyle w:val="Titre3"/>
            </w:pPr>
            <w:sdt>
              <w:sdtPr>
                <w:id w:val="542179894"/>
                <w:placeholder>
                  <w:docPart w:val="32AAE2DB5FB2F24883195240F8793323"/>
                </w:placeholder>
                <w:temporary/>
                <w:showingPlcHdr/>
                <w15:appearance w15:val="hidden"/>
              </w:sdtPr>
              <w:sdtContent>
                <w:r w:rsidR="00E23B8F" w:rsidRPr="001E47C7">
                  <w:rPr>
                    <w:lang w:bidi="fr-CA"/>
                  </w:rPr>
                  <w:t>21 098 $</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157E49B5" w14:textId="77777777" w:rsidR="00194685" w:rsidRPr="001E47C7" w:rsidRDefault="00000000" w:rsidP="00425C02">
            <w:pPr>
              <w:pStyle w:val="Titre3"/>
            </w:pPr>
            <w:sdt>
              <w:sdtPr>
                <w:id w:val="-214423392"/>
                <w:placeholder>
                  <w:docPart w:val="31F073E381F61A4DBB29CBDBFAB25B2C"/>
                </w:placeholder>
                <w:temporary/>
                <w:showingPlcHdr/>
                <w15:appearance w15:val="hidden"/>
              </w:sdtPr>
              <w:sdtContent>
                <w:r w:rsidR="00E23B8F" w:rsidRPr="001E47C7">
                  <w:rPr>
                    <w:lang w:bidi="fr-CA"/>
                  </w:rPr>
                  <w:t>21 098 $</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28DE5ADB" w14:textId="77777777" w:rsidR="00194685" w:rsidRPr="001E47C7" w:rsidRDefault="00000000" w:rsidP="00425C02">
            <w:pPr>
              <w:pStyle w:val="Titre3"/>
            </w:pPr>
            <w:sdt>
              <w:sdtPr>
                <w:id w:val="244307973"/>
                <w:placeholder>
                  <w:docPart w:val="162C3B3F56688F458B8A3973F2EBF32F"/>
                </w:placeholder>
                <w:temporary/>
                <w:showingPlcHdr/>
                <w15:appearance w15:val="hidden"/>
              </w:sdtPr>
              <w:sdtContent>
                <w:r w:rsidR="00E23B8F" w:rsidRPr="001E47C7">
                  <w:rPr>
                    <w:lang w:bidi="fr-CA"/>
                  </w:rPr>
                  <w:t>21 098 $</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75503C93" w14:textId="77777777" w:rsidR="00194685" w:rsidRPr="001E47C7" w:rsidRDefault="00000000" w:rsidP="00425C02">
            <w:pPr>
              <w:pStyle w:val="Titre3"/>
            </w:pPr>
            <w:sdt>
              <w:sdtPr>
                <w:id w:val="1134673554"/>
                <w:placeholder>
                  <w:docPart w:val="1B07C89EB1676548890F6C3C5EFE63C8"/>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230DC60" w14:textId="77777777" w:rsidR="00194685" w:rsidRPr="001E47C7" w:rsidRDefault="00000000" w:rsidP="00425C02">
            <w:pPr>
              <w:pStyle w:val="Titre3"/>
            </w:pPr>
            <w:sdt>
              <w:sdtPr>
                <w:id w:val="-239027998"/>
                <w:placeholder>
                  <w:docPart w:val="038D4293CF73424C97AEC2CF97C2213D"/>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478303D9" w14:textId="77777777" w:rsidR="00194685" w:rsidRPr="001E47C7" w:rsidRDefault="00000000" w:rsidP="00425C02">
            <w:pPr>
              <w:pStyle w:val="Titre3"/>
            </w:pPr>
            <w:sdt>
              <w:sdtPr>
                <w:id w:val="-1330597363"/>
                <w:placeholder>
                  <w:docPart w:val="07396A8E2DBAD94CAF66B168DDA5EC34"/>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83785C9" w14:textId="77777777" w:rsidR="00194685" w:rsidRPr="001E47C7" w:rsidRDefault="00000000" w:rsidP="00425C02">
            <w:pPr>
              <w:pStyle w:val="Titre3"/>
            </w:pPr>
            <w:sdt>
              <w:sdtPr>
                <w:id w:val="116423327"/>
                <w:placeholder>
                  <w:docPart w:val="6054E78A58CF9D49A2FA22B56AAA9EC2"/>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55141D5A" w14:textId="77777777" w:rsidR="00194685" w:rsidRPr="001E47C7" w:rsidRDefault="00000000" w:rsidP="00425C02">
            <w:pPr>
              <w:pStyle w:val="Titre3"/>
            </w:pPr>
            <w:sdt>
              <w:sdtPr>
                <w:id w:val="-342393343"/>
                <w:placeholder>
                  <w:docPart w:val="89C521DE042FD34AABA64E54E413402D"/>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7FB6DB69" w14:textId="77777777" w:rsidR="00194685" w:rsidRPr="001E47C7" w:rsidRDefault="00000000" w:rsidP="00425C02">
            <w:pPr>
              <w:pStyle w:val="Titre3"/>
            </w:pPr>
            <w:sdt>
              <w:sdtPr>
                <w:id w:val="-1872681640"/>
                <w:placeholder>
                  <w:docPart w:val="DD3B695C1861DD479AE5AC61931496EA"/>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50C438E" w14:textId="77777777" w:rsidR="00194685" w:rsidRPr="001E47C7" w:rsidRDefault="00000000" w:rsidP="00425C02">
            <w:pPr>
              <w:pStyle w:val="Titre3"/>
            </w:pPr>
            <w:sdt>
              <w:sdtPr>
                <w:id w:val="1288008695"/>
                <w:placeholder>
                  <w:docPart w:val="C209E01AAC6207429929483B6AACE6BF"/>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62887487" w14:textId="77777777" w:rsidR="00194685" w:rsidRPr="001E47C7" w:rsidRDefault="00000000" w:rsidP="00425C02">
            <w:pPr>
              <w:pStyle w:val="Titre3"/>
            </w:pPr>
            <w:sdt>
              <w:sdtPr>
                <w:id w:val="-1243947221"/>
                <w:placeholder>
                  <w:docPart w:val="FFB2B085B7296E41A447073818002C16"/>
                </w:placeholder>
                <w:temporary/>
                <w:showingPlcHdr/>
                <w15:appearance w15:val="hidden"/>
              </w:sdtPr>
              <w:sdtContent>
                <w:r w:rsidR="00E23B8F" w:rsidRPr="001E47C7">
                  <w:rPr>
                    <w:lang w:bidi="fr-CA"/>
                  </w:rPr>
                  <w:t>21 098 $</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7EB45FF" w14:textId="77777777" w:rsidR="00194685" w:rsidRPr="001E47C7" w:rsidRDefault="00000000" w:rsidP="00425C02">
            <w:pPr>
              <w:pStyle w:val="Titre3"/>
            </w:pPr>
            <w:sdt>
              <w:sdtPr>
                <w:id w:val="-2010523348"/>
                <w:placeholder>
                  <w:docPart w:val="95F56D5D16F3A943B3393E534B452149"/>
                </w:placeholder>
                <w:temporary/>
                <w:showingPlcHdr/>
                <w15:appearance w15:val="hidden"/>
              </w:sdtPr>
              <w:sdtContent>
                <w:r w:rsidR="00E23B8F" w:rsidRPr="001E47C7">
                  <w:rPr>
                    <w:lang w:bidi="fr-CA"/>
                  </w:rPr>
                  <w:t>21 098 $</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07E91125" w14:textId="77777777" w:rsidR="00194685" w:rsidRPr="001E47C7" w:rsidRDefault="00000000" w:rsidP="00425C02">
            <w:pPr>
              <w:pStyle w:val="Titre3"/>
            </w:pPr>
            <w:sdt>
              <w:sdtPr>
                <w:id w:val="1232731837"/>
                <w:placeholder>
                  <w:docPart w:val="4559EB9408784A4089A7DC9510BCEA7B"/>
                </w:placeholder>
                <w:temporary/>
                <w:showingPlcHdr/>
                <w15:appearance w15:val="hidden"/>
              </w:sdtPr>
              <w:sdtContent>
                <w:r w:rsidR="00E23B8F" w:rsidRPr="001E47C7">
                  <w:rPr>
                    <w:lang w:bidi="fr-CA"/>
                  </w:rPr>
                  <w:t>253 176 $</w:t>
                </w:r>
              </w:sdtContent>
            </w:sdt>
          </w:p>
        </w:tc>
      </w:tr>
      <w:tr w:rsidR="00194685" w:rsidRPr="001E47C7" w14:paraId="2073E6C8" w14:textId="77777777" w:rsidTr="0058548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1DA6BB80" w14:textId="77777777" w:rsidR="00194685" w:rsidRPr="001E47C7" w:rsidRDefault="00194685" w:rsidP="00425C02">
            <w:pPr>
              <w:pStyle w:val="Textedetableau"/>
            </w:pPr>
            <w:r w:rsidRPr="001E47C7">
              <w:rPr>
                <w:lang w:bidi="fr-CA"/>
              </w:rPr>
              <w:t> </w:t>
            </w:r>
          </w:p>
        </w:tc>
      </w:tr>
    </w:tbl>
    <w:p w14:paraId="196952DC" w14:textId="77777777" w:rsidR="00193F0D" w:rsidRPr="001E47C7" w:rsidRDefault="00193F0D" w:rsidP="000A7CCA"/>
    <w:p w14:paraId="789C9158" w14:textId="77777777" w:rsidR="00B86DBD" w:rsidRPr="001E47C7" w:rsidRDefault="00B86DBD" w:rsidP="000A7CCA">
      <w:pPr>
        <w:sectPr w:rsidR="00B86DBD" w:rsidRPr="001E47C7" w:rsidSect="00396F89">
          <w:headerReference w:type="default" r:id="rId15"/>
          <w:footerReference w:type="default" r:id="rId16"/>
          <w:pgSz w:w="16838" w:h="11906" w:orient="landscape" w:code="9"/>
          <w:pgMar w:top="720" w:right="1134" w:bottom="720" w:left="1134" w:header="432" w:footer="432" w:gutter="0"/>
          <w:cols w:space="720"/>
          <w:docGrid w:linePitch="360"/>
        </w:sectPr>
      </w:pPr>
    </w:p>
    <w:p w14:paraId="2980CB7D" w14:textId="77777777" w:rsidR="00193F0D" w:rsidRPr="001E47C7" w:rsidRDefault="00000000" w:rsidP="00193F0D">
      <w:pPr>
        <w:pStyle w:val="Titre1"/>
      </w:pPr>
      <w:sdt>
        <w:sdtPr>
          <w:id w:val="967162721"/>
          <w:placeholder>
            <w:docPart w:val="B61416EB472C3B42800EDF6602EA8BE2"/>
          </w:placeholder>
          <w:temporary/>
          <w:showingPlcHdr/>
          <w15:appearance w15:val="hidden"/>
          <w:text/>
        </w:sdtPr>
        <w:sdtContent>
          <w:r w:rsidR="0011677C" w:rsidRPr="001E47C7">
            <w:rPr>
              <w:lang w:bidi="fr-CA"/>
            </w:rPr>
            <w:t>ANNEXE</w:t>
          </w:r>
        </w:sdtContent>
      </w:sdt>
    </w:p>
    <w:tbl>
      <w:tblPr>
        <w:tblW w:w="5000" w:type="pct"/>
        <w:tblLayout w:type="fixed"/>
        <w:tblCellMar>
          <w:left w:w="115" w:type="dxa"/>
          <w:right w:w="115" w:type="dxa"/>
        </w:tblCellMar>
        <w:tblLook w:val="04A0" w:firstRow="1" w:lastRow="0" w:firstColumn="1" w:lastColumn="0" w:noHBand="0" w:noVBand="1"/>
      </w:tblPr>
      <w:tblGrid>
        <w:gridCol w:w="3397"/>
        <w:gridCol w:w="1422"/>
        <w:gridCol w:w="936"/>
        <w:gridCol w:w="900"/>
        <w:gridCol w:w="3801"/>
      </w:tblGrid>
      <w:tr w:rsidR="00193F0D" w:rsidRPr="001E47C7" w14:paraId="4638F218" w14:textId="77777777" w:rsidTr="00E6596E">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4D0B5140" w14:textId="77777777" w:rsidR="00193F0D" w:rsidRPr="001E47C7" w:rsidRDefault="00000000" w:rsidP="00425C02">
            <w:pPr>
              <w:pStyle w:val="TableauTotal"/>
            </w:pPr>
            <w:sdt>
              <w:sdtPr>
                <w:id w:val="1197511257"/>
                <w:placeholder>
                  <w:docPart w:val="DB7BC35BD995D449949CE719A9E5B1BC"/>
                </w:placeholder>
                <w:temporary/>
                <w:showingPlcHdr/>
                <w15:appearance w15:val="hidden"/>
              </w:sdtPr>
              <w:sdtContent>
                <w:r w:rsidR="00E6596E" w:rsidRPr="001E47C7">
                  <w:rPr>
                    <w:lang w:bidi="fr-CA"/>
                  </w:rPr>
                  <w:t>COÛTS DE DÉMARRAGE – CABINET MÉDICAL</w:t>
                </w:r>
              </w:sdtContent>
            </w:sdt>
          </w:p>
        </w:tc>
      </w:tr>
      <w:tr w:rsidR="00193F0D" w:rsidRPr="001E47C7" w14:paraId="506AD1BB" w14:textId="77777777" w:rsidTr="00EA1C66">
        <w:trPr>
          <w:trHeight w:val="283"/>
          <w:tblHeader/>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1AC6780" w14:textId="77777777" w:rsidR="00193F0D" w:rsidRPr="001E47C7" w:rsidRDefault="00000000" w:rsidP="00425C02">
            <w:pPr>
              <w:pStyle w:val="Titre3"/>
            </w:pPr>
            <w:sdt>
              <w:sdtPr>
                <w:id w:val="-1911918953"/>
                <w:placeholder>
                  <w:docPart w:val="E508DF83023346409C7FEEA69E9B9B06"/>
                </w:placeholder>
                <w:temporary/>
                <w:showingPlcHdr/>
                <w15:appearance w15:val="hidden"/>
              </w:sdtPr>
              <w:sdtContent>
                <w:r w:rsidR="00E6596E" w:rsidRPr="001E47C7">
                  <w:rPr>
                    <w:lang w:bidi="fr-CA"/>
                  </w:rPr>
                  <w:t>POSTES DE DÉPENSES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0B58BE" w14:textId="77777777" w:rsidR="00193F0D" w:rsidRPr="001E47C7" w:rsidRDefault="00000000" w:rsidP="00425C02">
            <w:pPr>
              <w:pStyle w:val="Titre3"/>
            </w:pPr>
            <w:sdt>
              <w:sdtPr>
                <w:id w:val="-1140958027"/>
                <w:placeholder>
                  <w:docPart w:val="F87477A220BCCB489E8B7EA040D0EB7E"/>
                </w:placeholder>
                <w:temporary/>
                <w:showingPlcHdr/>
                <w15:appearance w15:val="hidden"/>
              </w:sdtPr>
              <w:sdtContent>
                <w:r w:rsidR="00E6596E" w:rsidRPr="001E47C7">
                  <w:rPr>
                    <w:lang w:bidi="fr-CA"/>
                  </w:rPr>
                  <w:t>DATE D’ÉCHÉANCE :</w:t>
                </w:r>
              </w:sdtContent>
            </w:sdt>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583030" w14:textId="77777777" w:rsidR="00193F0D" w:rsidRPr="001E47C7" w:rsidRDefault="00000000" w:rsidP="00425C02">
            <w:pPr>
              <w:pStyle w:val="Titre3"/>
            </w:pPr>
            <w:sdt>
              <w:sdtPr>
                <w:id w:val="-255216697"/>
                <w:placeholder>
                  <w:docPart w:val="03A12AA59602F544A6CCD39185DA3FB9"/>
                </w:placeholder>
                <w:temporary/>
                <w:showingPlcHdr/>
                <w15:appearance w15:val="hidden"/>
              </w:sdtPr>
              <w:sdtContent>
                <w:r w:rsidR="00E6596E" w:rsidRPr="001E47C7">
                  <w:rPr>
                    <w:lang w:bidi="fr-CA"/>
                  </w:rPr>
                  <w:t>BUDGET</w:t>
                </w:r>
              </w:sdtContent>
            </w:sdt>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3D7FFF" w14:textId="77777777" w:rsidR="00193F0D" w:rsidRPr="001E47C7" w:rsidRDefault="00000000" w:rsidP="00425C02">
            <w:pPr>
              <w:pStyle w:val="Titre3"/>
            </w:pPr>
            <w:sdt>
              <w:sdtPr>
                <w:id w:val="-1056236519"/>
                <w:placeholder>
                  <w:docPart w:val="29596419EF67CF42B66ABA2A708407E4"/>
                </w:placeholder>
                <w:temporary/>
                <w:showingPlcHdr/>
                <w15:appearance w15:val="hidden"/>
              </w:sdtPr>
              <w:sdtContent>
                <w:r w:rsidR="00E6596E" w:rsidRPr="001E47C7">
                  <w:rPr>
                    <w:lang w:bidi="fr-CA"/>
                  </w:rPr>
                  <w:t>RÉEL</w:t>
                </w:r>
              </w:sdtContent>
            </w:sdt>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0643C51" w14:textId="77777777" w:rsidR="00193F0D" w:rsidRPr="001E47C7" w:rsidRDefault="00000000" w:rsidP="00425C02">
            <w:pPr>
              <w:pStyle w:val="Titre3"/>
            </w:pPr>
            <w:sdt>
              <w:sdtPr>
                <w:id w:val="-86394519"/>
                <w:placeholder>
                  <w:docPart w:val="19E5EDB64271EA4D803DEF59F8E59F52"/>
                </w:placeholder>
                <w:temporary/>
                <w:showingPlcHdr/>
                <w15:appearance w15:val="hidden"/>
              </w:sdtPr>
              <w:sdtContent>
                <w:r w:rsidR="00E6596E" w:rsidRPr="001E47C7">
                  <w:rPr>
                    <w:lang w:bidi="fr-CA"/>
                  </w:rPr>
                  <w:t>SOUS/SOUS</w:t>
                </w:r>
              </w:sdtContent>
            </w:sdt>
          </w:p>
        </w:tc>
      </w:tr>
      <w:tr w:rsidR="00193F0D" w:rsidRPr="001E47C7" w14:paraId="7B1484E8" w14:textId="77777777" w:rsidTr="00E6596E">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2CFCD8C3" w14:textId="77777777" w:rsidR="00193F0D" w:rsidRPr="001E47C7" w:rsidRDefault="00193F0D" w:rsidP="00425C02">
            <w:pPr>
              <w:pStyle w:val="Textedetableau"/>
            </w:pPr>
            <w:r w:rsidRPr="001E47C7">
              <w:rPr>
                <w:lang w:bidi="fr-CA"/>
              </w:rPr>
              <w:t> </w:t>
            </w:r>
          </w:p>
        </w:tc>
      </w:tr>
      <w:tr w:rsidR="00193F0D" w:rsidRPr="001E47C7" w14:paraId="174AFEB7"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D3BB0D7" w14:textId="77777777" w:rsidR="00193F0D" w:rsidRPr="001E47C7" w:rsidRDefault="00000000" w:rsidP="007237D4">
            <w:pPr>
              <w:pStyle w:val="Titre3"/>
            </w:pPr>
            <w:sdt>
              <w:sdtPr>
                <w:id w:val="2042164817"/>
                <w:placeholder>
                  <w:docPart w:val="1EFAA1981EBFE3468C4BEE52BAD70C6A"/>
                </w:placeholder>
                <w:temporary/>
                <w:showingPlcHdr/>
                <w15:appearance w15:val="hidden"/>
              </w:sdtPr>
              <w:sdtContent>
                <w:r w:rsidR="00E6596E" w:rsidRPr="001E47C7">
                  <w:rPr>
                    <w:lang w:bidi="fr-CA"/>
                  </w:rPr>
                  <w:t>ADMINISTRATION/GÉNÉRAL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55FC0BFC"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164A142"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C8B2B3B"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2065080" w14:textId="77777777" w:rsidR="00193F0D" w:rsidRPr="001E47C7" w:rsidRDefault="00193F0D" w:rsidP="00425C02">
            <w:pPr>
              <w:pStyle w:val="Textedetableau"/>
            </w:pPr>
          </w:p>
        </w:tc>
      </w:tr>
      <w:tr w:rsidR="00193F0D" w:rsidRPr="001E47C7" w14:paraId="016963EC"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31A7F82" w14:textId="77777777" w:rsidR="00193F0D" w:rsidRPr="001E47C7" w:rsidRDefault="00000000" w:rsidP="005235DF">
            <w:pPr>
              <w:pStyle w:val="Textedetableau"/>
            </w:pPr>
            <w:sdt>
              <w:sdtPr>
                <w:id w:val="-1596865948"/>
                <w:placeholder>
                  <w:docPart w:val="22DE6CB4B2324547BEB31C210512E488"/>
                </w:placeholder>
                <w:temporary/>
                <w:showingPlcHdr/>
                <w15:appearance w15:val="hidden"/>
              </w:sdtPr>
              <w:sdtContent>
                <w:r w:rsidR="00E6596E" w:rsidRPr="001E47C7">
                  <w:rPr>
                    <w:lang w:bidi="fr-CA"/>
                  </w:rPr>
                  <w:t>Licences/Journalisation</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1A9A6D94"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16A87F4"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EEE7687"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D45FF8B" w14:textId="77777777" w:rsidR="00193F0D" w:rsidRPr="001E47C7" w:rsidRDefault="00193F0D" w:rsidP="00425C02">
            <w:pPr>
              <w:pStyle w:val="Textedetableau"/>
            </w:pPr>
          </w:p>
        </w:tc>
      </w:tr>
      <w:tr w:rsidR="00193F0D" w:rsidRPr="001E47C7" w14:paraId="27FC31E1"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2B01EB" w14:textId="77777777" w:rsidR="00193F0D" w:rsidRPr="001E47C7" w:rsidRDefault="00000000" w:rsidP="005235DF">
            <w:pPr>
              <w:pStyle w:val="Textedetableau"/>
            </w:pPr>
            <w:sdt>
              <w:sdtPr>
                <w:id w:val="290408224"/>
                <w:placeholder>
                  <w:docPart w:val="738934FD85335141BAF493F7D8089F55"/>
                </w:placeholder>
                <w:temporary/>
                <w:showingPlcHdr/>
                <w15:appearance w15:val="hidden"/>
              </w:sdtPr>
              <w:sdtContent>
                <w:r w:rsidR="00E6596E" w:rsidRPr="001E47C7">
                  <w:rPr>
                    <w:lang w:bidi="fr-CA"/>
                  </w:rPr>
                  <w:t>Permis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3F55C27"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6DD29EB"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D9E0FD5"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3D25B10" w14:textId="77777777" w:rsidR="00193F0D" w:rsidRPr="001E47C7" w:rsidRDefault="00193F0D" w:rsidP="00425C02">
            <w:pPr>
              <w:pStyle w:val="Textedetableau"/>
            </w:pPr>
          </w:p>
        </w:tc>
      </w:tr>
      <w:tr w:rsidR="00193F0D" w:rsidRPr="001E47C7" w14:paraId="65040B1D"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126001" w14:textId="77777777" w:rsidR="00193F0D" w:rsidRPr="001E47C7" w:rsidRDefault="00000000" w:rsidP="005235DF">
            <w:pPr>
              <w:pStyle w:val="Textedetableau"/>
            </w:pPr>
            <w:sdt>
              <w:sdtPr>
                <w:id w:val="-1566478579"/>
                <w:placeholder>
                  <w:docPart w:val="2AE20F07A42A414FA73F5E4BB1A9632A"/>
                </w:placeholder>
                <w:temporary/>
                <w:showingPlcHdr/>
                <w15:appearance w15:val="hidden"/>
              </w:sdtPr>
              <w:sdtContent>
                <w:r w:rsidR="00E6596E" w:rsidRPr="001E47C7">
                  <w:rPr>
                    <w:lang w:bidi="fr-CA"/>
                  </w:rPr>
                  <w:t>Assurance</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08F9C2FC"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0B9EEFF"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812A858"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D10D9C" w14:textId="77777777" w:rsidR="00193F0D" w:rsidRPr="001E47C7" w:rsidRDefault="00193F0D" w:rsidP="00425C02">
            <w:pPr>
              <w:pStyle w:val="Textedetableau"/>
            </w:pPr>
          </w:p>
        </w:tc>
      </w:tr>
      <w:tr w:rsidR="00193F0D" w:rsidRPr="001E47C7" w14:paraId="17BAA066"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2B31AC" w14:textId="77777777" w:rsidR="00193F0D" w:rsidRPr="001E47C7" w:rsidRDefault="00000000" w:rsidP="005235DF">
            <w:pPr>
              <w:pStyle w:val="Textedetableau"/>
            </w:pPr>
            <w:sdt>
              <w:sdtPr>
                <w:id w:val="1694192835"/>
                <w:placeholder>
                  <w:docPart w:val="A8C2997D8CF77149BF81266D710E0CCA"/>
                </w:placeholder>
                <w:temporary/>
                <w:showingPlcHdr/>
                <w15:appearance w15:val="hidden"/>
              </w:sdtPr>
              <w:sdtContent>
                <w:r w:rsidR="00E6596E" w:rsidRPr="001E47C7">
                  <w:rPr>
                    <w:lang w:bidi="fr-CA"/>
                  </w:rPr>
                  <w:t>Juridique</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7F1D8107"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9EBD8D0"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7E9735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1FB7B6C" w14:textId="77777777" w:rsidR="00193F0D" w:rsidRPr="001E47C7" w:rsidRDefault="00193F0D" w:rsidP="00425C02">
            <w:pPr>
              <w:pStyle w:val="Textedetableau"/>
            </w:pPr>
          </w:p>
        </w:tc>
      </w:tr>
      <w:tr w:rsidR="00193F0D" w:rsidRPr="001E47C7" w14:paraId="0E2C9180"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A82B70" w14:textId="77777777" w:rsidR="00193F0D" w:rsidRPr="001E47C7" w:rsidRDefault="00000000" w:rsidP="005235DF">
            <w:pPr>
              <w:pStyle w:val="Textedetableau"/>
            </w:pPr>
            <w:sdt>
              <w:sdtPr>
                <w:id w:val="-933819014"/>
                <w:placeholder>
                  <w:docPart w:val="DD9A230144EE724FA7B97C3BACA47FD0"/>
                </w:placeholder>
                <w:temporary/>
                <w:showingPlcHdr/>
                <w15:appearance w15:val="hidden"/>
              </w:sdtPr>
              <w:sdtContent>
                <w:r w:rsidR="00E6596E" w:rsidRPr="001E47C7">
                  <w:rPr>
                    <w:lang w:bidi="fr-CA"/>
                  </w:rPr>
                  <w:t>Consultant professionnel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7976557"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617ABF9"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52D427A"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45C260C" w14:textId="77777777" w:rsidR="00193F0D" w:rsidRPr="001E47C7" w:rsidRDefault="00193F0D" w:rsidP="00425C02">
            <w:pPr>
              <w:pStyle w:val="Textedetableau"/>
            </w:pPr>
          </w:p>
        </w:tc>
      </w:tr>
      <w:tr w:rsidR="00193F0D" w:rsidRPr="001E47C7" w14:paraId="3C90D36F"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D687C8" w14:textId="77777777" w:rsidR="00193F0D" w:rsidRPr="001E47C7" w:rsidRDefault="00000000" w:rsidP="005235DF">
            <w:pPr>
              <w:pStyle w:val="Textedetableau"/>
            </w:pPr>
            <w:sdt>
              <w:sdtPr>
                <w:id w:val="1372497872"/>
                <w:placeholder>
                  <w:docPart w:val="1AF2994170E70546B7D274AE10CA0DD4"/>
                </w:placeholder>
                <w:temporary/>
                <w:showingPlcHdr/>
                <w15:appearance w15:val="hidden"/>
              </w:sdtPr>
              <w:sdtContent>
                <w:r w:rsidR="00E6596E" w:rsidRPr="001E47C7">
                  <w:rPr>
                    <w:lang w:bidi="fr-CA"/>
                  </w:rPr>
                  <w:t>Formation</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723EAE8"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7F7ABA8"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3814305"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0F4DB61" w14:textId="77777777" w:rsidR="00193F0D" w:rsidRPr="001E47C7" w:rsidRDefault="00193F0D" w:rsidP="00425C02">
            <w:pPr>
              <w:pStyle w:val="Textedetableau"/>
            </w:pPr>
          </w:p>
        </w:tc>
      </w:tr>
      <w:tr w:rsidR="00193F0D" w:rsidRPr="001E47C7" w14:paraId="6AEDACD7"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0C0FD6" w14:textId="77777777" w:rsidR="00193F0D" w:rsidRPr="001E47C7" w:rsidRDefault="00000000" w:rsidP="005235DF">
            <w:pPr>
              <w:pStyle w:val="Textedetableau"/>
            </w:pPr>
            <w:sdt>
              <w:sdtPr>
                <w:id w:val="-2137794213"/>
                <w:placeholder>
                  <w:docPart w:val="EC069C22B2D7274FACBA36DFC30630D5"/>
                </w:placeholder>
                <w:temporary/>
                <w:showingPlcHdr/>
                <w15:appearance w15:val="hidden"/>
              </w:sdtPr>
              <w:sdtContent>
                <w:r w:rsidR="00E6596E" w:rsidRPr="001E47C7">
                  <w:rPr>
                    <w:lang w:bidi="fr-CA"/>
                  </w:rPr>
                  <w:t>Logiciel (général)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38C8354C"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3B1730E"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997E71B"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389DCEF" w14:textId="77777777" w:rsidR="00193F0D" w:rsidRPr="001E47C7" w:rsidRDefault="00193F0D" w:rsidP="00425C02">
            <w:pPr>
              <w:pStyle w:val="Textedetableau"/>
            </w:pPr>
          </w:p>
        </w:tc>
      </w:tr>
      <w:tr w:rsidR="00193F0D" w:rsidRPr="001E47C7" w14:paraId="1F8F9A97"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B0CA326" w14:textId="77777777" w:rsidR="00193F0D" w:rsidRPr="001E47C7" w:rsidRDefault="00000000" w:rsidP="005235DF">
            <w:pPr>
              <w:pStyle w:val="Textedetableau"/>
            </w:pPr>
            <w:sdt>
              <w:sdtPr>
                <w:id w:val="-1223976829"/>
                <w:placeholder>
                  <w:docPart w:val="281A1DEAD563374E858D2F838F57A5FB"/>
                </w:placeholder>
                <w:temporary/>
                <w:showingPlcHdr/>
                <w15:appearance w15:val="hidden"/>
              </w:sdtPr>
              <w:sdtContent>
                <w:r w:rsidR="00E6596E" w:rsidRPr="001E47C7">
                  <w:rPr>
                    <w:lang w:bidi="fr-CA"/>
                  </w:rPr>
                  <w:t>Divers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EDBCA22"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0E678AF"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4B08EA5"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45D04D8" w14:textId="77777777" w:rsidR="00193F0D" w:rsidRPr="001E47C7" w:rsidRDefault="00193F0D" w:rsidP="00425C02">
            <w:pPr>
              <w:pStyle w:val="Textedetableau"/>
            </w:pPr>
          </w:p>
        </w:tc>
      </w:tr>
      <w:tr w:rsidR="00193F0D" w:rsidRPr="001E47C7" w14:paraId="02E0AF89"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32A52F4" w14:textId="77777777" w:rsidR="00193F0D" w:rsidRPr="001E47C7" w:rsidRDefault="00000000" w:rsidP="007237D4">
            <w:pPr>
              <w:pStyle w:val="Titre3"/>
            </w:pPr>
            <w:sdt>
              <w:sdtPr>
                <w:id w:val="525686430"/>
                <w:placeholder>
                  <w:docPart w:val="A5BC10487644C34EBBB439DF116F002F"/>
                </w:placeholder>
                <w:temporary/>
                <w:showingPlcHdr/>
                <w15:appearance w15:val="hidden"/>
              </w:sdtPr>
              <w:sdtContent>
                <w:r w:rsidR="00E6596E" w:rsidRPr="001E47C7">
                  <w:rPr>
                    <w:lang w:bidi="fr-CA"/>
                  </w:rPr>
                  <w:t>LOCAUX/BUREAU</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9BD56C2"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FB6393B"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CBE3D5D"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944E3B7" w14:textId="77777777" w:rsidR="00193F0D" w:rsidRPr="001E47C7" w:rsidRDefault="00193F0D" w:rsidP="00425C02">
            <w:pPr>
              <w:pStyle w:val="Textedetableau"/>
            </w:pPr>
          </w:p>
        </w:tc>
      </w:tr>
      <w:tr w:rsidR="00193F0D" w:rsidRPr="001E47C7" w14:paraId="22B60FCF"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BADC43" w14:textId="77777777" w:rsidR="00193F0D" w:rsidRPr="001E47C7" w:rsidRDefault="00000000" w:rsidP="005235DF">
            <w:pPr>
              <w:pStyle w:val="Textedetableau"/>
            </w:pPr>
            <w:sdt>
              <w:sdtPr>
                <w:id w:val="1589882152"/>
                <w:placeholder>
                  <w:docPart w:val="CD127FAB31C8184296934BC23325EFC8"/>
                </w:placeholder>
                <w:temporary/>
                <w:showingPlcHdr/>
                <w15:appearance w15:val="hidden"/>
              </w:sdtPr>
              <w:sdtContent>
                <w:r w:rsidR="00E6596E" w:rsidRPr="001E47C7">
                  <w:rPr>
                    <w:lang w:bidi="fr-CA"/>
                  </w:rPr>
                  <w:t>Location/leasing des locaux</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1BA0A061"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C356FE3"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9124F8A"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E822AF0" w14:textId="77777777" w:rsidR="00193F0D" w:rsidRPr="001E47C7" w:rsidRDefault="00193F0D" w:rsidP="00425C02">
            <w:pPr>
              <w:pStyle w:val="Textedetableau"/>
            </w:pPr>
          </w:p>
        </w:tc>
      </w:tr>
      <w:tr w:rsidR="00193F0D" w:rsidRPr="001E47C7" w14:paraId="49374D4A"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892AC7" w14:textId="77777777" w:rsidR="00193F0D" w:rsidRPr="001E47C7" w:rsidRDefault="00000000" w:rsidP="005235DF">
            <w:pPr>
              <w:pStyle w:val="Textedetableau"/>
            </w:pPr>
            <w:sdt>
              <w:sdtPr>
                <w:id w:val="-1159079883"/>
                <w:placeholder>
                  <w:docPart w:val="390EC431D05FAB419DF89F867CAEFC0C"/>
                </w:placeholder>
                <w:temporary/>
                <w:showingPlcHdr/>
                <w15:appearance w15:val="hidden"/>
              </w:sdtPr>
              <w:sdtContent>
                <w:r w:rsidR="00E6596E" w:rsidRPr="001E47C7">
                  <w:rPr>
                    <w:lang w:bidi="fr-CA"/>
                  </w:rPr>
                  <w:t>Charges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523ADF12"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78C9A05"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7FD7B8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2797982" w14:textId="77777777" w:rsidR="00193F0D" w:rsidRPr="001E47C7" w:rsidRDefault="00193F0D" w:rsidP="00425C02">
            <w:pPr>
              <w:pStyle w:val="Textedetableau"/>
            </w:pPr>
          </w:p>
        </w:tc>
      </w:tr>
      <w:tr w:rsidR="00193F0D" w:rsidRPr="001E47C7" w14:paraId="71B85A8B"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9CDA49" w14:textId="77777777" w:rsidR="00193F0D" w:rsidRPr="001E47C7" w:rsidRDefault="00000000" w:rsidP="005235DF">
            <w:pPr>
              <w:pStyle w:val="Textedetableau"/>
            </w:pPr>
            <w:sdt>
              <w:sdtPr>
                <w:id w:val="-328129444"/>
                <w:placeholder>
                  <w:docPart w:val="C0C1D93B04A71C4BB8BD5E4966D4161D"/>
                </w:placeholder>
                <w:temporary/>
                <w:showingPlcHdr/>
                <w15:appearance w15:val="hidden"/>
              </w:sdtPr>
              <w:sdtContent>
                <w:r w:rsidR="00E6596E" w:rsidRPr="001E47C7">
                  <w:rPr>
                    <w:lang w:bidi="fr-CA"/>
                  </w:rPr>
                  <w:t>Installation du téléphone &amp; coût annuel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416F0A85"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BF36EA6"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4E8CA72"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1AB3FB9" w14:textId="77777777" w:rsidR="00193F0D" w:rsidRPr="001E47C7" w:rsidRDefault="00193F0D" w:rsidP="00425C02">
            <w:pPr>
              <w:pStyle w:val="Textedetableau"/>
            </w:pPr>
          </w:p>
        </w:tc>
      </w:tr>
      <w:tr w:rsidR="00193F0D" w:rsidRPr="001E47C7" w14:paraId="1EDDAE1A"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8768B7E" w14:textId="77777777" w:rsidR="00193F0D" w:rsidRPr="001E47C7" w:rsidRDefault="00000000" w:rsidP="005235DF">
            <w:pPr>
              <w:pStyle w:val="Textedetableau"/>
            </w:pPr>
            <w:sdt>
              <w:sdtPr>
                <w:id w:val="-1443914990"/>
                <w:placeholder>
                  <w:docPart w:val="AB3D1D6E042B1D47B57FE11F64DD91A2"/>
                </w:placeholder>
                <w:temporary/>
                <w:showingPlcHdr/>
                <w15:appearance w15:val="hidden"/>
              </w:sdtPr>
              <w:sdtContent>
                <w:r w:rsidR="00E6596E" w:rsidRPr="001E47C7">
                  <w:rPr>
                    <w:lang w:bidi="fr-CA"/>
                  </w:rPr>
                  <w:t>Mobilier</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06D24A80"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C80CF4A"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49D2BF8"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CAC73A8" w14:textId="77777777" w:rsidR="00193F0D" w:rsidRPr="001E47C7" w:rsidRDefault="00193F0D" w:rsidP="00425C02">
            <w:pPr>
              <w:pStyle w:val="Textedetableau"/>
            </w:pPr>
          </w:p>
        </w:tc>
      </w:tr>
      <w:tr w:rsidR="00193F0D" w:rsidRPr="001E47C7" w14:paraId="353E1189"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6CEC85" w14:textId="77777777" w:rsidR="00193F0D" w:rsidRPr="001E47C7" w:rsidRDefault="00000000" w:rsidP="005235DF">
            <w:pPr>
              <w:pStyle w:val="Textedetableau"/>
            </w:pPr>
            <w:sdt>
              <w:sdtPr>
                <w:id w:val="1228426209"/>
                <w:placeholder>
                  <w:docPart w:val="FE4E62D65D07CF46BD9A6236D4706A04"/>
                </w:placeholder>
                <w:temporary/>
                <w:showingPlcHdr/>
                <w15:appearance w15:val="hidden"/>
              </w:sdtPr>
              <w:sdtContent>
                <w:r w:rsidR="00E6596E" w:rsidRPr="001E47C7">
                  <w:rPr>
                    <w:lang w:bidi="fr-CA"/>
                  </w:rPr>
                  <w:t>Équipement médical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22BA7253"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5C0A2FB"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A39664E"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716801F" w14:textId="77777777" w:rsidR="00193F0D" w:rsidRPr="001E47C7" w:rsidRDefault="00193F0D" w:rsidP="00425C02">
            <w:pPr>
              <w:pStyle w:val="Textedetableau"/>
            </w:pPr>
          </w:p>
        </w:tc>
      </w:tr>
      <w:tr w:rsidR="00193F0D" w:rsidRPr="001E47C7" w14:paraId="0CFEFAB1"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9337A61" w14:textId="77777777" w:rsidR="00193F0D" w:rsidRPr="001E47C7" w:rsidRDefault="00000000" w:rsidP="005235DF">
            <w:pPr>
              <w:pStyle w:val="Textedetableau"/>
            </w:pPr>
            <w:sdt>
              <w:sdtPr>
                <w:id w:val="-228537982"/>
                <w:placeholder>
                  <w:docPart w:val="B5E52134E1BA2747895756D0316F28BF"/>
                </w:placeholder>
                <w:temporary/>
                <w:showingPlcHdr/>
                <w15:appearance w15:val="hidden"/>
              </w:sdtPr>
              <w:sdtContent>
                <w:r w:rsidR="00E6596E" w:rsidRPr="001E47C7">
                  <w:rPr>
                    <w:lang w:bidi="fr-CA"/>
                  </w:rPr>
                  <w:t>Matériel</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36EAAB43"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3B902E1"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BB04DE6"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5A95A6E" w14:textId="77777777" w:rsidR="00193F0D" w:rsidRPr="001E47C7" w:rsidRDefault="00193F0D" w:rsidP="00425C02">
            <w:pPr>
              <w:pStyle w:val="Textedetableau"/>
            </w:pPr>
          </w:p>
        </w:tc>
      </w:tr>
      <w:tr w:rsidR="00193F0D" w:rsidRPr="001E47C7" w14:paraId="6D63003C"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E40BC7" w14:textId="77777777" w:rsidR="00193F0D" w:rsidRPr="001E47C7" w:rsidRDefault="00000000" w:rsidP="005235DF">
            <w:pPr>
              <w:pStyle w:val="Textedetableau"/>
            </w:pPr>
            <w:sdt>
              <w:sdtPr>
                <w:id w:val="-396823713"/>
                <w:placeholder>
                  <w:docPart w:val="F57FE4955B93B04A892413BCC11A3466"/>
                </w:placeholder>
                <w:temporary/>
                <w:showingPlcHdr/>
                <w15:appearance w15:val="hidden"/>
              </w:sdtPr>
              <w:sdtContent>
                <w:r w:rsidR="00E6596E" w:rsidRPr="001E47C7">
                  <w:rPr>
                    <w:lang w:bidi="fr-CA"/>
                  </w:rPr>
                  <w:t>Logiciel (CRM, imagerie, etc.)</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43A4A2F7"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E0CB71F"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8D9EE7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B9EFD2B" w14:textId="77777777" w:rsidR="00193F0D" w:rsidRPr="001E47C7" w:rsidRDefault="00193F0D" w:rsidP="00425C02">
            <w:pPr>
              <w:pStyle w:val="Textedetableau"/>
            </w:pPr>
          </w:p>
        </w:tc>
      </w:tr>
      <w:tr w:rsidR="00193F0D" w:rsidRPr="001E47C7" w14:paraId="2992B37C"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A0CDEAF" w14:textId="77777777" w:rsidR="00193F0D" w:rsidRPr="001E47C7" w:rsidRDefault="00000000" w:rsidP="005235DF">
            <w:pPr>
              <w:pStyle w:val="Textedetableau"/>
            </w:pPr>
            <w:sdt>
              <w:sdtPr>
                <w:id w:val="157898014"/>
                <w:placeholder>
                  <w:docPart w:val="014529B102A7B246954CBBAE42B5A40E"/>
                </w:placeholder>
                <w:temporary/>
                <w:showingPlcHdr/>
                <w15:appearance w15:val="hidden"/>
              </w:sdtPr>
              <w:sdtContent>
                <w:r w:rsidR="00E6596E" w:rsidRPr="001E47C7">
                  <w:rPr>
                    <w:lang w:bidi="fr-CA"/>
                  </w:rPr>
                  <w:t>Frais d’installation</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2AC78DCE"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497F473"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489A6BD"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CE54A8" w14:textId="77777777" w:rsidR="00193F0D" w:rsidRPr="001E47C7" w:rsidRDefault="00193F0D" w:rsidP="00425C02">
            <w:pPr>
              <w:pStyle w:val="Textedetableau"/>
            </w:pPr>
          </w:p>
        </w:tc>
      </w:tr>
      <w:tr w:rsidR="00193F0D" w:rsidRPr="001E47C7" w14:paraId="042D9E64"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BFC58A9" w14:textId="77777777" w:rsidR="00193F0D" w:rsidRPr="001E47C7" w:rsidRDefault="00000000" w:rsidP="005235DF">
            <w:pPr>
              <w:pStyle w:val="Textedetableau"/>
            </w:pPr>
            <w:sdt>
              <w:sdtPr>
                <w:id w:val="-1286500601"/>
                <w:placeholder>
                  <w:docPart w:val="AC940A264AA01A41B463DB9D7631805E"/>
                </w:placeholder>
                <w:temporary/>
                <w:showingPlcHdr/>
                <w15:appearance w15:val="hidden"/>
              </w:sdtPr>
              <w:sdtContent>
                <w:r w:rsidR="00E6596E" w:rsidRPr="001E47C7">
                  <w:rPr>
                    <w:lang w:bidi="fr-CA"/>
                  </w:rPr>
                  <w:t>Inventaire initial (produits pharmaceutiques)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1AE24994"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62D61BE"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60BB1F4"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9B6C843" w14:textId="77777777" w:rsidR="00193F0D" w:rsidRPr="001E47C7" w:rsidRDefault="00193F0D" w:rsidP="00425C02">
            <w:pPr>
              <w:pStyle w:val="Textedetableau"/>
            </w:pPr>
          </w:p>
        </w:tc>
      </w:tr>
      <w:tr w:rsidR="00193F0D" w:rsidRPr="001E47C7" w14:paraId="66C37E45"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52212F4" w14:textId="77777777" w:rsidR="00193F0D" w:rsidRPr="001E47C7" w:rsidRDefault="00000000" w:rsidP="005235DF">
            <w:pPr>
              <w:pStyle w:val="Textedetableau"/>
            </w:pPr>
            <w:sdt>
              <w:sdtPr>
                <w:id w:val="-273936312"/>
                <w:placeholder>
                  <w:docPart w:val="3B0E7AE25F673548B3BBE359D4F052BF"/>
                </w:placeholder>
                <w:temporary/>
                <w:showingPlcHdr/>
                <w15:appearance w15:val="hidden"/>
              </w:sdtPr>
              <w:sdtContent>
                <w:r w:rsidR="00E6596E" w:rsidRPr="001E47C7">
                  <w:rPr>
                    <w:lang w:bidi="fr-CA"/>
                  </w:rPr>
                  <w:t>Fournitures d’infirmier.ère (gants, etc.)</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73E166C"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3EF09C5"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456B0E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CCE05DB" w14:textId="77777777" w:rsidR="00193F0D" w:rsidRPr="001E47C7" w:rsidRDefault="00193F0D" w:rsidP="00425C02">
            <w:pPr>
              <w:pStyle w:val="Textedetableau"/>
            </w:pPr>
          </w:p>
        </w:tc>
      </w:tr>
      <w:tr w:rsidR="00193F0D" w:rsidRPr="001E47C7" w14:paraId="6CE0DC5D"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D0037E" w14:textId="77777777" w:rsidR="00193F0D" w:rsidRPr="001E47C7" w:rsidRDefault="00000000" w:rsidP="005235DF">
            <w:pPr>
              <w:pStyle w:val="Textedetableau"/>
            </w:pPr>
            <w:sdt>
              <w:sdtPr>
                <w:id w:val="84431455"/>
                <w:placeholder>
                  <w:docPart w:val="1789B56100EAA84D9C3C37B860789FD4"/>
                </w:placeholder>
                <w:temporary/>
                <w:showingPlcHdr/>
                <w15:appearance w15:val="hidden"/>
              </w:sdtPr>
              <w:sdtContent>
                <w:r w:rsidR="00E6596E" w:rsidRPr="001E47C7">
                  <w:rPr>
                    <w:lang w:bidi="fr-CA"/>
                  </w:rPr>
                  <w:t>Divers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B22DE39"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3B42ED0"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274B004"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19143BF" w14:textId="77777777" w:rsidR="00193F0D" w:rsidRPr="001E47C7" w:rsidRDefault="00193F0D" w:rsidP="00425C02">
            <w:pPr>
              <w:pStyle w:val="Textedetableau"/>
            </w:pPr>
          </w:p>
        </w:tc>
      </w:tr>
      <w:tr w:rsidR="00193F0D" w:rsidRPr="001E47C7" w14:paraId="0F441115"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972BDDF" w14:textId="77777777" w:rsidR="00193F0D" w:rsidRPr="001E47C7" w:rsidRDefault="00000000" w:rsidP="007237D4">
            <w:pPr>
              <w:pStyle w:val="Titre3"/>
            </w:pPr>
            <w:sdt>
              <w:sdtPr>
                <w:id w:val="-1295753711"/>
                <w:placeholder>
                  <w:docPart w:val="C4EC12E75761CF4D900ED258673973A0"/>
                </w:placeholder>
                <w:temporary/>
                <w:showingPlcHdr/>
                <w15:appearance w15:val="hidden"/>
              </w:sdtPr>
              <w:sdtContent>
                <w:r w:rsidR="00E6596E" w:rsidRPr="001E47C7">
                  <w:rPr>
                    <w:lang w:bidi="fr-CA"/>
                  </w:rPr>
                  <w:t>MARKETING</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11EABEA6"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5A0A757"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40A7E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E76D130" w14:textId="77777777" w:rsidR="00193F0D" w:rsidRPr="001E47C7" w:rsidRDefault="00193F0D" w:rsidP="00425C02">
            <w:pPr>
              <w:pStyle w:val="Textedetableau"/>
            </w:pPr>
          </w:p>
        </w:tc>
      </w:tr>
      <w:tr w:rsidR="00193F0D" w:rsidRPr="001E47C7" w14:paraId="17ED2A0C"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5002A8" w14:textId="77777777" w:rsidR="00193F0D" w:rsidRPr="001E47C7" w:rsidRDefault="00000000" w:rsidP="005235DF">
            <w:pPr>
              <w:pStyle w:val="Textedetableau"/>
            </w:pPr>
            <w:sdt>
              <w:sdtPr>
                <w:id w:val="-1614199886"/>
                <w:placeholder>
                  <w:docPart w:val="9C88BC257F28A54E85C040400F578AD9"/>
                </w:placeholder>
                <w:temporary/>
                <w:showingPlcHdr/>
                <w15:appearance w15:val="hidden"/>
              </w:sdtPr>
              <w:sdtContent>
                <w:r w:rsidR="00E6596E" w:rsidRPr="001E47C7">
                  <w:rPr>
                    <w:lang w:bidi="fr-CA"/>
                  </w:rPr>
                  <w:t>Logo, personnalisation, site Web</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3582D16E"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6A94019"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60D08CD"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D1774EB" w14:textId="77777777" w:rsidR="00193F0D" w:rsidRPr="001E47C7" w:rsidRDefault="00193F0D" w:rsidP="00425C02">
            <w:pPr>
              <w:pStyle w:val="Textedetableau"/>
            </w:pPr>
          </w:p>
        </w:tc>
      </w:tr>
      <w:tr w:rsidR="00193F0D" w:rsidRPr="001E47C7" w14:paraId="2F488CC7"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72DD90" w14:textId="77777777" w:rsidR="00193F0D" w:rsidRPr="001E47C7" w:rsidRDefault="00000000" w:rsidP="005235DF">
            <w:pPr>
              <w:pStyle w:val="Textedetableau"/>
            </w:pPr>
            <w:sdt>
              <w:sdtPr>
                <w:id w:val="856163469"/>
                <w:placeholder>
                  <w:docPart w:val="8C78F59A9A1D5842840BCAA4B71AC513"/>
                </w:placeholder>
                <w:temporary/>
                <w:showingPlcHdr/>
                <w15:appearance w15:val="hidden"/>
              </w:sdtPr>
              <w:sdtContent>
                <w:r w:rsidR="00E6596E" w:rsidRPr="001E47C7">
                  <w:rPr>
                    <w:lang w:bidi="fr-CA"/>
                  </w:rPr>
                  <w:t>Frais de référencement/publicité</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51AA9090"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778C772"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F882B45"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5F0BB26" w14:textId="77777777" w:rsidR="00193F0D" w:rsidRPr="001E47C7" w:rsidRDefault="00193F0D" w:rsidP="00425C02">
            <w:pPr>
              <w:pStyle w:val="Textedetableau"/>
            </w:pPr>
          </w:p>
        </w:tc>
      </w:tr>
      <w:tr w:rsidR="00193F0D" w:rsidRPr="001E47C7" w14:paraId="71906488"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D4D7E65" w14:textId="77777777" w:rsidR="00193F0D" w:rsidRPr="001E47C7" w:rsidRDefault="00000000" w:rsidP="005235DF">
            <w:pPr>
              <w:pStyle w:val="Textedetableau"/>
            </w:pPr>
            <w:sdt>
              <w:sdtPr>
                <w:id w:val="1438794758"/>
                <w:placeholder>
                  <w:docPart w:val="9182342B80C7A64688805ACDF921D67A"/>
                </w:placeholder>
                <w:temporary/>
                <w:showingPlcHdr/>
                <w15:appearance w15:val="hidden"/>
              </w:sdtPr>
              <w:sdtContent>
                <w:r w:rsidR="00E6596E" w:rsidRPr="001E47C7">
                  <w:rPr>
                    <w:lang w:bidi="fr-CA"/>
                  </w:rPr>
                  <w:t>Documents marketing imprimés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70F6A2D5"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0D1C3C9"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A50B9FB"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5FBA25C" w14:textId="77777777" w:rsidR="00193F0D" w:rsidRPr="001E47C7" w:rsidRDefault="00193F0D" w:rsidP="00425C02">
            <w:pPr>
              <w:pStyle w:val="Textedetableau"/>
            </w:pPr>
          </w:p>
        </w:tc>
      </w:tr>
      <w:tr w:rsidR="00193F0D" w:rsidRPr="001E47C7" w14:paraId="77C500D1"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B6DAFB0" w14:textId="77777777" w:rsidR="00193F0D" w:rsidRPr="001E47C7" w:rsidRDefault="00000000" w:rsidP="005235DF">
            <w:pPr>
              <w:pStyle w:val="Textedetableau"/>
            </w:pPr>
            <w:sdt>
              <w:sdtPr>
                <w:id w:val="-1668473234"/>
                <w:placeholder>
                  <w:docPart w:val="D0F3087D263B2B4D882254D3CF1724E3"/>
                </w:placeholder>
                <w:temporary/>
                <w:showingPlcHdr/>
                <w15:appearance w15:val="hidden"/>
              </w:sdtPr>
              <w:sdtContent>
                <w:r w:rsidR="00E6596E" w:rsidRPr="001E47C7">
                  <w:rPr>
                    <w:lang w:bidi="fr-CA"/>
                  </w:rPr>
                  <w:t>Marketing sur Internet/Web</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49F9DD8F"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1B5A300"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03AE7A2"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D4E0E7" w14:textId="77777777" w:rsidR="00193F0D" w:rsidRPr="001E47C7" w:rsidRDefault="00193F0D" w:rsidP="00425C02">
            <w:pPr>
              <w:pStyle w:val="Textedetableau"/>
            </w:pPr>
          </w:p>
        </w:tc>
      </w:tr>
      <w:tr w:rsidR="00193F0D" w:rsidRPr="001E47C7" w14:paraId="11485726"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BBD46BD" w14:textId="77777777" w:rsidR="00193F0D" w:rsidRPr="001E47C7" w:rsidRDefault="00000000" w:rsidP="005235DF">
            <w:pPr>
              <w:pStyle w:val="Textedetableau"/>
            </w:pPr>
            <w:sdt>
              <w:sdtPr>
                <w:id w:val="-915855147"/>
                <w:placeholder>
                  <w:docPart w:val="C87E5EC6B9F4094BA0429152A82F08C8"/>
                </w:placeholder>
                <w:temporary/>
                <w:showingPlcHdr/>
                <w15:appearance w15:val="hidden"/>
              </w:sdtPr>
              <w:sdtContent>
                <w:r w:rsidR="00E6596E" w:rsidRPr="001E47C7">
                  <w:rPr>
                    <w:lang w:bidi="fr-CA"/>
                  </w:rPr>
                  <w:t>Salons professionnels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074FA165"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4EF6647"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F336951"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25C12C1" w14:textId="77777777" w:rsidR="00193F0D" w:rsidRPr="001E47C7" w:rsidRDefault="00193F0D" w:rsidP="00425C02">
            <w:pPr>
              <w:pStyle w:val="Textedetableau"/>
            </w:pPr>
          </w:p>
        </w:tc>
      </w:tr>
      <w:tr w:rsidR="00193F0D" w:rsidRPr="001E47C7" w14:paraId="3E6525E7"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F4408E6" w14:textId="77777777" w:rsidR="00193F0D" w:rsidRPr="001E47C7" w:rsidRDefault="00000000" w:rsidP="005235DF">
            <w:pPr>
              <w:pStyle w:val="Textedetableau"/>
            </w:pPr>
            <w:sdt>
              <w:sdtPr>
                <w:id w:val="-1697541782"/>
                <w:placeholder>
                  <w:docPart w:val="6C698EAF505D9F46BFFA432658DE54BF"/>
                </w:placeholder>
                <w:temporary/>
                <w:showingPlcHdr/>
                <w15:appearance w15:val="hidden"/>
              </w:sdtPr>
              <w:sdtContent>
                <w:r w:rsidR="00E6596E" w:rsidRPr="001E47C7">
                  <w:rPr>
                    <w:lang w:bidi="fr-CA"/>
                  </w:rPr>
                  <w:t>Événements réseau</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10162CF5"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DC77ED5"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9598454"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A3640E9" w14:textId="77777777" w:rsidR="00193F0D" w:rsidRPr="001E47C7" w:rsidRDefault="00193F0D" w:rsidP="00425C02">
            <w:pPr>
              <w:pStyle w:val="Textedetableau"/>
            </w:pPr>
          </w:p>
        </w:tc>
      </w:tr>
      <w:tr w:rsidR="00193F0D" w:rsidRPr="001E47C7" w14:paraId="69E7FD3E"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96BE10A" w14:textId="77777777" w:rsidR="00193F0D" w:rsidRPr="001E47C7" w:rsidRDefault="00000000" w:rsidP="005235DF">
            <w:pPr>
              <w:pStyle w:val="Textedetableau"/>
            </w:pPr>
            <w:sdt>
              <w:sdtPr>
                <w:id w:val="-1532329746"/>
                <w:placeholder>
                  <w:docPart w:val="24E3F827FD9A844DA0B0A22A7133DDE3"/>
                </w:placeholder>
                <w:temporary/>
                <w:showingPlcHdr/>
                <w15:appearance w15:val="hidden"/>
              </w:sdtPr>
              <w:sdtContent>
                <w:r w:rsidR="00E6596E" w:rsidRPr="001E47C7">
                  <w:rPr>
                    <w:lang w:bidi="fr-CA"/>
                  </w:rPr>
                  <w:t>Divers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4AA51978"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ACEEC75"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521281"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A9CBC12" w14:textId="77777777" w:rsidR="00193F0D" w:rsidRPr="001E47C7" w:rsidRDefault="00193F0D" w:rsidP="00425C02">
            <w:pPr>
              <w:pStyle w:val="Textedetableau"/>
            </w:pPr>
          </w:p>
        </w:tc>
      </w:tr>
      <w:tr w:rsidR="00193F0D" w:rsidRPr="001E47C7" w14:paraId="5C38F282"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3EB135C" w14:textId="77777777" w:rsidR="00193F0D" w:rsidRPr="001E47C7" w:rsidRDefault="00000000" w:rsidP="007237D4">
            <w:pPr>
              <w:pStyle w:val="Titre3"/>
            </w:pPr>
            <w:sdt>
              <w:sdtPr>
                <w:id w:val="-1939897184"/>
                <w:placeholder>
                  <w:docPart w:val="7D745F197AD79E419C3E7BBFF396F267"/>
                </w:placeholder>
                <w:temporary/>
                <w:showingPlcHdr/>
                <w15:appearance w15:val="hidden"/>
              </w:sdtPr>
              <w:sdtContent>
                <w:r w:rsidR="00E6596E" w:rsidRPr="001E47C7">
                  <w:rPr>
                    <w:lang w:bidi="fr-CA"/>
                  </w:rPr>
                  <w:t>DÉPENSES EN MAIN-D’ŒUVRE</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6C52701C"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1A3CB26"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3B536B6"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A00D004" w14:textId="77777777" w:rsidR="00193F0D" w:rsidRPr="001E47C7" w:rsidRDefault="00193F0D" w:rsidP="00425C02">
            <w:pPr>
              <w:pStyle w:val="Textedetableau"/>
            </w:pPr>
          </w:p>
        </w:tc>
      </w:tr>
      <w:tr w:rsidR="00193F0D" w:rsidRPr="001E47C7" w14:paraId="47E027F9"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FBC42E4" w14:textId="77777777" w:rsidR="00193F0D" w:rsidRPr="001E47C7" w:rsidRDefault="00000000" w:rsidP="005235DF">
            <w:pPr>
              <w:pStyle w:val="Textedetableau"/>
            </w:pPr>
            <w:sdt>
              <w:sdtPr>
                <w:id w:val="-1891025452"/>
                <w:placeholder>
                  <w:docPart w:val="399820E1E78C6947A4A30EBE73532482"/>
                </w:placeholder>
                <w:temporary/>
                <w:showingPlcHdr/>
                <w15:appearance w15:val="hidden"/>
              </w:sdtPr>
              <w:sdtContent>
                <w:r w:rsidR="00E6596E" w:rsidRPr="001E47C7">
                  <w:rPr>
                    <w:lang w:bidi="fr-CA"/>
                  </w:rPr>
                  <w:t>Feuille de paie</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445EDA41"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5E7B6A6"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556B946"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B0E8A66" w14:textId="77777777" w:rsidR="00193F0D" w:rsidRPr="001E47C7" w:rsidRDefault="00193F0D" w:rsidP="00425C02">
            <w:pPr>
              <w:pStyle w:val="Textedetableau"/>
            </w:pPr>
          </w:p>
        </w:tc>
      </w:tr>
      <w:tr w:rsidR="00193F0D" w:rsidRPr="001E47C7" w14:paraId="0BF8B0F5"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6A48C8" w14:textId="77777777" w:rsidR="00193F0D" w:rsidRPr="001E47C7" w:rsidRDefault="00000000" w:rsidP="005235DF">
            <w:pPr>
              <w:pStyle w:val="Textedetableau"/>
            </w:pPr>
            <w:sdt>
              <w:sdtPr>
                <w:id w:val="-2118431097"/>
                <w:placeholder>
                  <w:docPart w:val="AFB8F832DCABCA4B9BEC52DBDE1F905D"/>
                </w:placeholder>
                <w:temporary/>
                <w:showingPlcHdr/>
                <w15:appearance w15:val="hidden"/>
              </w:sdtPr>
              <w:sdtContent>
                <w:r w:rsidR="00E6596E" w:rsidRPr="001E47C7">
                  <w:rPr>
                    <w:lang w:bidi="fr-CA"/>
                  </w:rPr>
                  <w:t>Formation</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71770BE0"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F0F8DE0"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2C2D42C"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75250F5" w14:textId="77777777" w:rsidR="00193F0D" w:rsidRPr="001E47C7" w:rsidRDefault="00193F0D" w:rsidP="00425C02">
            <w:pPr>
              <w:pStyle w:val="Textedetableau"/>
            </w:pPr>
          </w:p>
        </w:tc>
      </w:tr>
      <w:tr w:rsidR="00193F0D" w:rsidRPr="001E47C7" w14:paraId="686F9E8C"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A95455" w14:textId="77777777" w:rsidR="00193F0D" w:rsidRPr="001E47C7" w:rsidRDefault="00000000" w:rsidP="005235DF">
            <w:pPr>
              <w:pStyle w:val="Textedetableau"/>
            </w:pPr>
            <w:sdt>
              <w:sdtPr>
                <w:id w:val="12660038"/>
                <w:placeholder>
                  <w:docPart w:val="E407A0C09142B249A4D83A2FE233F638"/>
                </w:placeholder>
                <w:temporary/>
                <w:showingPlcHdr/>
                <w15:appearance w15:val="hidden"/>
              </w:sdtPr>
              <w:sdtContent>
                <w:r w:rsidR="00E6596E" w:rsidRPr="001E47C7">
                  <w:rPr>
                    <w:lang w:bidi="fr-CA"/>
                  </w:rPr>
                  <w:t>Divers</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tcPr>
          <w:p w14:paraId="21153CF6" w14:textId="77777777" w:rsidR="00193F0D" w:rsidRPr="001E47C7" w:rsidRDefault="00193F0D" w:rsidP="00425C02">
            <w:pPr>
              <w:pStyle w:val="Textedetableau"/>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6D07B6A"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71B6760"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59ADDD" w14:textId="77777777" w:rsidR="00193F0D" w:rsidRPr="001E47C7" w:rsidRDefault="00193F0D" w:rsidP="00425C02">
            <w:pPr>
              <w:pStyle w:val="Textedetableau"/>
            </w:pPr>
          </w:p>
        </w:tc>
      </w:tr>
      <w:tr w:rsidR="00193F0D" w:rsidRPr="001E47C7" w14:paraId="4CB28392"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D224198" w14:textId="77777777" w:rsidR="00193F0D" w:rsidRPr="001E47C7" w:rsidRDefault="00000000" w:rsidP="007237D4">
            <w:pPr>
              <w:pStyle w:val="Titre3"/>
            </w:pPr>
            <w:sdt>
              <w:sdtPr>
                <w:id w:val="570616399"/>
                <w:placeholder>
                  <w:docPart w:val="262CFA24CADD0A42AFE499F5BF3912E0"/>
                </w:placeholder>
                <w:temporary/>
                <w:showingPlcHdr/>
                <w15:appearance w15:val="hidden"/>
              </w:sdtPr>
              <w:sdtContent>
                <w:r w:rsidR="00E6596E" w:rsidRPr="001E47C7">
                  <w:rPr>
                    <w:lang w:bidi="fr-CA"/>
                  </w:rPr>
                  <w:t>AUTRE</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3B3644" w14:textId="77777777" w:rsidR="00193F0D" w:rsidRPr="001E47C7" w:rsidRDefault="00193F0D" w:rsidP="00425C02">
            <w:pPr>
              <w:pStyle w:val="Textedetableau"/>
            </w:pPr>
            <w:r w:rsidRPr="001E47C7">
              <w:rPr>
                <w:lang w:bidi="fr-CA"/>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89DA492"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2BF5507"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2D94CF" w14:textId="77777777" w:rsidR="00193F0D" w:rsidRPr="001E47C7" w:rsidRDefault="00193F0D" w:rsidP="00425C02">
            <w:pPr>
              <w:pStyle w:val="Textedetableau"/>
            </w:pPr>
          </w:p>
        </w:tc>
      </w:tr>
      <w:tr w:rsidR="00193F0D" w:rsidRPr="001E47C7" w14:paraId="05ED1BD0" w14:textId="77777777" w:rsidTr="00EA1C66">
        <w:trPr>
          <w:trHeight w:val="283"/>
        </w:trPr>
        <w:tc>
          <w:tcPr>
            <w:tcW w:w="3397"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76E559E" w14:textId="77777777" w:rsidR="00193F0D" w:rsidRPr="001E47C7" w:rsidRDefault="00000000" w:rsidP="007237D4">
            <w:pPr>
              <w:pStyle w:val="Textedetableau"/>
            </w:pPr>
            <w:sdt>
              <w:sdtPr>
                <w:id w:val="-615053372"/>
                <w:placeholder>
                  <w:docPart w:val="F45A4653BB99E6489771C2C92E7D036D"/>
                </w:placeholder>
                <w:temporary/>
                <w:showingPlcHdr/>
                <w15:appearance w15:val="hidden"/>
              </w:sdtPr>
              <w:sdtContent>
                <w:r w:rsidR="00E6596E" w:rsidRPr="001E47C7">
                  <w:rPr>
                    <w:lang w:bidi="fr-CA"/>
                  </w:rPr>
                  <w:t>Divers (réserve/fête de lancement/etc.)</w:t>
                </w:r>
              </w:sdtContent>
            </w:sdt>
          </w:p>
        </w:tc>
        <w:tc>
          <w:tcPr>
            <w:tcW w:w="14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D77679" w14:textId="77777777" w:rsidR="00193F0D" w:rsidRPr="001E47C7" w:rsidRDefault="00193F0D" w:rsidP="00425C02">
            <w:pPr>
              <w:pStyle w:val="Textedetableau"/>
            </w:pPr>
            <w:r w:rsidRPr="001E47C7">
              <w:rPr>
                <w:lang w:bidi="fr-CA"/>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AE8E557" w14:textId="77777777" w:rsidR="00193F0D" w:rsidRPr="001E47C7" w:rsidRDefault="00193F0D" w:rsidP="00425C02">
            <w:pPr>
              <w:pStyle w:val="Textedetableau"/>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B2E4DE" w14:textId="77777777" w:rsidR="00193F0D" w:rsidRPr="001E47C7" w:rsidRDefault="00193F0D" w:rsidP="00425C02">
            <w:pPr>
              <w:pStyle w:val="Textedetableau"/>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02DD36" w14:textId="77777777" w:rsidR="00193F0D" w:rsidRPr="001E47C7" w:rsidRDefault="00193F0D" w:rsidP="00425C02">
            <w:pPr>
              <w:pStyle w:val="Textedetableau"/>
            </w:pPr>
          </w:p>
        </w:tc>
      </w:tr>
      <w:tr w:rsidR="00193F0D" w:rsidRPr="001E47C7" w14:paraId="761ECE7F" w14:textId="77777777" w:rsidTr="00EA1C66">
        <w:trPr>
          <w:trHeight w:val="20"/>
        </w:trPr>
        <w:tc>
          <w:tcPr>
            <w:tcW w:w="3397"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450C111" w14:textId="77777777" w:rsidR="00193F0D" w:rsidRPr="001E47C7" w:rsidRDefault="00000000" w:rsidP="00425C02">
            <w:pPr>
              <w:pStyle w:val="TableauTotal"/>
            </w:pPr>
            <w:sdt>
              <w:sdtPr>
                <w:rPr>
                  <w:rStyle w:val="lev"/>
                  <w:b/>
                  <w:bCs w:val="0"/>
                  <w:color w:val="FFFFFF" w:themeColor="background1"/>
                </w:rPr>
                <w:id w:val="94916908"/>
                <w:placeholder>
                  <w:docPart w:val="9F192C19ADEF5449AC7A3ACF3EC79159"/>
                </w:placeholder>
                <w:temporary/>
                <w:showingPlcHdr/>
                <w15:appearance w15:val="hidden"/>
              </w:sdtPr>
              <w:sdtContent>
                <w:r w:rsidR="005C6747" w:rsidRPr="001E47C7">
                  <w:rPr>
                    <w:lang w:bidi="fr-CA"/>
                  </w:rPr>
                  <w:t>BUDGET ESTIMÉ DE DÉMARRAGE</w:t>
                </w:r>
              </w:sdtContent>
            </w:sdt>
          </w:p>
        </w:tc>
        <w:tc>
          <w:tcPr>
            <w:tcW w:w="1422" w:type="dxa"/>
            <w:tcBorders>
              <w:top w:val="nil"/>
              <w:left w:val="nil"/>
              <w:bottom w:val="single" w:sz="4" w:space="0" w:color="404040"/>
              <w:right w:val="single" w:sz="4" w:space="0" w:color="404040"/>
            </w:tcBorders>
            <w:shd w:val="clear" w:color="auto" w:fill="264D2B" w:themeFill="accent1"/>
            <w:noWrap/>
            <w:vAlign w:val="center"/>
            <w:hideMark/>
          </w:tcPr>
          <w:p w14:paraId="590BA674" w14:textId="77777777" w:rsidR="00193F0D" w:rsidRPr="001E47C7" w:rsidRDefault="00193F0D" w:rsidP="00425C02">
            <w:pPr>
              <w:pStyle w:val="TableauTotal"/>
            </w:pPr>
            <w:r w:rsidRPr="001E47C7">
              <w:rPr>
                <w:lang w:bidi="fr-CA"/>
              </w:rPr>
              <w:t> </w:t>
            </w:r>
          </w:p>
        </w:tc>
        <w:tc>
          <w:tcPr>
            <w:tcW w:w="936" w:type="dxa"/>
            <w:tcBorders>
              <w:top w:val="nil"/>
              <w:left w:val="nil"/>
              <w:bottom w:val="single" w:sz="4" w:space="0" w:color="404040"/>
              <w:right w:val="single" w:sz="4" w:space="0" w:color="404040"/>
            </w:tcBorders>
            <w:shd w:val="clear" w:color="auto" w:fill="264D2B" w:themeFill="accent1"/>
            <w:noWrap/>
            <w:vAlign w:val="center"/>
            <w:hideMark/>
          </w:tcPr>
          <w:p w14:paraId="2EFDA4F5" w14:textId="77777777" w:rsidR="00193F0D" w:rsidRPr="001E47C7" w:rsidRDefault="00193F0D" w:rsidP="00425C02">
            <w:pPr>
              <w:pStyle w:val="TableauTotal"/>
            </w:pPr>
          </w:p>
        </w:tc>
        <w:tc>
          <w:tcPr>
            <w:tcW w:w="900" w:type="dxa"/>
            <w:tcBorders>
              <w:top w:val="nil"/>
              <w:left w:val="nil"/>
              <w:bottom w:val="single" w:sz="4" w:space="0" w:color="404040"/>
              <w:right w:val="single" w:sz="4" w:space="0" w:color="404040"/>
            </w:tcBorders>
            <w:shd w:val="clear" w:color="auto" w:fill="264D2B" w:themeFill="accent1"/>
            <w:noWrap/>
            <w:vAlign w:val="center"/>
            <w:hideMark/>
          </w:tcPr>
          <w:p w14:paraId="53AE054C" w14:textId="77777777" w:rsidR="00193F0D" w:rsidRPr="001E47C7" w:rsidRDefault="00193F0D" w:rsidP="00425C02">
            <w:pPr>
              <w:pStyle w:val="TableauTotal"/>
            </w:pPr>
            <w:r w:rsidRPr="001E47C7">
              <w:rPr>
                <w:lang w:bidi="fr-CA"/>
              </w:rPr>
              <w:t> </w:t>
            </w:r>
          </w:p>
        </w:tc>
        <w:tc>
          <w:tcPr>
            <w:tcW w:w="3801" w:type="dxa"/>
            <w:tcBorders>
              <w:top w:val="nil"/>
              <w:left w:val="nil"/>
              <w:bottom w:val="single" w:sz="4" w:space="0" w:color="404040"/>
              <w:right w:val="single" w:sz="4" w:space="0" w:color="404040"/>
            </w:tcBorders>
            <w:shd w:val="clear" w:color="auto" w:fill="264D2B" w:themeFill="accent1"/>
            <w:noWrap/>
            <w:vAlign w:val="center"/>
            <w:hideMark/>
          </w:tcPr>
          <w:p w14:paraId="560E1A96" w14:textId="77777777" w:rsidR="00193F0D" w:rsidRPr="001E47C7" w:rsidRDefault="00193F0D" w:rsidP="00425C02">
            <w:pPr>
              <w:pStyle w:val="TableauTotal"/>
            </w:pPr>
          </w:p>
        </w:tc>
      </w:tr>
    </w:tbl>
    <w:p w14:paraId="16E4CE75" w14:textId="77777777" w:rsidR="00B86DBD" w:rsidRPr="001E47C7" w:rsidRDefault="00B86DBD">
      <w:pPr>
        <w:spacing w:after="160" w:line="259" w:lineRule="auto"/>
      </w:pPr>
      <w:r w:rsidRPr="001E47C7">
        <w:rPr>
          <w:lang w:bidi="fr-CA"/>
        </w:rPr>
        <w:br w:type="page"/>
      </w:r>
    </w:p>
    <w:p w14:paraId="62D11CC4" w14:textId="77777777" w:rsidR="00193F0D" w:rsidRPr="001E47C7" w:rsidRDefault="00000000" w:rsidP="00193F0D">
      <w:pPr>
        <w:pStyle w:val="Titre1"/>
      </w:pPr>
      <w:sdt>
        <w:sdtPr>
          <w:id w:val="1611937469"/>
          <w:placeholder>
            <w:docPart w:val="C7A770571D592B4AACD67CFF73C81759"/>
          </w:placeholder>
          <w:temporary/>
          <w:showingPlcHdr/>
          <w15:appearance w15:val="hidden"/>
          <w:text/>
        </w:sdtPr>
        <w:sdtContent>
          <w:r w:rsidR="0011677C" w:rsidRPr="001E47C7">
            <w:rPr>
              <w:lang w:bidi="fr-CA"/>
            </w:rPr>
            <w:t>INSTRUCTIONS POUR COMMENCER À ESTIMER LES COÛTS DE DÉMARRAGE</w:t>
          </w:r>
        </w:sdtContent>
      </w:sdt>
    </w:p>
    <w:sdt>
      <w:sdtPr>
        <w:id w:val="505099515"/>
        <w:placeholder>
          <w:docPart w:val="2C799D9B6D2ECC48A4A3F18E8972A0A4"/>
        </w:placeholder>
        <w:temporary/>
        <w:showingPlcHdr/>
        <w15:appearance w15:val="hidden"/>
        <w:text/>
      </w:sdtPr>
      <w:sdtContent>
        <w:p w14:paraId="0B49893C" w14:textId="410D4E77" w:rsidR="00792405" w:rsidRPr="001E47C7" w:rsidRDefault="0011677C" w:rsidP="000A7CCA">
          <w:r w:rsidRPr="001E47C7">
            <w:rPr>
              <w:lang w:bidi="fr-CA"/>
            </w:rPr>
            <w:t>Il est essentiel de déterminer les coûts de démarrage d’une entreprise pour s’assurer de disposer d’une trésorerie suffisante pour commencer les devoirs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sdtContent>
    </w:sdt>
    <w:sdt>
      <w:sdtPr>
        <w:rPr>
          <w:rStyle w:val="lev"/>
        </w:rPr>
        <w:id w:val="1067225000"/>
        <w:placeholder>
          <w:docPart w:val="F5C0EBEC36AF914499156E2D90BF018D"/>
        </w:placeholder>
        <w:temporary/>
        <w:showingPlcHdr/>
        <w15:appearance w15:val="hidden"/>
        <w:text/>
      </w:sdtPr>
      <w:sdtContent>
        <w:p w14:paraId="1F228A35" w14:textId="77777777" w:rsidR="00B86DBD" w:rsidRPr="001E47C7" w:rsidRDefault="00B86DBD" w:rsidP="00B86DBD">
          <w:pPr>
            <w:rPr>
              <w:rStyle w:val="lev"/>
            </w:rPr>
          </w:pPr>
          <w:r w:rsidRPr="001E47C7">
            <w:rPr>
              <w:rStyle w:val="lev"/>
              <w:lang w:bidi="fr-CA"/>
            </w:rPr>
            <w:t>Étapes de préparation :</w:t>
          </w:r>
        </w:p>
      </w:sdtContent>
    </w:sdt>
    <w:p w14:paraId="0B1CCAB4" w14:textId="77777777" w:rsidR="006A4307" w:rsidRPr="001E47C7" w:rsidRDefault="00000000" w:rsidP="00B86DBD">
      <w:sdt>
        <w:sdtPr>
          <w:rPr>
            <w:rStyle w:val="lev"/>
          </w:rPr>
          <w:id w:val="176096032"/>
          <w:placeholder>
            <w:docPart w:val="7C6EFDE553ADAE46B8F4655C48B2D27D"/>
          </w:placeholder>
          <w:temporary/>
          <w:showingPlcHdr/>
          <w15:appearance w15:val="hidden"/>
        </w:sdtPr>
        <w:sdtContent>
          <w:r w:rsidR="00B86DBD" w:rsidRPr="001E47C7">
            <w:rPr>
              <w:rStyle w:val="lev"/>
              <w:lang w:bidi="fr-CA"/>
            </w:rPr>
            <w:t>Étape 1 :</w:t>
          </w:r>
        </w:sdtContent>
      </w:sdt>
      <w:r w:rsidR="006A4307" w:rsidRPr="001E47C7">
        <w:rPr>
          <w:b/>
          <w:color w:val="264D2B" w:themeColor="accent1"/>
          <w:lang w:bidi="fr-CA"/>
        </w:rPr>
        <w:t xml:space="preserve"> </w:t>
      </w:r>
      <w:sdt>
        <w:sdtPr>
          <w:id w:val="506714170"/>
          <w:placeholder>
            <w:docPart w:val="CDC044BC6F26A141BDE01CFBA2BA3935"/>
          </w:placeholder>
          <w:temporary/>
          <w:showingPlcHdr/>
          <w15:appearance w15:val="hidden"/>
        </w:sdtPr>
        <w:sdtContent>
          <w:r w:rsidR="00B86DBD" w:rsidRPr="001E47C7">
            <w:rPr>
              <w:lang w:bidi="fr-CA"/>
            </w:rPr>
            <w:t>Entrez le nom de votre entreprise et la date à laquelle vous préparez cette estimation.</w:t>
          </w:r>
        </w:sdtContent>
      </w:sdt>
    </w:p>
    <w:p w14:paraId="6A991EC0" w14:textId="53502429" w:rsidR="006A4307" w:rsidRPr="001E47C7" w:rsidRDefault="00000000" w:rsidP="00B86DBD">
      <w:sdt>
        <w:sdtPr>
          <w:rPr>
            <w:rStyle w:val="lev"/>
          </w:rPr>
          <w:id w:val="-1543427770"/>
          <w:placeholder>
            <w:docPart w:val="59B42CEAC6A50C4EA5B9E83A220A8E85"/>
          </w:placeholder>
          <w:temporary/>
          <w:showingPlcHdr/>
          <w15:appearance w15:val="hidden"/>
        </w:sdtPr>
        <w:sdtContent>
          <w:r w:rsidR="00B86DBD" w:rsidRPr="001E47C7">
            <w:rPr>
              <w:rStyle w:val="lev"/>
              <w:lang w:bidi="fr-CA"/>
            </w:rPr>
            <w:t>Étape 2 :</w:t>
          </w:r>
        </w:sdtContent>
      </w:sdt>
      <w:r w:rsidR="006A4307" w:rsidRPr="001E47C7">
        <w:rPr>
          <w:rStyle w:val="lev"/>
          <w:lang w:bidi="fr-CA"/>
        </w:rPr>
        <w:t xml:space="preserve"> </w:t>
      </w:r>
      <w:sdt>
        <w:sdtPr>
          <w:id w:val="-1232919359"/>
          <w:placeholder>
            <w:docPart w:val="E6FD1DE4F70FFB4CA6E736E7BA36F235"/>
          </w:placeholder>
          <w:temporary/>
          <w:showingPlcHdr/>
          <w15:appearance w15:val="hidden"/>
        </w:sdtPr>
        <w:sdtContent>
          <w:r w:rsidR="00B86DBD" w:rsidRPr="001E47C7">
            <w:rPr>
              <w:lang w:bidi="fr-CA"/>
            </w:rPr>
            <w:t>Entrez le nombre de mois et le coût mensuel de chaque poste récurrent. Pour les coûts ponctuels uniquement, ignorez les coûts mensuels.</w:t>
          </w:r>
          <w:r w:rsidR="0050308A" w:rsidRPr="001E47C7">
            <w:rPr>
              <w:lang w:bidi="fr-CA"/>
            </w:rPr>
            <w:t xml:space="preserve"> </w:t>
          </w:r>
          <w:r w:rsidR="00B86DBD" w:rsidRPr="001E47C7">
            <w:rPr>
              <w:lang w:bidi="fr-CA"/>
            </w:rPr>
            <w:t>Si certains postes de coûts comportent à la fois des montants récurrents et des montants uniques, vous pouvez également les saisir.</w:t>
          </w:r>
          <w:r w:rsidR="0050308A" w:rsidRPr="001E47C7">
            <w:rPr>
              <w:lang w:bidi="fr-CA"/>
            </w:rPr>
            <w:t xml:space="preserve"> </w:t>
          </w:r>
          <w:r w:rsidR="00B86DBD" w:rsidRPr="001E47C7">
            <w:rPr>
              <w:lang w:bidi="fr-CA"/>
            </w:rPr>
            <w:t xml:space="preserve">Le coût total </w:t>
          </w:r>
          <w:r w:rsidR="0050308A" w:rsidRPr="001E47C7">
            <w:rPr>
              <w:lang w:bidi="fr-CA"/>
            </w:rPr>
            <w:t xml:space="preserve">sera </w:t>
          </w:r>
          <w:r w:rsidR="00B86DBD" w:rsidRPr="001E47C7">
            <w:rPr>
              <w:lang w:bidi="fr-CA"/>
            </w:rPr>
            <w:t>calcul</w:t>
          </w:r>
          <w:r w:rsidR="0050308A" w:rsidRPr="001E47C7">
            <w:rPr>
              <w:lang w:bidi="fr-CA"/>
            </w:rPr>
            <w:t>é</w:t>
          </w:r>
          <w:r w:rsidR="00B86DBD" w:rsidRPr="001E47C7">
            <w:rPr>
              <w:lang w:bidi="fr-CA"/>
            </w:rPr>
            <w:t xml:space="preserve"> automatiquement dans la colonne la plus à droite.</w:t>
          </w:r>
        </w:sdtContent>
      </w:sdt>
    </w:p>
    <w:p w14:paraId="0F3D90E8" w14:textId="77777777" w:rsidR="006A4307" w:rsidRPr="001E47C7" w:rsidRDefault="00000000" w:rsidP="00B86DBD">
      <w:sdt>
        <w:sdtPr>
          <w:rPr>
            <w:rStyle w:val="lev"/>
          </w:rPr>
          <w:id w:val="1452902186"/>
          <w:placeholder>
            <w:docPart w:val="19CFBBE509A5BC4A9152859A9028A031"/>
          </w:placeholder>
          <w:temporary/>
          <w:showingPlcHdr/>
          <w15:appearance w15:val="hidden"/>
        </w:sdtPr>
        <w:sdtContent>
          <w:r w:rsidR="00B86DBD" w:rsidRPr="001E47C7">
            <w:rPr>
              <w:rStyle w:val="lev"/>
              <w:lang w:bidi="fr-CA"/>
            </w:rPr>
            <w:t>Étape 3 :</w:t>
          </w:r>
        </w:sdtContent>
      </w:sdt>
      <w:r w:rsidR="006A4307" w:rsidRPr="001E47C7">
        <w:rPr>
          <w:b/>
          <w:color w:val="264D2B" w:themeColor="accent1"/>
          <w:lang w:bidi="fr-CA"/>
        </w:rPr>
        <w:t xml:space="preserve"> </w:t>
      </w:r>
      <w:sdt>
        <w:sdtPr>
          <w:id w:val="-1111121618"/>
          <w:placeholder>
            <w:docPart w:val="4BC9D2DEBA1889419BD3675521B8DDB1"/>
          </w:placeholder>
          <w:temporary/>
          <w:showingPlcHdr/>
          <w15:appearance w15:val="hidden"/>
        </w:sdtPr>
        <w:sdtContent>
          <w:r w:rsidR="00B86DBD" w:rsidRPr="001E47C7">
            <w:rPr>
              <w:lang w:bidi="fr-CA"/>
            </w:rPr>
            <w:t>Après avoir entré tous les coûts, passez en revue les postes individuels et le montant total pour voir où vous pouvez apporter des ajustements ou reporter des postes à un moment futur quand vous récolterez plus de recettes.</w:t>
          </w:r>
        </w:sdtContent>
      </w:sdt>
    </w:p>
    <w:p w14:paraId="47ECD000" w14:textId="77777777" w:rsidR="00193F0D" w:rsidRPr="001E47C7" w:rsidRDefault="00193F0D" w:rsidP="000A7CCA"/>
    <w:p w14:paraId="62F460EC" w14:textId="77777777" w:rsidR="00193F0D" w:rsidRPr="001E47C7" w:rsidRDefault="00193F0D" w:rsidP="000A7CCA"/>
    <w:p w14:paraId="54371E2B" w14:textId="77777777" w:rsidR="00193F0D" w:rsidRPr="001E47C7" w:rsidRDefault="00193F0D" w:rsidP="000A7CCA">
      <w:pPr>
        <w:sectPr w:rsidR="00193F0D" w:rsidRPr="001E47C7" w:rsidSect="00396F89">
          <w:headerReference w:type="default" r:id="rId17"/>
          <w:footerReference w:type="default" r:id="rId18"/>
          <w:pgSz w:w="11906" w:h="16838" w:code="9"/>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5909"/>
        <w:gridCol w:w="605"/>
        <w:gridCol w:w="594"/>
        <w:gridCol w:w="654"/>
        <w:gridCol w:w="624"/>
        <w:gridCol w:w="574"/>
        <w:gridCol w:w="654"/>
        <w:gridCol w:w="634"/>
        <w:gridCol w:w="644"/>
        <w:gridCol w:w="714"/>
        <w:gridCol w:w="624"/>
        <w:gridCol w:w="634"/>
        <w:gridCol w:w="624"/>
        <w:gridCol w:w="1072"/>
      </w:tblGrid>
      <w:tr w:rsidR="00003B75" w:rsidRPr="001E47C7" w14:paraId="006728DB" w14:textId="77777777" w:rsidTr="00003B75">
        <w:trPr>
          <w:trHeight w:val="398"/>
          <w:tblHeader/>
        </w:trPr>
        <w:tc>
          <w:tcPr>
            <w:tcW w:w="0" w:type="auto"/>
            <w:tcBorders>
              <w:top w:val="single" w:sz="4" w:space="0" w:color="auto"/>
              <w:left w:val="single" w:sz="4" w:space="0" w:color="auto"/>
              <w:bottom w:val="nil"/>
              <w:right w:val="nil"/>
            </w:tcBorders>
            <w:shd w:val="clear" w:color="auto" w:fill="264D2B" w:themeFill="accent1"/>
            <w:noWrap/>
            <w:vAlign w:val="center"/>
            <w:hideMark/>
          </w:tcPr>
          <w:bookmarkStart w:id="2" w:name="RANGE!B1:O24"/>
          <w:p w14:paraId="618D28B1" w14:textId="77777777" w:rsidR="00193F0D" w:rsidRPr="001E47C7" w:rsidRDefault="00000000" w:rsidP="00425C02">
            <w:pPr>
              <w:pStyle w:val="TableauTotal"/>
            </w:pPr>
            <w:sdt>
              <w:sdtPr>
                <w:id w:val="-1492705523"/>
                <w:placeholder>
                  <w:docPart w:val="75713758209E944D96F9D5DB36C62DB0"/>
                </w:placeholder>
                <w:temporary/>
                <w:showingPlcHdr/>
                <w15:appearance w15:val="hidden"/>
              </w:sdtPr>
              <w:sdtContent>
                <w:r w:rsidR="00945B9D" w:rsidRPr="001E47C7">
                  <w:rPr>
                    <w:lang w:bidi="fr-CA"/>
                  </w:rPr>
                  <w:t>MODÈLE DE FEUILLE DE PROFITS ET PERTES</w:t>
                </w:r>
              </w:sdtContent>
            </w:sdt>
            <w:bookmarkEnd w:id="2"/>
          </w:p>
        </w:tc>
        <w:tc>
          <w:tcPr>
            <w:tcW w:w="0" w:type="auto"/>
            <w:tcBorders>
              <w:top w:val="single" w:sz="4" w:space="0" w:color="auto"/>
              <w:left w:val="nil"/>
              <w:bottom w:val="nil"/>
              <w:right w:val="nil"/>
            </w:tcBorders>
            <w:shd w:val="clear" w:color="auto" w:fill="264D2B" w:themeFill="accent1"/>
            <w:noWrap/>
            <w:vAlign w:val="center"/>
            <w:hideMark/>
          </w:tcPr>
          <w:p w14:paraId="7F5EFCAB"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7A101B50"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56F4BB2E"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05BDBBF1"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5ADFB310"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52E55496"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42EAEE49"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49C440A8"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08F15A95"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2E2CA8AC"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024F9E36" w14:textId="77777777" w:rsidR="00193F0D" w:rsidRPr="001E47C7" w:rsidRDefault="00193F0D" w:rsidP="00425C02">
            <w:pPr>
              <w:pStyle w:val="TableauTotal"/>
            </w:pPr>
            <w:r w:rsidRPr="001E47C7">
              <w:rPr>
                <w:lang w:bidi="fr-CA"/>
              </w:rPr>
              <w:t> </w:t>
            </w:r>
          </w:p>
        </w:tc>
        <w:tc>
          <w:tcPr>
            <w:tcW w:w="0" w:type="auto"/>
            <w:tcBorders>
              <w:top w:val="single" w:sz="4" w:space="0" w:color="auto"/>
              <w:left w:val="nil"/>
              <w:bottom w:val="nil"/>
              <w:right w:val="nil"/>
            </w:tcBorders>
            <w:shd w:val="clear" w:color="auto" w:fill="264D2B" w:themeFill="accent1"/>
            <w:noWrap/>
            <w:vAlign w:val="center"/>
            <w:hideMark/>
          </w:tcPr>
          <w:p w14:paraId="43753B49" w14:textId="77777777" w:rsidR="00193F0D" w:rsidRPr="001E47C7" w:rsidRDefault="00193F0D" w:rsidP="00425C02">
            <w:pPr>
              <w:pStyle w:val="TableauTotal"/>
            </w:pPr>
            <w:r w:rsidRPr="001E47C7">
              <w:rPr>
                <w:lang w:bidi="fr-CA"/>
              </w:rPr>
              <w:t> </w:t>
            </w:r>
          </w:p>
        </w:tc>
        <w:tc>
          <w:tcPr>
            <w:tcW w:w="1072" w:type="dxa"/>
            <w:tcBorders>
              <w:top w:val="single" w:sz="4" w:space="0" w:color="auto"/>
              <w:left w:val="nil"/>
              <w:bottom w:val="nil"/>
              <w:right w:val="single" w:sz="4" w:space="0" w:color="auto"/>
            </w:tcBorders>
            <w:shd w:val="clear" w:color="auto" w:fill="264D2B" w:themeFill="accent1"/>
            <w:noWrap/>
            <w:vAlign w:val="center"/>
            <w:hideMark/>
          </w:tcPr>
          <w:p w14:paraId="037025CF" w14:textId="77777777" w:rsidR="00193F0D" w:rsidRPr="001E47C7" w:rsidRDefault="00193F0D" w:rsidP="00425C02">
            <w:pPr>
              <w:pStyle w:val="TableauTotal"/>
            </w:pPr>
            <w:r w:rsidRPr="001E47C7">
              <w:rPr>
                <w:lang w:bidi="fr-CA"/>
              </w:rPr>
              <w:t> </w:t>
            </w:r>
          </w:p>
        </w:tc>
      </w:tr>
      <w:tr w:rsidR="00003B75" w:rsidRPr="001E47C7" w14:paraId="420FD01E" w14:textId="77777777" w:rsidTr="00003B75">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109704F2" w14:textId="77777777" w:rsidR="00193F0D" w:rsidRPr="001E47C7" w:rsidRDefault="00000000" w:rsidP="00945B9D">
            <w:pPr>
              <w:pStyle w:val="TableauTotal"/>
            </w:pPr>
            <w:sdt>
              <w:sdtPr>
                <w:id w:val="1738283022"/>
                <w:placeholder>
                  <w:docPart w:val="7632E067EA27884D9218423811376DA3"/>
                </w:placeholder>
                <w:temporary/>
                <w:showingPlcHdr/>
                <w15:appearance w15:val="hidden"/>
              </w:sdtPr>
              <w:sdtContent>
                <w:r w:rsidR="00945B9D" w:rsidRPr="001E47C7">
                  <w:rPr>
                    <w:lang w:bidi="fr-CA"/>
                  </w:rPr>
                  <w:t>CABINET MÉDICAL</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0CA571EA" w14:textId="77777777" w:rsidR="00193F0D" w:rsidRPr="001E47C7" w:rsidRDefault="00000000" w:rsidP="00945B9D">
            <w:pPr>
              <w:pStyle w:val="Titre3"/>
            </w:pPr>
            <w:sdt>
              <w:sdtPr>
                <w:id w:val="-1652364318"/>
                <w:placeholder>
                  <w:docPart w:val="ADD37BA795E8D84DA026B74ACCB3DCF9"/>
                </w:placeholder>
                <w:temporary/>
                <w:showingPlcHdr/>
                <w15:appearance w15:val="hidden"/>
              </w:sdtPr>
              <w:sdtContent>
                <w:r w:rsidR="00945B9D" w:rsidRPr="001E47C7">
                  <w:rPr>
                    <w:lang w:bidi="fr-CA"/>
                  </w:rPr>
                  <w:t>6 novembre 2018</w:t>
                </w:r>
              </w:sdtContent>
            </w:sdt>
          </w:p>
        </w:tc>
      </w:tr>
      <w:tr w:rsidR="00193F0D" w:rsidRPr="001E47C7" w14:paraId="3CE786BF" w14:textId="77777777" w:rsidTr="00003B75">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73AFDE13" w14:textId="77777777" w:rsidR="00193F0D" w:rsidRPr="001E47C7" w:rsidRDefault="00193F0D" w:rsidP="00193F0D">
            <w:pPr>
              <w:pStyle w:val="Textedetableau"/>
              <w:rPr>
                <w:color w:val="F2F2F2"/>
                <w:sz w:val="10"/>
                <w:szCs w:val="10"/>
              </w:rPr>
            </w:pPr>
            <w:r w:rsidRPr="001E47C7">
              <w:rPr>
                <w:color w:val="F2F2F2"/>
                <w:sz w:val="10"/>
                <w:szCs w:val="10"/>
                <w:lang w:bidi="fr-CA"/>
              </w:rPr>
              <w:t> </w:t>
            </w:r>
          </w:p>
        </w:tc>
      </w:tr>
      <w:tr w:rsidR="00003B75" w:rsidRPr="001E47C7" w14:paraId="5E6A72CE" w14:textId="77777777" w:rsidTr="0058548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1929335E" w14:textId="77777777" w:rsidR="00193F0D" w:rsidRPr="001E47C7" w:rsidRDefault="00000000" w:rsidP="00425C02">
            <w:pPr>
              <w:pStyle w:val="Titre3"/>
            </w:pPr>
            <w:sdt>
              <w:sdtPr>
                <w:id w:val="2146234108"/>
                <w:placeholder>
                  <w:docPart w:val="A348144B535664438A9C7C076C755C55"/>
                </w:placeholder>
                <w:temporary/>
                <w:showingPlcHdr/>
                <w15:appearance w15:val="hidden"/>
              </w:sdtPr>
              <w:sdtContent>
                <w:r w:rsidR="00945B9D" w:rsidRPr="001E47C7">
                  <w:rPr>
                    <w:lang w:bidi="fr-CA"/>
                  </w:rPr>
                  <w:t>RECETTE</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CA458CA" w14:textId="77777777" w:rsidR="00193F0D" w:rsidRPr="001E47C7" w:rsidRDefault="00000000" w:rsidP="00425C02">
            <w:pPr>
              <w:pStyle w:val="Titre3"/>
            </w:pPr>
            <w:sdt>
              <w:sdtPr>
                <w:id w:val="-1131171333"/>
                <w:placeholder>
                  <w:docPart w:val="2FC6844AC7FB31409A85D2B5A7C26437"/>
                </w:placeholder>
                <w:temporary/>
                <w:showingPlcHdr/>
                <w15:appearance w15:val="hidden"/>
              </w:sdtPr>
              <w:sdtContent>
                <w:r w:rsidR="00945B9D" w:rsidRPr="001E47C7">
                  <w:rPr>
                    <w:lang w:bidi="fr-CA"/>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EF2DB4" w14:textId="77777777" w:rsidR="00193F0D" w:rsidRPr="001E47C7" w:rsidRDefault="00000000" w:rsidP="00425C02">
            <w:pPr>
              <w:pStyle w:val="Titre3"/>
            </w:pPr>
            <w:sdt>
              <w:sdtPr>
                <w:id w:val="-1373145849"/>
                <w:placeholder>
                  <w:docPart w:val="C866480A6C5DAE4FB2F78F5D934AFE4F"/>
                </w:placeholder>
                <w:temporary/>
                <w:showingPlcHdr/>
                <w15:appearance w15:val="hidden"/>
              </w:sdtPr>
              <w:sdtContent>
                <w:r w:rsidR="00945B9D" w:rsidRPr="001E47C7">
                  <w:rPr>
                    <w:lang w:bidi="fr-CA"/>
                  </w:rPr>
                  <w:t>FÉV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DB91095" w14:textId="77777777" w:rsidR="00193F0D" w:rsidRPr="001E47C7" w:rsidRDefault="00000000" w:rsidP="00425C02">
            <w:pPr>
              <w:pStyle w:val="Titre3"/>
            </w:pPr>
            <w:sdt>
              <w:sdtPr>
                <w:id w:val="-78293877"/>
                <w:placeholder>
                  <w:docPart w:val="DFE74C9713B6BB438CBE03B10F484E31"/>
                </w:placeholder>
                <w:temporary/>
                <w:showingPlcHdr/>
                <w15:appearance w15:val="hidden"/>
              </w:sdtPr>
              <w:sdtContent>
                <w:r w:rsidR="00945B9D" w:rsidRPr="001E47C7">
                  <w:rPr>
                    <w:lang w:bidi="fr-CA"/>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FBDF4D3" w14:textId="77777777" w:rsidR="00193F0D" w:rsidRPr="001E47C7" w:rsidRDefault="00000000" w:rsidP="00425C02">
            <w:pPr>
              <w:pStyle w:val="Titre3"/>
            </w:pPr>
            <w:sdt>
              <w:sdtPr>
                <w:id w:val="1069533008"/>
                <w:placeholder>
                  <w:docPart w:val="05D7504F4627E94EA5C3EB89BAB25E45"/>
                </w:placeholder>
                <w:temporary/>
                <w:showingPlcHdr/>
                <w15:appearance w15:val="hidden"/>
              </w:sdtPr>
              <w:sdtContent>
                <w:r w:rsidR="00945B9D" w:rsidRPr="001E47C7">
                  <w:rPr>
                    <w:lang w:bidi="fr-CA"/>
                  </w:rPr>
                  <w:t>AVR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566348C" w14:textId="77777777" w:rsidR="00193F0D" w:rsidRPr="001E47C7" w:rsidRDefault="00000000" w:rsidP="00425C02">
            <w:pPr>
              <w:pStyle w:val="Titre3"/>
            </w:pPr>
            <w:sdt>
              <w:sdtPr>
                <w:id w:val="365490324"/>
                <w:placeholder>
                  <w:docPart w:val="39808F61EFA8014C83CF586A4AF4A4B3"/>
                </w:placeholder>
                <w:temporary/>
                <w:showingPlcHdr/>
                <w15:appearance w15:val="hidden"/>
              </w:sdtPr>
              <w:sdtContent>
                <w:r w:rsidR="00945B9D" w:rsidRPr="001E47C7">
                  <w:rPr>
                    <w:lang w:bidi="fr-CA"/>
                  </w:rPr>
                  <w:t>MAI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CFA95EF" w14:textId="77777777" w:rsidR="00193F0D" w:rsidRPr="001E47C7" w:rsidRDefault="00000000" w:rsidP="00425C02">
            <w:pPr>
              <w:pStyle w:val="Titre3"/>
            </w:pPr>
            <w:sdt>
              <w:sdtPr>
                <w:id w:val="-1279944688"/>
                <w:placeholder>
                  <w:docPart w:val="6A9542626AEEE44EBB44A2BB955B3CBC"/>
                </w:placeholder>
                <w:temporary/>
                <w:showingPlcHdr/>
                <w15:appearance w15:val="hidden"/>
              </w:sdtPr>
              <w:sdtContent>
                <w:r w:rsidR="00945B9D" w:rsidRPr="001E47C7">
                  <w:rPr>
                    <w:lang w:bidi="fr-CA"/>
                  </w:rPr>
                  <w:t>JUIN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456B8B6" w14:textId="77777777" w:rsidR="00193F0D" w:rsidRPr="001E47C7" w:rsidRDefault="00000000" w:rsidP="00425C02">
            <w:pPr>
              <w:pStyle w:val="Titre3"/>
            </w:pPr>
            <w:sdt>
              <w:sdtPr>
                <w:id w:val="368181132"/>
                <w:placeholder>
                  <w:docPart w:val="819893F512D1BB4AA6C62E7811B45491"/>
                </w:placeholder>
                <w:temporary/>
                <w:showingPlcHdr/>
                <w15:appearance w15:val="hidden"/>
              </w:sdtPr>
              <w:sdtContent>
                <w:r w:rsidR="00945B9D" w:rsidRPr="001E47C7">
                  <w:rPr>
                    <w:lang w:bidi="fr-CA"/>
                  </w:rPr>
                  <w:t>JUIL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DF8CB27" w14:textId="77777777" w:rsidR="00193F0D" w:rsidRPr="001E47C7" w:rsidRDefault="00000000" w:rsidP="00425C02">
            <w:pPr>
              <w:pStyle w:val="Titre3"/>
            </w:pPr>
            <w:sdt>
              <w:sdtPr>
                <w:id w:val="-1092542450"/>
                <w:placeholder>
                  <w:docPart w:val="56FF0418B109BC40A12461535FDE8A5B"/>
                </w:placeholder>
                <w:temporary/>
                <w:showingPlcHdr/>
                <w15:appearance w15:val="hidden"/>
              </w:sdtPr>
              <w:sdtContent>
                <w:r w:rsidR="00945B9D" w:rsidRPr="001E47C7">
                  <w:rPr>
                    <w:lang w:bidi="fr-CA"/>
                  </w:rPr>
                  <w:t>AOÛ</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965104" w14:textId="77777777" w:rsidR="00193F0D" w:rsidRPr="001E47C7" w:rsidRDefault="00000000" w:rsidP="00425C02">
            <w:pPr>
              <w:pStyle w:val="Titre3"/>
            </w:pPr>
            <w:sdt>
              <w:sdtPr>
                <w:id w:val="1250470485"/>
                <w:placeholder>
                  <w:docPart w:val="9AE4DD3A4DF59142855D4EC5CA700705"/>
                </w:placeholder>
                <w:temporary/>
                <w:showingPlcHdr/>
                <w15:appearance w15:val="hidden"/>
              </w:sdtPr>
              <w:sdtContent>
                <w:r w:rsidR="00945B9D" w:rsidRPr="001E47C7">
                  <w:rPr>
                    <w:lang w:bidi="fr-CA"/>
                  </w:rPr>
                  <w:t>SEPT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AEC29F" w14:textId="77777777" w:rsidR="00193F0D" w:rsidRPr="001E47C7" w:rsidRDefault="00000000" w:rsidP="00425C02">
            <w:pPr>
              <w:pStyle w:val="Titre3"/>
            </w:pPr>
            <w:sdt>
              <w:sdtPr>
                <w:id w:val="1103686335"/>
                <w:placeholder>
                  <w:docPart w:val="6666B229BD5AD44990DF571FEF4BEA2A"/>
                </w:placeholder>
                <w:temporary/>
                <w:showingPlcHdr/>
                <w15:appearance w15:val="hidden"/>
              </w:sdtPr>
              <w:sdtContent>
                <w:r w:rsidR="00945B9D" w:rsidRPr="001E47C7">
                  <w:rPr>
                    <w:lang w:bidi="fr-CA"/>
                  </w:rPr>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6D2222" w14:textId="77777777" w:rsidR="00193F0D" w:rsidRPr="001E47C7" w:rsidRDefault="00000000" w:rsidP="00425C02">
            <w:pPr>
              <w:pStyle w:val="Titre3"/>
            </w:pPr>
            <w:sdt>
              <w:sdtPr>
                <w:id w:val="-551310032"/>
                <w:placeholder>
                  <w:docPart w:val="DBFDFBF9D612204B8371FB4A225E16F8"/>
                </w:placeholder>
                <w:temporary/>
                <w:showingPlcHdr/>
                <w15:appearance w15:val="hidden"/>
              </w:sdtPr>
              <w:sdtContent>
                <w:r w:rsidR="00945B9D" w:rsidRPr="001E47C7">
                  <w:rPr>
                    <w:lang w:bidi="fr-CA"/>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33A0F" w14:textId="77777777" w:rsidR="00193F0D" w:rsidRPr="001E47C7" w:rsidRDefault="00000000" w:rsidP="00425C02">
            <w:pPr>
              <w:pStyle w:val="Titre3"/>
            </w:pPr>
            <w:sdt>
              <w:sdtPr>
                <w:id w:val="1249855801"/>
                <w:placeholder>
                  <w:docPart w:val="2945407BCE00C542A40DCEE299B27197"/>
                </w:placeholder>
                <w:temporary/>
                <w:showingPlcHdr/>
                <w15:appearance w15:val="hidden"/>
              </w:sdtPr>
              <w:sdtContent>
                <w:r w:rsidR="00945B9D" w:rsidRPr="001E47C7">
                  <w:rPr>
                    <w:lang w:bidi="fr-CA"/>
                  </w:rPr>
                  <w:t>DÉC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19724C5" w14:textId="77777777" w:rsidR="00193F0D" w:rsidRPr="001E47C7" w:rsidRDefault="00000000" w:rsidP="00425C02">
            <w:pPr>
              <w:pStyle w:val="Titre3"/>
            </w:pPr>
            <w:sdt>
              <w:sdtPr>
                <w:id w:val="768049017"/>
                <w:placeholder>
                  <w:docPart w:val="F7B83D32FFF08E49B727B80A1D85F78B"/>
                </w:placeholder>
                <w:temporary/>
                <w:showingPlcHdr/>
                <w15:appearance w15:val="hidden"/>
              </w:sdtPr>
              <w:sdtContent>
                <w:r w:rsidR="00945B9D" w:rsidRPr="001E47C7">
                  <w:rPr>
                    <w:lang w:bidi="fr-CA"/>
                  </w:rPr>
                  <w:t>Exercice à ce jour</w:t>
                </w:r>
              </w:sdtContent>
            </w:sdt>
          </w:p>
        </w:tc>
      </w:tr>
      <w:tr w:rsidR="00003B75" w:rsidRPr="001E47C7" w14:paraId="20A57BFB"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34C32F7D" w14:textId="77777777" w:rsidR="00193F0D" w:rsidRPr="001E47C7" w:rsidRDefault="00000000" w:rsidP="00425C02">
            <w:pPr>
              <w:pStyle w:val="Textedetableau"/>
            </w:pPr>
            <w:sdt>
              <w:sdtPr>
                <w:id w:val="-623852399"/>
                <w:placeholder>
                  <w:docPart w:val="5ED0EB90A748394E9B66AAE07FC7E84F"/>
                </w:placeholder>
                <w:temporary/>
                <w:showingPlcHdr/>
                <w15:appearance w15:val="hidden"/>
              </w:sdtPr>
              <w:sdtContent>
                <w:r w:rsidR="00945B9D" w:rsidRPr="001E47C7">
                  <w:rPr>
                    <w:lang w:bidi="fr-CA"/>
                  </w:rPr>
                  <w:t>Ventes estimées</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F01A268"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C03B03"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A4A3A7"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827150A"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5ECC2A"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CB558D"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49DEA73"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9380ABB"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007050"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9E198BD"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EAD3ECF"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4F7539" w14:textId="77777777" w:rsidR="00193F0D" w:rsidRPr="001E47C7" w:rsidRDefault="00193F0D" w:rsidP="00425C02">
            <w:pPr>
              <w:pStyle w:val="Textedetableau"/>
            </w:pPr>
            <w:r w:rsidRPr="001E47C7">
              <w:rPr>
                <w:lang w:bidi="fr-CA"/>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1E50E673" w14:textId="77777777" w:rsidR="00193F0D" w:rsidRPr="001E47C7" w:rsidRDefault="00000000" w:rsidP="00425C02">
            <w:pPr>
              <w:pStyle w:val="Textedetableau"/>
            </w:pPr>
            <w:sdt>
              <w:sdtPr>
                <w:id w:val="-12922381"/>
                <w:placeholder>
                  <w:docPart w:val="025C60EDBC19884584667C17D1B39D26"/>
                </w:placeholder>
                <w:temporary/>
                <w:showingPlcHdr/>
                <w15:appearance w15:val="hidden"/>
              </w:sdtPr>
              <w:sdtContent>
                <w:r w:rsidR="00003B75" w:rsidRPr="001E47C7">
                  <w:rPr>
                    <w:lang w:bidi="fr-CA"/>
                  </w:rPr>
                  <w:t>0 $</w:t>
                </w:r>
              </w:sdtContent>
            </w:sdt>
          </w:p>
        </w:tc>
      </w:tr>
      <w:tr w:rsidR="00003B75" w:rsidRPr="001E47C7" w14:paraId="26C2644A"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7921A7D" w14:textId="77777777" w:rsidR="00193F0D" w:rsidRPr="001E47C7" w:rsidRDefault="00000000" w:rsidP="00425C02">
            <w:pPr>
              <w:pStyle w:val="Textedetableau"/>
            </w:pPr>
            <w:sdt>
              <w:sdtPr>
                <w:id w:val="-273945304"/>
                <w:placeholder>
                  <w:docPart w:val="5245CE58E7520F4DB45F80F336DA562D"/>
                </w:placeholder>
                <w:temporary/>
                <w:showingPlcHdr/>
                <w15:appearance w15:val="hidden"/>
              </w:sdtPr>
              <w:sdtContent>
                <w:r w:rsidR="00003B75" w:rsidRPr="001E47C7">
                  <w:rPr>
                    <w:lang w:bidi="fr-CA"/>
                  </w:rPr>
                  <w:t>Déductions (remises, erreurs de facturation, assurances refusées, etc.)</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0ED9C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C5226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CC66A7E"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F034C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2550F9"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A0070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43B1FB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B3D815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97746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590A59"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EF95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EE1102C"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B3621FB" w14:textId="77777777" w:rsidR="00193F0D" w:rsidRPr="001E47C7" w:rsidRDefault="00000000" w:rsidP="00425C02">
            <w:pPr>
              <w:pStyle w:val="Textedetableau"/>
            </w:pPr>
            <w:sdt>
              <w:sdtPr>
                <w:id w:val="1932620434"/>
                <w:placeholder>
                  <w:docPart w:val="F5EA60F8EC1269459C3C59951ED9DD2D"/>
                </w:placeholder>
                <w:temporary/>
                <w:showingPlcHdr/>
                <w15:appearance w15:val="hidden"/>
              </w:sdtPr>
              <w:sdtContent>
                <w:r w:rsidR="00003B75" w:rsidRPr="001E47C7">
                  <w:rPr>
                    <w:lang w:bidi="fr-CA"/>
                  </w:rPr>
                  <w:t>0 $</w:t>
                </w:r>
              </w:sdtContent>
            </w:sdt>
          </w:p>
        </w:tc>
      </w:tr>
      <w:tr w:rsidR="00003B75" w:rsidRPr="001E47C7" w14:paraId="79165CB5"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A8E3703" w14:textId="77777777" w:rsidR="00193F0D" w:rsidRPr="001E47C7" w:rsidRDefault="00000000" w:rsidP="00425C02">
            <w:pPr>
              <w:pStyle w:val="Textedetableau"/>
            </w:pPr>
            <w:sdt>
              <w:sdtPr>
                <w:id w:val="-1258440071"/>
                <w:placeholder>
                  <w:docPart w:val="89F21A43E2156141B563CC9D9FBEB782"/>
                </w:placeholder>
                <w:temporary/>
                <w:showingPlcHdr/>
                <w15:appearance w15:val="hidden"/>
              </w:sdtPr>
              <w:sdtContent>
                <w:r w:rsidR="00003B75" w:rsidRPr="001E47C7">
                  <w:rPr>
                    <w:lang w:bidi="fr-CA"/>
                  </w:rPr>
                  <w:t>Chiffre d’affaires du service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E1368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6F66523"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592C61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AC6E436"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2D9C66"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D5B20B"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1C4AA7"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68CFD7"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FA6FF4"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A5BF6E"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ADA5FE"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C5E29B"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0932C47" w14:textId="77777777" w:rsidR="00193F0D" w:rsidRPr="001E47C7" w:rsidRDefault="00000000" w:rsidP="00425C02">
            <w:pPr>
              <w:pStyle w:val="Textedetableau"/>
            </w:pPr>
            <w:sdt>
              <w:sdtPr>
                <w:id w:val="2475587"/>
                <w:placeholder>
                  <w:docPart w:val="B8DF36B7546F3344BEF490D70D1F5807"/>
                </w:placeholder>
                <w:temporary/>
                <w:showingPlcHdr/>
                <w15:appearance w15:val="hidden"/>
              </w:sdtPr>
              <w:sdtContent>
                <w:r w:rsidR="00003B75" w:rsidRPr="001E47C7">
                  <w:rPr>
                    <w:lang w:bidi="fr-CA"/>
                  </w:rPr>
                  <w:t>0 $</w:t>
                </w:r>
              </w:sdtContent>
            </w:sdt>
          </w:p>
        </w:tc>
      </w:tr>
      <w:tr w:rsidR="00003B75" w:rsidRPr="001E47C7" w14:paraId="11DAFE1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9EF7F71" w14:textId="77777777" w:rsidR="00193F0D" w:rsidRPr="001E47C7" w:rsidRDefault="00000000" w:rsidP="00425C02">
            <w:pPr>
              <w:pStyle w:val="Textedetableau"/>
            </w:pPr>
            <w:sdt>
              <w:sdtPr>
                <w:id w:val="-1091690217"/>
                <w:placeholder>
                  <w:docPart w:val="3BB9F9F68EBD504DB74D1CE4A2F21BF2"/>
                </w:placeholder>
                <w:temporary/>
                <w:showingPlcHdr/>
                <w15:appearance w15:val="hidden"/>
              </w:sdtPr>
              <w:sdtContent>
                <w:r w:rsidR="00003B75" w:rsidRPr="001E47C7">
                  <w:rPr>
                    <w:lang w:bidi="fr-CA"/>
                  </w:rPr>
                  <w:t>Autres recettes</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F8FD46"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193D80"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590D86"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68A619"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5B8CD71"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DAE6960"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0D757F"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615903"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A093B2"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24ED1B4"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CFCF8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8CEB9"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70FF6BE4" w14:textId="77777777" w:rsidR="00193F0D" w:rsidRPr="001E47C7" w:rsidRDefault="00000000" w:rsidP="00425C02">
            <w:pPr>
              <w:pStyle w:val="Textedetableau"/>
            </w:pPr>
            <w:sdt>
              <w:sdtPr>
                <w:id w:val="-1396051424"/>
                <w:placeholder>
                  <w:docPart w:val="4403B512A14BF74586C2877F1F462C14"/>
                </w:placeholder>
                <w:temporary/>
                <w:showingPlcHdr/>
                <w15:appearance w15:val="hidden"/>
              </w:sdtPr>
              <w:sdtContent>
                <w:r w:rsidR="00003B75" w:rsidRPr="001E47C7">
                  <w:rPr>
                    <w:lang w:bidi="fr-CA"/>
                  </w:rPr>
                  <w:t>0 $</w:t>
                </w:r>
              </w:sdtContent>
            </w:sdt>
          </w:p>
        </w:tc>
      </w:tr>
      <w:tr w:rsidR="00003B75" w:rsidRPr="001E47C7" w14:paraId="3C068CC1"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9539B25" w14:textId="77777777" w:rsidR="00193F0D" w:rsidRPr="001E47C7" w:rsidRDefault="00000000" w:rsidP="00425C02">
            <w:pPr>
              <w:pStyle w:val="Textedetableau"/>
            </w:pPr>
            <w:sdt>
              <w:sdtPr>
                <w:id w:val="-141509235"/>
                <w:placeholder>
                  <w:docPart w:val="B49E1B56AB61B940A24A9310B1BA3B60"/>
                </w:placeholder>
                <w:temporary/>
                <w:showingPlcHdr/>
                <w15:appearance w15:val="hidden"/>
              </w:sdtPr>
              <w:sdtContent>
                <w:r w:rsidR="00003B75" w:rsidRPr="001E47C7">
                  <w:rPr>
                    <w:lang w:bidi="fr-CA"/>
                  </w:rPr>
                  <w:t>Ventes nettes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3908A"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7CDD84"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4AF38F"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26E904A"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6A22A79"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644114B"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58199A"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ADAFAFD"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DBB824"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1341D3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517C41"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18A913"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91B011E" w14:textId="77777777" w:rsidR="00193F0D" w:rsidRPr="001E47C7" w:rsidRDefault="00000000" w:rsidP="00425C02">
            <w:pPr>
              <w:pStyle w:val="Textedetableau"/>
            </w:pPr>
            <w:sdt>
              <w:sdtPr>
                <w:id w:val="-1622523892"/>
                <w:placeholder>
                  <w:docPart w:val="AB7F8A326E81DA45A2C6E0F69F84EBB5"/>
                </w:placeholder>
                <w:temporary/>
                <w:showingPlcHdr/>
                <w15:appearance w15:val="hidden"/>
              </w:sdtPr>
              <w:sdtContent>
                <w:r w:rsidR="00003B75" w:rsidRPr="001E47C7">
                  <w:rPr>
                    <w:lang w:bidi="fr-CA"/>
                  </w:rPr>
                  <w:t>0 $</w:t>
                </w:r>
              </w:sdtContent>
            </w:sdt>
          </w:p>
        </w:tc>
      </w:tr>
      <w:tr w:rsidR="00003B75" w:rsidRPr="001E47C7" w14:paraId="50A8D6A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2528C12" w14:textId="77777777" w:rsidR="00193F0D" w:rsidRPr="001E47C7" w:rsidRDefault="00000000" w:rsidP="00425C02">
            <w:pPr>
              <w:pStyle w:val="Textedetableau"/>
            </w:pPr>
            <w:sdt>
              <w:sdtPr>
                <w:id w:val="-987244040"/>
                <w:placeholder>
                  <w:docPart w:val="05F064B2C247B741991C6B59C538CDD0"/>
                </w:placeholder>
                <w:temporary/>
                <w:showingPlcHdr/>
                <w15:appearance w15:val="hidden"/>
              </w:sdtPr>
              <w:sdtContent>
                <w:r w:rsidR="00003B75" w:rsidRPr="001E47C7">
                  <w:rPr>
                    <w:lang w:bidi="fr-CA"/>
                  </w:rPr>
                  <w:t>Coût des produits vendus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3D48514"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021161"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9618A28"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DFE0B28"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5FEC34B"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996CBD8"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16EEC4"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D2B21E"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107E55E"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6F7110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551722"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E6521CE"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8CECD5B" w14:textId="77777777" w:rsidR="00193F0D" w:rsidRPr="001E47C7" w:rsidRDefault="00000000" w:rsidP="00425C02">
            <w:pPr>
              <w:pStyle w:val="Textedetableau"/>
            </w:pPr>
            <w:sdt>
              <w:sdtPr>
                <w:id w:val="-755055648"/>
                <w:placeholder>
                  <w:docPart w:val="9A598B29932C99499785E772BB27FFDD"/>
                </w:placeholder>
                <w:temporary/>
                <w:showingPlcHdr/>
                <w15:appearance w15:val="hidden"/>
              </w:sdtPr>
              <w:sdtContent>
                <w:r w:rsidR="00003B75" w:rsidRPr="001E47C7">
                  <w:rPr>
                    <w:lang w:bidi="fr-CA"/>
                  </w:rPr>
                  <w:t>0 $</w:t>
                </w:r>
              </w:sdtContent>
            </w:sdt>
          </w:p>
        </w:tc>
      </w:tr>
      <w:tr w:rsidR="00003B75" w:rsidRPr="001E47C7" w14:paraId="028E1A2C"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83FA027" w14:textId="77777777" w:rsidR="00193F0D" w:rsidRPr="001E47C7" w:rsidRDefault="00000000" w:rsidP="00425C02">
            <w:pPr>
              <w:pStyle w:val="Textedetableau"/>
            </w:pPr>
            <w:sdt>
              <w:sdtPr>
                <w:id w:val="-1630938430"/>
                <w:placeholder>
                  <w:docPart w:val="8C41E803E6DD0147A25D2197DF1A7E01"/>
                </w:placeholder>
                <w:temporary/>
                <w:showingPlcHdr/>
                <w15:appearance w15:val="hidden"/>
              </w:sdtPr>
              <w:sdtContent>
                <w:r w:rsidR="00003B75" w:rsidRPr="001E47C7">
                  <w:rPr>
                    <w:lang w:bidi="fr-CA"/>
                  </w:rPr>
                  <w:t>Marge brute</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BEFF00E" w14:textId="77777777" w:rsidR="00193F0D" w:rsidRPr="001E47C7" w:rsidRDefault="00000000" w:rsidP="00425C02">
            <w:pPr>
              <w:pStyle w:val="Textedetableau"/>
            </w:pPr>
            <w:sdt>
              <w:sdtPr>
                <w:id w:val="-998658751"/>
                <w:placeholder>
                  <w:docPart w:val="566D01B1E456C042B4271513427D8331"/>
                </w:placeholder>
                <w:temporary/>
                <w:showingPlcHdr/>
                <w15:appearance w15:val="hidden"/>
              </w:sdtPr>
              <w:sdtContent>
                <w:r w:rsidR="00003B75" w:rsidRPr="001E47C7">
                  <w:rPr>
                    <w:lang w:bidi="fr-CA"/>
                  </w:rPr>
                  <w:t>0 $</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ED91489" w14:textId="713B0181" w:rsidR="00193F0D" w:rsidRPr="001E47C7" w:rsidRDefault="00000000" w:rsidP="00425C02">
            <w:pPr>
              <w:pStyle w:val="Textedetableau"/>
            </w:pPr>
            <w:sdt>
              <w:sdtPr>
                <w:id w:val="1742609044"/>
                <w:placeholder>
                  <w:docPart w:val="79C955A1E61FA14D87C90E0FDEE49D2A"/>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8F5C899" w14:textId="1B627A98" w:rsidR="00193F0D" w:rsidRPr="001E47C7" w:rsidRDefault="00000000" w:rsidP="00425C02">
            <w:pPr>
              <w:pStyle w:val="Textedetableau"/>
            </w:pPr>
            <w:sdt>
              <w:sdtPr>
                <w:id w:val="-1862655518"/>
                <w:placeholder>
                  <w:docPart w:val="7E6970DEEB76A3479D5665AC572D035D"/>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81D8719" w14:textId="6606BEBD" w:rsidR="00193F0D" w:rsidRPr="001E47C7" w:rsidRDefault="00000000" w:rsidP="00425C02">
            <w:pPr>
              <w:pStyle w:val="Textedetableau"/>
            </w:pPr>
            <w:sdt>
              <w:sdtPr>
                <w:id w:val="42341281"/>
                <w:placeholder>
                  <w:docPart w:val="0FA8B14D8A5B3D4DACD90D2059572D78"/>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FD4AB0A" w14:textId="5CA15F0B" w:rsidR="00193F0D" w:rsidRPr="001E47C7" w:rsidRDefault="00000000" w:rsidP="00425C02">
            <w:pPr>
              <w:pStyle w:val="Textedetableau"/>
            </w:pPr>
            <w:sdt>
              <w:sdtPr>
                <w:id w:val="-563182787"/>
                <w:placeholder>
                  <w:docPart w:val="A08F9F8ECB692A42AE868BDB145F6F33"/>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CB27A1E" w14:textId="48CFBC6D" w:rsidR="00193F0D" w:rsidRPr="001E47C7" w:rsidRDefault="00000000" w:rsidP="00425C02">
            <w:pPr>
              <w:pStyle w:val="Textedetableau"/>
            </w:pPr>
            <w:sdt>
              <w:sdtPr>
                <w:id w:val="-420185991"/>
                <w:placeholder>
                  <w:docPart w:val="ECA7A2213BFB104FAF4F1F77B520DBC7"/>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603C8C8" w14:textId="2E9774EC" w:rsidR="00193F0D" w:rsidRPr="001E47C7" w:rsidRDefault="00000000" w:rsidP="00425C02">
            <w:pPr>
              <w:pStyle w:val="Textedetableau"/>
            </w:pPr>
            <w:sdt>
              <w:sdtPr>
                <w:id w:val="1151711677"/>
                <w:placeholder>
                  <w:docPart w:val="5A379C3EC6976A4C893AA1220C678FF8"/>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A3A9279" w14:textId="438043EA" w:rsidR="00193F0D" w:rsidRPr="001E47C7" w:rsidRDefault="00000000" w:rsidP="00425C02">
            <w:pPr>
              <w:pStyle w:val="Textedetableau"/>
            </w:pPr>
            <w:sdt>
              <w:sdtPr>
                <w:id w:val="1080493473"/>
                <w:placeholder>
                  <w:docPart w:val="F27EC4A63ACE574FAB521833A01F0940"/>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412026C" w14:textId="2E72E4BF" w:rsidR="00193F0D" w:rsidRPr="001E47C7" w:rsidRDefault="00000000" w:rsidP="00425C02">
            <w:pPr>
              <w:pStyle w:val="Textedetableau"/>
            </w:pPr>
            <w:sdt>
              <w:sdtPr>
                <w:id w:val="818386795"/>
                <w:placeholder>
                  <w:docPart w:val="E534074A03EC3A46A0E0D040C172974A"/>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F3DA99" w14:textId="7B6D92C7" w:rsidR="00193F0D" w:rsidRPr="001E47C7" w:rsidRDefault="00000000" w:rsidP="00425C02">
            <w:pPr>
              <w:pStyle w:val="Textedetableau"/>
            </w:pPr>
            <w:sdt>
              <w:sdtPr>
                <w:id w:val="927776073"/>
                <w:placeholder>
                  <w:docPart w:val="EF9C879FBAD17743823D4AEF3DE7F245"/>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316190B" w14:textId="4D0804A4" w:rsidR="00193F0D" w:rsidRPr="001E47C7" w:rsidRDefault="00000000" w:rsidP="00425C02">
            <w:pPr>
              <w:pStyle w:val="Textedetableau"/>
            </w:pPr>
            <w:sdt>
              <w:sdtPr>
                <w:id w:val="-55553486"/>
                <w:placeholder>
                  <w:docPart w:val="9F77BF09DB9A334B9806AFA8325E13EF"/>
                </w:placeholder>
                <w:temporary/>
                <w:showingPlcHdr/>
                <w15:appearance w15:val="hidden"/>
              </w:sdtPr>
              <w:sdtContent>
                <w:r w:rsidR="00003B75" w:rsidRPr="001E47C7">
                  <w:rPr>
                    <w:lang w:bidi="fr-CA"/>
                  </w:rPr>
                  <w:t>0 </w:t>
                </w:r>
                <w:r w:rsidR="003715DE">
                  <w:rPr>
                    <w:lang w:bidi="fr-CA"/>
                  </w:rPr>
                  <w: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CB7F67" w14:textId="7B0F8FE9" w:rsidR="00193F0D" w:rsidRPr="001E47C7" w:rsidRDefault="00000000" w:rsidP="00425C02">
            <w:pPr>
              <w:pStyle w:val="Textedetableau"/>
            </w:pPr>
            <w:sdt>
              <w:sdtPr>
                <w:id w:val="1238516767"/>
                <w:placeholder>
                  <w:docPart w:val="7DA74408BB14FD4B8967AF3764CFC8E9"/>
                </w:placeholder>
                <w:temporary/>
                <w:showingPlcHdr/>
                <w15:appearance w15:val="hidden"/>
              </w:sdtPr>
              <w:sdtContent>
                <w:r w:rsidR="00003B75" w:rsidRPr="001E47C7">
                  <w:rPr>
                    <w:lang w:bidi="fr-CA"/>
                  </w:rPr>
                  <w:t>0 </w:t>
                </w:r>
                <w:r w:rsidR="003715DE">
                  <w:rPr>
                    <w:lang w:bidi="fr-CA"/>
                  </w:rPr>
                  <w:t>$</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26E38C67" w14:textId="77777777" w:rsidR="00193F0D" w:rsidRPr="001E47C7" w:rsidRDefault="00000000" w:rsidP="00425C02">
            <w:pPr>
              <w:pStyle w:val="Textedetableau"/>
            </w:pPr>
            <w:sdt>
              <w:sdtPr>
                <w:id w:val="-598638292"/>
                <w:placeholder>
                  <w:docPart w:val="56CCB35181C38F48B304631FDDB91CDD"/>
                </w:placeholder>
                <w:temporary/>
                <w:showingPlcHdr/>
                <w15:appearance w15:val="hidden"/>
              </w:sdtPr>
              <w:sdtContent>
                <w:r w:rsidR="00003B75" w:rsidRPr="001E47C7">
                  <w:rPr>
                    <w:lang w:bidi="fr-CA"/>
                  </w:rPr>
                  <w:t>0 $</w:t>
                </w:r>
              </w:sdtContent>
            </w:sdt>
          </w:p>
        </w:tc>
      </w:tr>
      <w:tr w:rsidR="00193F0D" w:rsidRPr="001E47C7" w14:paraId="1E7A4FE1"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08EB9CA" w14:textId="77777777" w:rsidR="00193F0D" w:rsidRPr="001E47C7" w:rsidRDefault="00193F0D" w:rsidP="00425C02">
            <w:pPr>
              <w:pStyle w:val="Textedetableau"/>
            </w:pPr>
            <w:r w:rsidRPr="001E47C7">
              <w:rPr>
                <w:lang w:bidi="fr-CA"/>
              </w:rPr>
              <w:t> </w:t>
            </w:r>
          </w:p>
        </w:tc>
      </w:tr>
      <w:tr w:rsidR="00003B75" w:rsidRPr="001E47C7" w14:paraId="017F03BD" w14:textId="77777777" w:rsidTr="0058548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5573EE2" w14:textId="77777777" w:rsidR="00193F0D" w:rsidRPr="001E47C7" w:rsidRDefault="00000000" w:rsidP="00D073F1">
            <w:pPr>
              <w:pStyle w:val="Titre3"/>
            </w:pPr>
            <w:sdt>
              <w:sdtPr>
                <w:id w:val="-1148581827"/>
                <w:placeholder>
                  <w:docPart w:val="CA415CA0EAA68140A66AAF363414F406"/>
                </w:placeholder>
                <w:temporary/>
                <w:showingPlcHdr/>
                <w15:appearance w15:val="hidden"/>
              </w:sdtPr>
              <w:sdtContent>
                <w:r w:rsidR="00003B75" w:rsidRPr="001E47C7">
                  <w:rPr>
                    <w:lang w:bidi="fr-CA"/>
                  </w:rPr>
                  <w:t>DÉPENSES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F143D45" w14:textId="77777777" w:rsidR="00193F0D" w:rsidRPr="001E47C7" w:rsidRDefault="00000000" w:rsidP="00D073F1">
            <w:pPr>
              <w:pStyle w:val="Titre3"/>
            </w:pPr>
            <w:sdt>
              <w:sdtPr>
                <w:id w:val="1524591103"/>
                <w:placeholder>
                  <w:docPart w:val="4E44D58CF54D5D4488EFD5E407D9A17D"/>
                </w:placeholder>
                <w:temporary/>
                <w:showingPlcHdr/>
                <w15:appearance w15:val="hidden"/>
              </w:sdtPr>
              <w:sdtContent>
                <w:r w:rsidR="00945B9D" w:rsidRPr="001E47C7">
                  <w:rPr>
                    <w:lang w:bidi="fr-CA"/>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7F3964" w14:textId="77777777" w:rsidR="00193F0D" w:rsidRPr="001E47C7" w:rsidRDefault="00000000" w:rsidP="00D073F1">
            <w:pPr>
              <w:pStyle w:val="Titre3"/>
            </w:pPr>
            <w:sdt>
              <w:sdtPr>
                <w:id w:val="836193650"/>
                <w:placeholder>
                  <w:docPart w:val="CCE02A1FC3245849B61C4E54CE1DDA2A"/>
                </w:placeholder>
                <w:temporary/>
                <w:showingPlcHdr/>
                <w15:appearance w15:val="hidden"/>
              </w:sdtPr>
              <w:sdtContent>
                <w:r w:rsidR="00945B9D" w:rsidRPr="001E47C7">
                  <w:rPr>
                    <w:lang w:bidi="fr-CA"/>
                  </w:rPr>
                  <w:t>FÉV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96315" w14:textId="77777777" w:rsidR="00193F0D" w:rsidRPr="001E47C7" w:rsidRDefault="00000000" w:rsidP="00D073F1">
            <w:pPr>
              <w:pStyle w:val="Titre3"/>
            </w:pPr>
            <w:sdt>
              <w:sdtPr>
                <w:id w:val="930472121"/>
                <w:placeholder>
                  <w:docPart w:val="94593E3CD2B6C945B4F31319D1721B32"/>
                </w:placeholder>
                <w:temporary/>
                <w:showingPlcHdr/>
                <w15:appearance w15:val="hidden"/>
              </w:sdtPr>
              <w:sdtContent>
                <w:r w:rsidR="00945B9D" w:rsidRPr="001E47C7">
                  <w:rPr>
                    <w:lang w:bidi="fr-CA"/>
                  </w:rPr>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DEAE77C" w14:textId="77777777" w:rsidR="00193F0D" w:rsidRPr="001E47C7" w:rsidRDefault="00000000" w:rsidP="00D073F1">
            <w:pPr>
              <w:pStyle w:val="Titre3"/>
            </w:pPr>
            <w:sdt>
              <w:sdtPr>
                <w:id w:val="219028950"/>
                <w:placeholder>
                  <w:docPart w:val="C19794B747534C4C9A9787951C7B50E8"/>
                </w:placeholder>
                <w:temporary/>
                <w:showingPlcHdr/>
                <w15:appearance w15:val="hidden"/>
              </w:sdtPr>
              <w:sdtContent>
                <w:r w:rsidR="00945B9D" w:rsidRPr="001E47C7">
                  <w:rPr>
                    <w:lang w:bidi="fr-CA"/>
                  </w:rPr>
                  <w:t>AVR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BF4522" w14:textId="77777777" w:rsidR="00193F0D" w:rsidRPr="001E47C7" w:rsidRDefault="00000000" w:rsidP="00D073F1">
            <w:pPr>
              <w:pStyle w:val="Titre3"/>
            </w:pPr>
            <w:sdt>
              <w:sdtPr>
                <w:id w:val="-1492794766"/>
                <w:placeholder>
                  <w:docPart w:val="31B305F7749EA34C8D5129C545F7D9CD"/>
                </w:placeholder>
                <w:temporary/>
                <w:showingPlcHdr/>
                <w15:appearance w15:val="hidden"/>
              </w:sdtPr>
              <w:sdtContent>
                <w:r w:rsidR="00945B9D" w:rsidRPr="001E47C7">
                  <w:rPr>
                    <w:lang w:bidi="fr-CA"/>
                  </w:rPr>
                  <w:t>MAI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FCBEEF5" w14:textId="77777777" w:rsidR="00193F0D" w:rsidRPr="001E47C7" w:rsidRDefault="00000000" w:rsidP="00D073F1">
            <w:pPr>
              <w:pStyle w:val="Titre3"/>
            </w:pPr>
            <w:sdt>
              <w:sdtPr>
                <w:id w:val="583114326"/>
                <w:placeholder>
                  <w:docPart w:val="0196BF68AB65314DA298741AE7542BE9"/>
                </w:placeholder>
                <w:temporary/>
                <w:showingPlcHdr/>
                <w15:appearance w15:val="hidden"/>
              </w:sdtPr>
              <w:sdtContent>
                <w:r w:rsidR="00945B9D" w:rsidRPr="001E47C7">
                  <w:rPr>
                    <w:lang w:bidi="fr-CA"/>
                  </w:rPr>
                  <w:t>JUIN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9B2363" w14:textId="77777777" w:rsidR="00193F0D" w:rsidRPr="001E47C7" w:rsidRDefault="00000000" w:rsidP="00D073F1">
            <w:pPr>
              <w:pStyle w:val="Titre3"/>
            </w:pPr>
            <w:sdt>
              <w:sdtPr>
                <w:id w:val="1127359569"/>
                <w:placeholder>
                  <w:docPart w:val="0DC3567BA802E54B9B6E43994D9C682D"/>
                </w:placeholder>
                <w:temporary/>
                <w:showingPlcHdr/>
                <w15:appearance w15:val="hidden"/>
              </w:sdtPr>
              <w:sdtContent>
                <w:r w:rsidR="00945B9D" w:rsidRPr="001E47C7">
                  <w:rPr>
                    <w:lang w:bidi="fr-CA"/>
                  </w:rPr>
                  <w:t>JUIL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3A98CDE" w14:textId="77777777" w:rsidR="00193F0D" w:rsidRPr="001E47C7" w:rsidRDefault="00000000" w:rsidP="00D073F1">
            <w:pPr>
              <w:pStyle w:val="Titre3"/>
            </w:pPr>
            <w:sdt>
              <w:sdtPr>
                <w:id w:val="-1222430497"/>
                <w:placeholder>
                  <w:docPart w:val="E2386A33D6CF514B8309A5AD794B43D6"/>
                </w:placeholder>
                <w:temporary/>
                <w:showingPlcHdr/>
                <w15:appearance w15:val="hidden"/>
              </w:sdtPr>
              <w:sdtContent>
                <w:r w:rsidR="00945B9D" w:rsidRPr="001E47C7">
                  <w:rPr>
                    <w:lang w:bidi="fr-CA"/>
                  </w:rPr>
                  <w:t>AOÛ</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A8DFCE2" w14:textId="77777777" w:rsidR="00193F0D" w:rsidRPr="001E47C7" w:rsidRDefault="00000000" w:rsidP="00D073F1">
            <w:pPr>
              <w:pStyle w:val="Titre3"/>
            </w:pPr>
            <w:sdt>
              <w:sdtPr>
                <w:id w:val="2138289635"/>
                <w:placeholder>
                  <w:docPart w:val="EC5E311E3C9BAE4BA2CF68AA025EB3E8"/>
                </w:placeholder>
                <w:temporary/>
                <w:showingPlcHdr/>
                <w15:appearance w15:val="hidden"/>
              </w:sdtPr>
              <w:sdtContent>
                <w:r w:rsidR="00945B9D" w:rsidRPr="001E47C7">
                  <w:rPr>
                    <w:lang w:bidi="fr-CA"/>
                  </w:rPr>
                  <w:t>SEPT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42B5AF2" w14:textId="77777777" w:rsidR="00193F0D" w:rsidRPr="001E47C7" w:rsidRDefault="00000000" w:rsidP="00D073F1">
            <w:pPr>
              <w:pStyle w:val="Titre3"/>
            </w:pPr>
            <w:sdt>
              <w:sdtPr>
                <w:id w:val="1550415732"/>
                <w:placeholder>
                  <w:docPart w:val="8743D58FD17EAD4CA6C4E4F6B3102CC6"/>
                </w:placeholder>
                <w:temporary/>
                <w:showingPlcHdr/>
                <w15:appearance w15:val="hidden"/>
              </w:sdtPr>
              <w:sdtContent>
                <w:r w:rsidR="00945B9D" w:rsidRPr="001E47C7">
                  <w:rPr>
                    <w:lang w:bidi="fr-CA"/>
                  </w:rPr>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E4CBE85" w14:textId="77777777" w:rsidR="00193F0D" w:rsidRPr="001E47C7" w:rsidRDefault="00000000" w:rsidP="00D073F1">
            <w:pPr>
              <w:pStyle w:val="Titre3"/>
            </w:pPr>
            <w:sdt>
              <w:sdtPr>
                <w:id w:val="1080952710"/>
                <w:placeholder>
                  <w:docPart w:val="EF1C9E44FDBA2B419C7863B900711306"/>
                </w:placeholder>
                <w:temporary/>
                <w:showingPlcHdr/>
                <w15:appearance w15:val="hidden"/>
              </w:sdtPr>
              <w:sdtContent>
                <w:r w:rsidR="00945B9D" w:rsidRPr="001E47C7">
                  <w:rPr>
                    <w:lang w:bidi="fr-CA"/>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135CE88" w14:textId="77777777" w:rsidR="00193F0D" w:rsidRPr="001E47C7" w:rsidRDefault="00000000" w:rsidP="00D073F1">
            <w:pPr>
              <w:pStyle w:val="Titre3"/>
            </w:pPr>
            <w:sdt>
              <w:sdtPr>
                <w:id w:val="675313683"/>
                <w:placeholder>
                  <w:docPart w:val="F05826C835B4B04F85935495A1CFF299"/>
                </w:placeholder>
                <w:temporary/>
                <w:showingPlcHdr/>
                <w15:appearance w15:val="hidden"/>
              </w:sdtPr>
              <w:sdtContent>
                <w:r w:rsidR="00945B9D" w:rsidRPr="001E47C7">
                  <w:rPr>
                    <w:lang w:bidi="fr-CA"/>
                  </w:rPr>
                  <w:t>DÉC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841058E" w14:textId="77777777" w:rsidR="00193F0D" w:rsidRPr="001E47C7" w:rsidRDefault="00000000" w:rsidP="00D073F1">
            <w:pPr>
              <w:pStyle w:val="Titre3"/>
            </w:pPr>
            <w:sdt>
              <w:sdtPr>
                <w:id w:val="1327324722"/>
                <w:placeholder>
                  <w:docPart w:val="50EE02B6417C214183245EAC78BDD1E2"/>
                </w:placeholder>
                <w:temporary/>
                <w:showingPlcHdr/>
                <w15:appearance w15:val="hidden"/>
              </w:sdtPr>
              <w:sdtContent>
                <w:r w:rsidR="00945B9D" w:rsidRPr="001E47C7">
                  <w:rPr>
                    <w:lang w:bidi="fr-CA"/>
                  </w:rPr>
                  <w:t>Cumul à ce jour</w:t>
                </w:r>
              </w:sdtContent>
            </w:sdt>
          </w:p>
        </w:tc>
      </w:tr>
      <w:tr w:rsidR="00003B75" w:rsidRPr="001E47C7" w14:paraId="1958DC00"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00BF1366" w14:textId="77777777" w:rsidR="00193F0D" w:rsidRPr="001E47C7" w:rsidRDefault="00000000" w:rsidP="00425C02">
            <w:pPr>
              <w:pStyle w:val="Textedetableau"/>
            </w:pPr>
            <w:sdt>
              <w:sdtPr>
                <w:id w:val="1167751407"/>
                <w:placeholder>
                  <w:docPart w:val="CE42F0918A6D4F47BC4F432B23D25845"/>
                </w:placeholder>
                <w:temporary/>
                <w:showingPlcHdr/>
                <w15:appearance w15:val="hidden"/>
              </w:sdtPr>
              <w:sdtContent>
                <w:r w:rsidR="00003B75" w:rsidRPr="001E47C7">
                  <w:rPr>
                    <w:lang w:bidi="fr-CA"/>
                  </w:rPr>
                  <w:t>Administration/général</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D57EA33"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0C08A11"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57D901C"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D0E453B"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782D815"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1A84378"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312204"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AF2E1F9"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2D3E44C"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EA2574"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ABB7EC" w14:textId="77777777" w:rsidR="00193F0D" w:rsidRPr="001E47C7" w:rsidRDefault="00193F0D" w:rsidP="00425C02">
            <w:pPr>
              <w:pStyle w:val="Textedetableau"/>
            </w:pPr>
            <w:r w:rsidRPr="001E47C7">
              <w:rPr>
                <w:lang w:bidi="fr-CA"/>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BB980E" w14:textId="77777777" w:rsidR="00193F0D" w:rsidRPr="001E47C7" w:rsidRDefault="00193F0D" w:rsidP="00425C02">
            <w:pPr>
              <w:pStyle w:val="Textedetableau"/>
            </w:pPr>
            <w:r w:rsidRPr="001E47C7">
              <w:rPr>
                <w:lang w:bidi="fr-CA"/>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37C4F0DB" w14:textId="77777777" w:rsidR="00193F0D" w:rsidRPr="001E47C7" w:rsidRDefault="00000000" w:rsidP="00425C02">
            <w:pPr>
              <w:pStyle w:val="Textedetableau"/>
            </w:pPr>
            <w:sdt>
              <w:sdtPr>
                <w:id w:val="-165404909"/>
                <w:placeholder>
                  <w:docPart w:val="E22256C453352A4989BBE946CE089034"/>
                </w:placeholder>
                <w:temporary/>
                <w:showingPlcHdr/>
                <w15:appearance w15:val="hidden"/>
              </w:sdtPr>
              <w:sdtContent>
                <w:r w:rsidR="00003B75" w:rsidRPr="001E47C7">
                  <w:rPr>
                    <w:lang w:bidi="fr-CA"/>
                  </w:rPr>
                  <w:t>0 $</w:t>
                </w:r>
              </w:sdtContent>
            </w:sdt>
          </w:p>
        </w:tc>
      </w:tr>
      <w:tr w:rsidR="00003B75" w:rsidRPr="001E47C7" w14:paraId="2AF29FB8" w14:textId="77777777" w:rsidTr="0058548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0FCB429" w14:textId="77777777" w:rsidR="00193F0D" w:rsidRPr="001E47C7" w:rsidRDefault="00000000" w:rsidP="00425C02">
            <w:pPr>
              <w:pStyle w:val="Textedetableau"/>
            </w:pPr>
            <w:sdt>
              <w:sdtPr>
                <w:id w:val="2004077413"/>
                <w:placeholder>
                  <w:docPart w:val="4A184371F31A454AA4A9D1E27F77EC9F"/>
                </w:placeholder>
                <w:temporary/>
                <w:showingPlcHdr/>
                <w15:appearance w15:val="hidden"/>
              </w:sdtPr>
              <w:sdtContent>
                <w:r w:rsidR="00003B75" w:rsidRPr="001E47C7">
                  <w:rPr>
                    <w:lang w:bidi="fr-CA"/>
                  </w:rPr>
                  <w:t>Locaux/bureau</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98394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DAFF7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882C8F"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225518"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277054"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0D34F6"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7B59150"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94A300"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03DF111"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56109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7C81F0A"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BB1D4"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5FC1DAC5" w14:textId="77777777" w:rsidR="00193F0D" w:rsidRPr="001E47C7" w:rsidRDefault="00000000" w:rsidP="00425C02">
            <w:pPr>
              <w:pStyle w:val="Textedetableau"/>
            </w:pPr>
            <w:sdt>
              <w:sdtPr>
                <w:id w:val="1872491813"/>
                <w:placeholder>
                  <w:docPart w:val="62FC4B9DEA5E34409DBAF44DA069493C"/>
                </w:placeholder>
                <w:temporary/>
                <w:showingPlcHdr/>
                <w15:appearance w15:val="hidden"/>
              </w:sdtPr>
              <w:sdtContent>
                <w:r w:rsidR="00003B75" w:rsidRPr="001E47C7">
                  <w:rPr>
                    <w:lang w:bidi="fr-CA"/>
                  </w:rPr>
                  <w:t>0 $</w:t>
                </w:r>
              </w:sdtContent>
            </w:sdt>
          </w:p>
        </w:tc>
      </w:tr>
      <w:tr w:rsidR="00003B75" w:rsidRPr="001E47C7" w14:paraId="40A1586C"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8E61BC1" w14:textId="77777777" w:rsidR="00193F0D" w:rsidRPr="001E47C7" w:rsidRDefault="00000000" w:rsidP="00425C02">
            <w:pPr>
              <w:pStyle w:val="Textedetableau"/>
            </w:pPr>
            <w:sdt>
              <w:sdtPr>
                <w:id w:val="-614829237"/>
                <w:placeholder>
                  <w:docPart w:val="2566E9F55A11634997935C7DC54EF4B6"/>
                </w:placeholder>
                <w:temporary/>
                <w:showingPlcHdr/>
                <w15:appearance w15:val="hidden"/>
              </w:sdtPr>
              <w:sdtContent>
                <w:r w:rsidR="00003B75" w:rsidRPr="001E47C7">
                  <w:rPr>
                    <w:lang w:bidi="fr-CA"/>
                  </w:rPr>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EC380A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D2B295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DE8C28"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3B3BD4A"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17182C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B3877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60419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BC0E62B"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4ACEF9"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F2E7A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AD7FD4"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0DCE84"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6B88A61" w14:textId="77777777" w:rsidR="00193F0D" w:rsidRPr="001E47C7" w:rsidRDefault="00000000" w:rsidP="00425C02">
            <w:pPr>
              <w:pStyle w:val="Textedetableau"/>
            </w:pPr>
            <w:sdt>
              <w:sdtPr>
                <w:id w:val="-639657078"/>
                <w:placeholder>
                  <w:docPart w:val="A8268D90F78D6A408A130EED6A2F5322"/>
                </w:placeholder>
                <w:temporary/>
                <w:showingPlcHdr/>
                <w15:appearance w15:val="hidden"/>
              </w:sdtPr>
              <w:sdtContent>
                <w:r w:rsidR="00003B75" w:rsidRPr="001E47C7">
                  <w:rPr>
                    <w:lang w:bidi="fr-CA"/>
                  </w:rPr>
                  <w:t>0 $</w:t>
                </w:r>
              </w:sdtContent>
            </w:sdt>
          </w:p>
        </w:tc>
      </w:tr>
      <w:tr w:rsidR="00003B75" w:rsidRPr="001E47C7" w14:paraId="7D78F4B8"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8C9EF05" w14:textId="77777777" w:rsidR="00193F0D" w:rsidRPr="001E47C7" w:rsidRDefault="00000000" w:rsidP="00425C02">
            <w:pPr>
              <w:pStyle w:val="Textedetableau"/>
            </w:pPr>
            <w:sdt>
              <w:sdtPr>
                <w:id w:val="-746572970"/>
                <w:placeholder>
                  <w:docPart w:val="BD5B246B8F10BD498F998D7CB2E8E0C8"/>
                </w:placeholder>
                <w:temporary/>
                <w:showingPlcHdr/>
                <w15:appearance w15:val="hidden"/>
              </w:sdtPr>
              <w:sdtContent>
                <w:r w:rsidR="00003B75" w:rsidRPr="001E47C7">
                  <w:rPr>
                    <w:lang w:bidi="fr-CA"/>
                  </w:rPr>
                  <w:t>Main-d’œuvre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E346BE"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1DBC2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C7981A"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231448"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CDEB4B"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C86D9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222A47"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9BCC494"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9CE32F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86E9DB"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0C63727"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F3E764F"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A4D95CF" w14:textId="77777777" w:rsidR="00193F0D" w:rsidRPr="001E47C7" w:rsidRDefault="00000000" w:rsidP="00425C02">
            <w:pPr>
              <w:pStyle w:val="Textedetableau"/>
            </w:pPr>
            <w:sdt>
              <w:sdtPr>
                <w:id w:val="1883280825"/>
                <w:placeholder>
                  <w:docPart w:val="66E2B69516FA934DAEA31A0A8FC31432"/>
                </w:placeholder>
                <w:temporary/>
                <w:showingPlcHdr/>
                <w15:appearance w15:val="hidden"/>
              </w:sdtPr>
              <w:sdtContent>
                <w:r w:rsidR="00003B75" w:rsidRPr="001E47C7">
                  <w:rPr>
                    <w:lang w:bidi="fr-CA"/>
                  </w:rPr>
                  <w:t>0 $</w:t>
                </w:r>
              </w:sdtContent>
            </w:sdt>
          </w:p>
        </w:tc>
      </w:tr>
      <w:tr w:rsidR="00003B75" w:rsidRPr="001E47C7" w14:paraId="3DA48D6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245144D6" w14:textId="77777777" w:rsidR="00193F0D" w:rsidRPr="001E47C7" w:rsidRDefault="00000000" w:rsidP="00425C02">
            <w:pPr>
              <w:pStyle w:val="Textedetableau"/>
            </w:pPr>
            <w:sdt>
              <w:sdtPr>
                <w:id w:val="-2019691439"/>
                <w:placeholder>
                  <w:docPart w:val="297BF1D95C68934BAD805904F30CD5D5"/>
                </w:placeholder>
                <w:temporary/>
                <w:showingPlcHdr/>
                <w15:appearance w15:val="hidden"/>
              </w:sdtPr>
              <w:sdtContent>
                <w:r w:rsidR="00003B75" w:rsidRPr="001E47C7">
                  <w:rPr>
                    <w:lang w:bidi="fr-CA"/>
                  </w:rPr>
                  <w:t>Autre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CCA814F"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CF9D0C"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AC8BE09"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22F2F98"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41A94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D0787BF"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F6F65"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915AB2"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5132CF"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D17085D"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A8B778" w14:textId="77777777" w:rsidR="00193F0D" w:rsidRPr="001E47C7" w:rsidRDefault="00193F0D" w:rsidP="00425C02">
            <w:pPr>
              <w:pStyle w:val="Textedetableau"/>
            </w:pPr>
            <w:r w:rsidRPr="001E47C7">
              <w:rPr>
                <w:lang w:bidi="fr-CA"/>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934ECA"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44246D7" w14:textId="77777777" w:rsidR="00193F0D" w:rsidRPr="001E47C7" w:rsidRDefault="00000000" w:rsidP="00425C02">
            <w:pPr>
              <w:pStyle w:val="Textedetableau"/>
            </w:pPr>
            <w:sdt>
              <w:sdtPr>
                <w:id w:val="2110001526"/>
                <w:placeholder>
                  <w:docPart w:val="FC3493C8DFFAD8409A0192FF56F56E1E"/>
                </w:placeholder>
                <w:temporary/>
                <w:showingPlcHdr/>
                <w15:appearance w15:val="hidden"/>
              </w:sdtPr>
              <w:sdtContent>
                <w:r w:rsidR="00003B75" w:rsidRPr="001E47C7">
                  <w:rPr>
                    <w:lang w:bidi="fr-CA"/>
                  </w:rPr>
                  <w:t>0 $</w:t>
                </w:r>
              </w:sdtContent>
            </w:sdt>
          </w:p>
        </w:tc>
      </w:tr>
      <w:tr w:rsidR="00003B75" w:rsidRPr="001E47C7" w14:paraId="41949F47"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CD2A14E" w14:textId="77777777" w:rsidR="00193F0D" w:rsidRPr="001E47C7" w:rsidRDefault="00000000" w:rsidP="00425C02">
            <w:pPr>
              <w:pStyle w:val="Textedetableau"/>
            </w:pPr>
            <w:sdt>
              <w:sdtPr>
                <w:id w:val="1821465542"/>
                <w:placeholder>
                  <w:docPart w:val="F9DBF77D996EA9438EAF4EB6A38F6E3E"/>
                </w:placeholder>
                <w:temporary/>
                <w:showingPlcHdr/>
                <w15:appearance w15:val="hidden"/>
              </w:sdtPr>
              <w:sdtContent>
                <w:r w:rsidR="00003B75" w:rsidRPr="001E47C7">
                  <w:rPr>
                    <w:lang w:bidi="fr-CA"/>
                  </w:rPr>
                  <w:t>Total des dépenses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832033"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772FE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3756F8E"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B45951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592F6"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93A7BB"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F968BE6"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81BDA9"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555E4B2"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B335482"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B3DE2E2" w14:textId="77777777" w:rsidR="00193F0D" w:rsidRPr="001E47C7" w:rsidRDefault="00193F0D" w:rsidP="00425C02">
            <w:pPr>
              <w:pStyle w:val="Textedetableau"/>
            </w:pPr>
            <w:r w:rsidRPr="001E47C7">
              <w:rPr>
                <w:lang w:bidi="fr-CA"/>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35C20F"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96277A4" w14:textId="77777777" w:rsidR="00193F0D" w:rsidRPr="001E47C7" w:rsidRDefault="00000000" w:rsidP="00425C02">
            <w:pPr>
              <w:pStyle w:val="Textedetableau"/>
            </w:pPr>
            <w:sdt>
              <w:sdtPr>
                <w:id w:val="-1039747198"/>
                <w:placeholder>
                  <w:docPart w:val="9C5931141261014197786B035531DC72"/>
                </w:placeholder>
                <w:temporary/>
                <w:showingPlcHdr/>
                <w15:appearance w15:val="hidden"/>
              </w:sdtPr>
              <w:sdtContent>
                <w:r w:rsidR="00003B75" w:rsidRPr="001E47C7">
                  <w:rPr>
                    <w:lang w:bidi="fr-CA"/>
                  </w:rPr>
                  <w:t>0 $</w:t>
                </w:r>
              </w:sdtContent>
            </w:sdt>
          </w:p>
        </w:tc>
      </w:tr>
      <w:tr w:rsidR="00003B75" w:rsidRPr="001E47C7" w14:paraId="0F4D6E5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DAF40B4" w14:textId="77777777" w:rsidR="00193F0D" w:rsidRPr="001E47C7" w:rsidRDefault="00000000" w:rsidP="00425C02">
            <w:pPr>
              <w:pStyle w:val="Textedetableau"/>
            </w:pPr>
            <w:sdt>
              <w:sdtPr>
                <w:id w:val="-167406938"/>
                <w:placeholder>
                  <w:docPart w:val="FFF38FD63157734FB32772E1660CBDF7"/>
                </w:placeholder>
                <w:temporary/>
                <w:showingPlcHdr/>
                <w15:appearance w15:val="hidden"/>
              </w:sdtPr>
              <w:sdtContent>
                <w:r w:rsidR="00003B75" w:rsidRPr="001E47C7">
                  <w:rPr>
                    <w:lang w:bidi="fr-CA"/>
                  </w:rPr>
                  <w:t>Revenu avant impôt</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523865"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84A5009"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5ED3ED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90823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E0561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538F98"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B8688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8EC043"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728D2D"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19ED217"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EE7A06" w14:textId="77777777" w:rsidR="00193F0D" w:rsidRPr="001E47C7" w:rsidRDefault="00193F0D" w:rsidP="00425C02">
            <w:pPr>
              <w:pStyle w:val="Textedetableau"/>
            </w:pPr>
            <w:r w:rsidRPr="001E47C7">
              <w:rPr>
                <w:lang w:bidi="fr-CA"/>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BCBFE77" w14:textId="77777777" w:rsidR="00193F0D" w:rsidRPr="001E47C7" w:rsidRDefault="00193F0D" w:rsidP="00425C02">
            <w:pPr>
              <w:pStyle w:val="Textedetableau"/>
            </w:pPr>
            <w:r w:rsidRPr="001E47C7">
              <w:rPr>
                <w:lang w:bidi="fr-CA"/>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BEDDD3F" w14:textId="77777777" w:rsidR="00193F0D" w:rsidRPr="001E47C7" w:rsidRDefault="00000000" w:rsidP="00425C02">
            <w:pPr>
              <w:pStyle w:val="Textedetableau"/>
            </w:pPr>
            <w:sdt>
              <w:sdtPr>
                <w:id w:val="318314936"/>
                <w:placeholder>
                  <w:docPart w:val="A0ACDC30C097434D8A27E42404A0B528"/>
                </w:placeholder>
                <w:temporary/>
                <w:showingPlcHdr/>
                <w15:appearance w15:val="hidden"/>
              </w:sdtPr>
              <w:sdtContent>
                <w:r w:rsidR="00003B75" w:rsidRPr="001E47C7">
                  <w:rPr>
                    <w:lang w:bidi="fr-CA"/>
                  </w:rPr>
                  <w:t>0 $</w:t>
                </w:r>
              </w:sdtContent>
            </w:sdt>
          </w:p>
        </w:tc>
      </w:tr>
      <w:tr w:rsidR="00003B75" w:rsidRPr="001E47C7" w14:paraId="75E8B57E"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288EB8C7" w14:textId="77777777" w:rsidR="00193F0D" w:rsidRPr="001E47C7" w:rsidRDefault="00000000" w:rsidP="00425C02">
            <w:pPr>
              <w:pStyle w:val="Textedetableau"/>
            </w:pPr>
            <w:sdt>
              <w:sdtPr>
                <w:id w:val="-1512367034"/>
                <w:placeholder>
                  <w:docPart w:val="899EB2E297099A4A94980494C1B9B3D2"/>
                </w:placeholder>
                <w:temporary/>
                <w:showingPlcHdr/>
                <w15:appearance w15:val="hidden"/>
              </w:sdtPr>
              <w:sdtContent>
                <w:r w:rsidR="00003B75" w:rsidRPr="001E47C7">
                  <w:rPr>
                    <w:lang w:bidi="fr-CA"/>
                  </w:rPr>
                  <w:t>Charge d’impôts</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653747A"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AA8190D"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DD5F26C"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3C1E5E4"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09D0856"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355A109"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70FAF48"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FC45544"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A07F211"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DDE19EA"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C95187F" w14:textId="77777777" w:rsidR="00193F0D" w:rsidRPr="001E47C7" w:rsidRDefault="00193F0D" w:rsidP="00425C02">
            <w:pPr>
              <w:pStyle w:val="Textedetableau"/>
            </w:pPr>
            <w:r w:rsidRPr="001E47C7">
              <w:rPr>
                <w:lang w:bidi="fr-CA"/>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ED9AEF4" w14:textId="77777777" w:rsidR="00193F0D" w:rsidRPr="001E47C7" w:rsidRDefault="00193F0D" w:rsidP="00425C02">
            <w:pPr>
              <w:pStyle w:val="Textedetableau"/>
            </w:pPr>
            <w:r w:rsidRPr="001E47C7">
              <w:rPr>
                <w:lang w:bidi="fr-CA"/>
              </w:rPr>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0019B95C" w14:textId="77777777" w:rsidR="00193F0D" w:rsidRPr="001E47C7" w:rsidRDefault="00000000" w:rsidP="00425C02">
            <w:pPr>
              <w:pStyle w:val="Textedetableau"/>
            </w:pPr>
            <w:sdt>
              <w:sdtPr>
                <w:id w:val="1832869840"/>
                <w:placeholder>
                  <w:docPart w:val="C346535B5167044ABFF1031B6CA2DED8"/>
                </w:placeholder>
                <w:temporary/>
                <w:showingPlcHdr/>
                <w15:appearance w15:val="hidden"/>
              </w:sdtPr>
              <w:sdtContent>
                <w:r w:rsidR="00003B75" w:rsidRPr="001E47C7">
                  <w:rPr>
                    <w:lang w:bidi="fr-CA"/>
                  </w:rPr>
                  <w:t>0 $</w:t>
                </w:r>
              </w:sdtContent>
            </w:sdt>
          </w:p>
        </w:tc>
      </w:tr>
      <w:tr w:rsidR="00193F0D" w:rsidRPr="001E47C7" w14:paraId="1AACF100"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7B879004" w14:textId="77777777" w:rsidR="00193F0D" w:rsidRPr="001E47C7" w:rsidRDefault="00193F0D" w:rsidP="00425C02">
            <w:pPr>
              <w:pStyle w:val="Textedetableau"/>
            </w:pPr>
            <w:r w:rsidRPr="001E47C7">
              <w:rPr>
                <w:lang w:bidi="fr-CA"/>
              </w:rPr>
              <w:t> </w:t>
            </w:r>
          </w:p>
        </w:tc>
      </w:tr>
      <w:tr w:rsidR="00003B75" w:rsidRPr="001E47C7" w14:paraId="5594F8CB" w14:textId="77777777" w:rsidTr="0058548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7A6571A" w14:textId="77777777" w:rsidR="00193F0D" w:rsidRPr="001E47C7" w:rsidRDefault="00000000" w:rsidP="00D073F1">
            <w:pPr>
              <w:pStyle w:val="Titre3"/>
            </w:pPr>
            <w:sdt>
              <w:sdtPr>
                <w:id w:val="1959521979"/>
                <w:placeholder>
                  <w:docPart w:val="EC2D651B1C38A5429346FD1F541C6BB7"/>
                </w:placeholder>
                <w:temporary/>
                <w:showingPlcHdr/>
                <w15:appearance w15:val="hidden"/>
              </w:sdtPr>
              <w:sdtContent>
                <w:r w:rsidR="00003B75" w:rsidRPr="001E47C7">
                  <w:rPr>
                    <w:lang w:bidi="fr-CA"/>
                  </w:rPr>
                  <w:t>REVENU NET</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436872F0"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190E29A5"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4F606B38"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40FE19BD"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6F2E2BB1"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594F22CE"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4BF71C44"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620437F7"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56E3E1B6"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7F56DAEE"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4219D82B" w14:textId="77777777" w:rsidR="00193F0D" w:rsidRPr="001E47C7" w:rsidRDefault="00193F0D" w:rsidP="00D073F1">
            <w:pPr>
              <w:pStyle w:val="Titre3"/>
            </w:pPr>
            <w:r w:rsidRPr="001E47C7">
              <w:rPr>
                <w:lang w:bidi="fr-CA"/>
              </w:rPr>
              <w:t> </w:t>
            </w:r>
          </w:p>
        </w:tc>
        <w:tc>
          <w:tcPr>
            <w:tcW w:w="0" w:type="auto"/>
            <w:tcBorders>
              <w:top w:val="nil"/>
              <w:left w:val="nil"/>
              <w:bottom w:val="single" w:sz="4" w:space="0" w:color="404040"/>
              <w:right w:val="single" w:sz="4" w:space="0" w:color="404040"/>
            </w:tcBorders>
            <w:shd w:val="clear" w:color="000000" w:fill="E6E6E6"/>
            <w:vAlign w:val="center"/>
            <w:hideMark/>
          </w:tcPr>
          <w:p w14:paraId="7486BF43" w14:textId="77777777" w:rsidR="00193F0D" w:rsidRPr="001E47C7" w:rsidRDefault="00193F0D" w:rsidP="00D073F1">
            <w:pPr>
              <w:pStyle w:val="Titre3"/>
            </w:pPr>
            <w:r w:rsidRPr="001E47C7">
              <w:rPr>
                <w:lang w:bidi="fr-CA"/>
              </w:rPr>
              <w:t> </w:t>
            </w:r>
          </w:p>
        </w:tc>
        <w:tc>
          <w:tcPr>
            <w:tcW w:w="1072" w:type="dxa"/>
            <w:tcBorders>
              <w:top w:val="nil"/>
              <w:left w:val="nil"/>
              <w:bottom w:val="single" w:sz="4" w:space="0" w:color="404040"/>
              <w:right w:val="single" w:sz="4" w:space="0" w:color="auto"/>
            </w:tcBorders>
            <w:shd w:val="clear" w:color="000000" w:fill="E6E6E6"/>
            <w:vAlign w:val="center"/>
            <w:hideMark/>
          </w:tcPr>
          <w:p w14:paraId="70645EC7" w14:textId="77777777" w:rsidR="00193F0D" w:rsidRPr="001E47C7" w:rsidRDefault="00000000" w:rsidP="00D073F1">
            <w:pPr>
              <w:pStyle w:val="Titre3"/>
            </w:pPr>
            <w:sdt>
              <w:sdtPr>
                <w:id w:val="-1650508049"/>
                <w:placeholder>
                  <w:docPart w:val="B2960161707D8646890558018C5D389E"/>
                </w:placeholder>
                <w:temporary/>
                <w:showingPlcHdr/>
                <w15:appearance w15:val="hidden"/>
              </w:sdtPr>
              <w:sdtContent>
                <w:r w:rsidR="00003B75" w:rsidRPr="001E47C7">
                  <w:rPr>
                    <w:lang w:bidi="fr-CA"/>
                  </w:rPr>
                  <w:t>0 $</w:t>
                </w:r>
              </w:sdtContent>
            </w:sdt>
          </w:p>
        </w:tc>
      </w:tr>
      <w:tr w:rsidR="00193F0D" w:rsidRPr="001E47C7" w14:paraId="1E1EF306" w14:textId="77777777" w:rsidTr="0058548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4F19715E" w14:textId="77777777" w:rsidR="00193F0D" w:rsidRPr="001E47C7" w:rsidRDefault="00193F0D" w:rsidP="00425C02">
            <w:pPr>
              <w:pStyle w:val="Textedetableau"/>
            </w:pPr>
            <w:r w:rsidRPr="001E47C7">
              <w:rPr>
                <w:lang w:bidi="fr-CA"/>
              </w:rPr>
              <w:t> </w:t>
            </w:r>
          </w:p>
        </w:tc>
      </w:tr>
    </w:tbl>
    <w:p w14:paraId="245DF8C9" w14:textId="77777777" w:rsidR="00123565" w:rsidRPr="001E47C7" w:rsidRDefault="00123565" w:rsidP="000A7CCA"/>
    <w:p w14:paraId="441DF50F" w14:textId="77777777" w:rsidR="00123565" w:rsidRPr="001E47C7" w:rsidRDefault="00123565" w:rsidP="000A7CCA">
      <w:pPr>
        <w:sectPr w:rsidR="00123565" w:rsidRPr="001E47C7" w:rsidSect="00396F89">
          <w:headerReference w:type="default" r:id="rId19"/>
          <w:footerReference w:type="default" r:id="rId20"/>
          <w:pgSz w:w="16838" w:h="11906" w:orient="landscape" w:code="9"/>
          <w:pgMar w:top="1701" w:right="1134" w:bottom="1673" w:left="1134" w:header="432" w:footer="432" w:gutter="0"/>
          <w:cols w:space="720"/>
          <w:docGrid w:linePitch="360"/>
        </w:sectPr>
      </w:pPr>
    </w:p>
    <w:p w14:paraId="4C4F2993" w14:textId="77777777" w:rsidR="00123565" w:rsidRPr="001E47C7" w:rsidRDefault="00000000" w:rsidP="00123565">
      <w:pPr>
        <w:pStyle w:val="Titre1"/>
      </w:pPr>
      <w:sdt>
        <w:sdtPr>
          <w:id w:val="714624727"/>
          <w:placeholder>
            <w:docPart w:val="8BC938FE928C0047B78783941C91F394"/>
          </w:placeholder>
          <w:temporary/>
          <w:showingPlcHdr/>
          <w15:appearance w15:val="hidden"/>
          <w:text/>
        </w:sdtPr>
        <w:sdtContent>
          <w:r w:rsidR="0011677C" w:rsidRPr="001E47C7">
            <w:rPr>
              <w:lang w:bidi="fr-CA"/>
            </w:rPr>
            <w:t>INSTRUCTIONS POUR COMMENCER SUR LES PRÉVISIONS DE RÉSULTAT</w:t>
          </w:r>
        </w:sdtContent>
      </w:sdt>
    </w:p>
    <w:sdt>
      <w:sdtPr>
        <w:id w:val="-1392414934"/>
        <w:placeholder>
          <w:docPart w:val="E67505E58F6E3544A230A01C0F503473"/>
        </w:placeholder>
        <w:temporary/>
        <w:showingPlcHdr/>
        <w15:appearance w15:val="hidden"/>
        <w:text/>
      </w:sdtPr>
      <w:sdtContent>
        <w:p w14:paraId="13FAC02D" w14:textId="36880645" w:rsidR="0011677C" w:rsidRPr="001E47C7" w:rsidRDefault="0011677C" w:rsidP="00B86DBD">
          <w:pPr>
            <w:rPr>
              <w:b/>
              <w:bCs/>
              <w:color w:val="264D2B" w:themeColor="accent1"/>
            </w:rPr>
          </w:pPr>
          <w:r w:rsidRPr="001E47C7">
            <w:rPr>
              <w:lang w:bidi="fr-CA"/>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lev"/>
        </w:rPr>
        <w:id w:val="-145517288"/>
        <w:placeholder>
          <w:docPart w:val="E7B4E52B24A4DE4A9B26B0AEF9918B70"/>
        </w:placeholder>
        <w:temporary/>
        <w:showingPlcHdr/>
        <w15:appearance w15:val="hidden"/>
        <w:text/>
      </w:sdtPr>
      <w:sdtContent>
        <w:p w14:paraId="15AB34AC" w14:textId="77777777" w:rsidR="00B86DBD" w:rsidRPr="001E47C7" w:rsidRDefault="00B86DBD" w:rsidP="00B86DBD">
          <w:pPr>
            <w:rPr>
              <w:rStyle w:val="lev"/>
            </w:rPr>
          </w:pPr>
          <w:r w:rsidRPr="001E47C7">
            <w:rPr>
              <w:rStyle w:val="lev"/>
              <w:lang w:bidi="fr-CA"/>
            </w:rPr>
            <w:t>Étapes de préparation :</w:t>
          </w:r>
        </w:p>
      </w:sdtContent>
    </w:sdt>
    <w:p w14:paraId="64107868" w14:textId="77777777" w:rsidR="006A4307" w:rsidRPr="001E47C7" w:rsidRDefault="00000000" w:rsidP="00B86DBD">
      <w:sdt>
        <w:sdtPr>
          <w:rPr>
            <w:rStyle w:val="lev"/>
          </w:rPr>
          <w:id w:val="713538813"/>
          <w:placeholder>
            <w:docPart w:val="6C64EA111378BF4F939F2CD73B21FB6C"/>
          </w:placeholder>
          <w:temporary/>
          <w:showingPlcHdr/>
          <w15:appearance w15:val="hidden"/>
        </w:sdtPr>
        <w:sdtContent>
          <w:r w:rsidR="00B86DBD" w:rsidRPr="001E47C7">
            <w:rPr>
              <w:rStyle w:val="lev"/>
              <w:lang w:bidi="fr-CA"/>
            </w:rPr>
            <w:t>Étape 1 :</w:t>
          </w:r>
        </w:sdtContent>
      </w:sdt>
      <w:r w:rsidR="006A4307" w:rsidRPr="001E47C7">
        <w:rPr>
          <w:rStyle w:val="lev"/>
          <w:lang w:bidi="fr-CA"/>
        </w:rPr>
        <w:t xml:space="preserve"> </w:t>
      </w:r>
      <w:sdt>
        <w:sdtPr>
          <w:id w:val="-1566871245"/>
          <w:placeholder>
            <w:docPart w:val="7B56F5B09AF7CD4E920037676C22F8AF"/>
          </w:placeholder>
          <w:temporary/>
          <w:showingPlcHdr/>
          <w15:appearance w15:val="hidden"/>
        </w:sdtPr>
        <w:sdtContent>
          <w:r w:rsidR="00B86DBD" w:rsidRPr="001E47C7">
            <w:rPr>
              <w:lang w:bidi="fr-CA"/>
            </w:rPr>
            <w:t>Entrez le nom de votre entreprise et la date à laquelle vous préparez cette prévision.</w:t>
          </w:r>
        </w:sdtContent>
      </w:sdt>
    </w:p>
    <w:p w14:paraId="66E82A63" w14:textId="65666832" w:rsidR="006A4307" w:rsidRPr="001E47C7" w:rsidRDefault="00000000" w:rsidP="00B86DBD">
      <w:sdt>
        <w:sdtPr>
          <w:rPr>
            <w:rStyle w:val="lev"/>
          </w:rPr>
          <w:id w:val="215399801"/>
          <w:placeholder>
            <w:docPart w:val="490F52E1E001654DA2B2EC6A86196120"/>
          </w:placeholder>
          <w:temporary/>
          <w:showingPlcHdr/>
          <w15:appearance w15:val="hidden"/>
        </w:sdtPr>
        <w:sdtContent>
          <w:r w:rsidR="00B86DBD" w:rsidRPr="001E47C7">
            <w:rPr>
              <w:rStyle w:val="lev"/>
              <w:lang w:bidi="fr-CA"/>
            </w:rPr>
            <w:t>Étape 2 :</w:t>
          </w:r>
        </w:sdtContent>
      </w:sdt>
      <w:r w:rsidR="006A4307" w:rsidRPr="001E47C7">
        <w:rPr>
          <w:lang w:bidi="fr-CA"/>
        </w:rPr>
        <w:t xml:space="preserve"> </w:t>
      </w:r>
      <w:sdt>
        <w:sdtPr>
          <w:id w:val="962001901"/>
          <w:placeholder>
            <w:docPart w:val="CB7CCDA138C80944A1BF7F526B298277"/>
          </w:placeholder>
          <w:temporary/>
          <w:showingPlcHdr/>
          <w15:appearance w15:val="hidden"/>
        </w:sdtPr>
        <w:sdtContent>
          <w:r w:rsidR="00B86DBD" w:rsidRPr="001E47C7">
            <w:rPr>
              <w:lang w:bidi="fr-CA"/>
            </w:rPr>
            <w:t>Inscrivez pour chaque mois, à partir de janvier ou de la date de démarrage de votre estimation, le chiffre d’affaires prévisionnel. Il peut s’agir de la vente de plusieurs produits ou services. Vous pouvez ajouter des lignes à ce modèle pour des offres supplémentaires. A partir de là, vous devez soustraire les retours de produits ou remises que vous souhaitez suivre (ceux-ci doivent être affichés sous forme de nombres négatifs, par exemple -10). Sous Ventes nettes, vous devez entrer le Coût des marchandises vendues. Il s’agit des coûts directs liés à la vente d’un produit particulier, par exemple, les coûts des matériaux, de la main-d’œuvre ou, si vous achetez le produit et le revendez, de l’achat en gros.</w:t>
          </w:r>
        </w:sdtContent>
      </w:sdt>
    </w:p>
    <w:p w14:paraId="73AEF46C" w14:textId="77777777" w:rsidR="006A4307" w:rsidRPr="001E47C7" w:rsidRDefault="00000000" w:rsidP="00B86DBD">
      <w:sdt>
        <w:sdtPr>
          <w:rPr>
            <w:rStyle w:val="lev"/>
          </w:rPr>
          <w:id w:val="750324207"/>
          <w:placeholder>
            <w:docPart w:val="DC103C360C4E0F419154A6BF7D44DD83"/>
          </w:placeholder>
          <w:temporary/>
          <w:showingPlcHdr/>
          <w15:appearance w15:val="hidden"/>
        </w:sdtPr>
        <w:sdtContent>
          <w:r w:rsidR="00B86DBD" w:rsidRPr="001E47C7">
            <w:rPr>
              <w:rStyle w:val="lev"/>
              <w:lang w:bidi="fr-CA"/>
            </w:rPr>
            <w:t>Étape 3 :</w:t>
          </w:r>
        </w:sdtContent>
      </w:sdt>
      <w:r w:rsidR="006A4307" w:rsidRPr="001E47C7">
        <w:rPr>
          <w:rStyle w:val="lev"/>
          <w:lang w:bidi="fr-CA"/>
        </w:rPr>
        <w:t xml:space="preserve"> </w:t>
      </w:r>
      <w:sdt>
        <w:sdtPr>
          <w:id w:val="1784452798"/>
          <w:placeholder>
            <w:docPart w:val="45897F074E2C69439EB4ABFE8858EB79"/>
          </w:placeholder>
          <w:temporary/>
          <w:showingPlcHdr/>
          <w15:appearance w15:val="hidden"/>
        </w:sdtPr>
        <w:sdtContent>
          <w:r w:rsidR="00B86DBD" w:rsidRPr="001E47C7">
            <w:rPr>
              <w:lang w:bidi="fr-CA"/>
            </w:rPr>
            <w:t>Entrez, pour chaque mois, les salaires estimés, le marketing, les services et d’autres postes que vous prévoyez.</w:t>
          </w:r>
        </w:sdtContent>
      </w:sdt>
    </w:p>
    <w:p w14:paraId="19E3D8FC" w14:textId="77777777" w:rsidR="006A4307" w:rsidRPr="001E47C7" w:rsidRDefault="00000000" w:rsidP="0011677C">
      <w:sdt>
        <w:sdtPr>
          <w:rPr>
            <w:rStyle w:val="lev"/>
          </w:rPr>
          <w:id w:val="1266432568"/>
          <w:placeholder>
            <w:docPart w:val="86E71F0559E98B4796A350D7DF8430B9"/>
          </w:placeholder>
          <w:temporary/>
          <w:showingPlcHdr/>
          <w15:appearance w15:val="hidden"/>
        </w:sdtPr>
        <w:sdtContent>
          <w:r w:rsidR="00B86DBD" w:rsidRPr="001E47C7">
            <w:rPr>
              <w:rStyle w:val="lev"/>
              <w:lang w:bidi="fr-CA"/>
            </w:rPr>
            <w:t>Étape 4 :</w:t>
          </w:r>
        </w:sdtContent>
      </w:sdt>
      <w:r w:rsidR="006A4307" w:rsidRPr="001E47C7">
        <w:rPr>
          <w:rStyle w:val="lev"/>
          <w:lang w:bidi="fr-CA"/>
        </w:rPr>
        <w:t xml:space="preserve"> </w:t>
      </w:r>
      <w:sdt>
        <w:sdtPr>
          <w:id w:val="-837159454"/>
          <w:placeholder>
            <w:docPart w:val="C62DC2E212CB9743B0388062AD2F7DC8"/>
          </w:placeholder>
          <w:temporary/>
          <w:showingPlcHdr/>
          <w15:appearance w15:val="hidden"/>
        </w:sdtPr>
        <w:sdtContent>
          <w:r w:rsidR="00B86DBD" w:rsidRPr="001E47C7">
            <w:rPr>
              <w:lang w:bidi="fr-CA"/>
            </w:rPr>
            <w:t>Après avoir entré tous les coûts, passez en revue les postes individuels et le montant total pour voir où vous pouvez apporter des ajustements ou reporter des postes à un moment futur quand vous récolterez plus de recettes. L’objectif est d’atteindre la rentabilité et une trésorerie positive aussi rapidement que possible.</w:t>
          </w:r>
        </w:sdtContent>
      </w:sdt>
    </w:p>
    <w:sectPr w:rsidR="006A4307" w:rsidRPr="001E47C7" w:rsidSect="00396F89">
      <w:headerReference w:type="default" r:id="rId21"/>
      <w:footerReference w:type="default" r:id="rId22"/>
      <w:pgSz w:w="11906" w:h="16838" w:code="9"/>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205E" w14:textId="77777777" w:rsidR="00D05DDD" w:rsidRDefault="00D05DDD" w:rsidP="008F1194">
      <w:pPr>
        <w:spacing w:after="0" w:line="240" w:lineRule="auto"/>
      </w:pPr>
      <w:r>
        <w:separator/>
      </w:r>
    </w:p>
  </w:endnote>
  <w:endnote w:type="continuationSeparator" w:id="0">
    <w:p w14:paraId="506EDE3B" w14:textId="77777777" w:rsidR="00D05DDD" w:rsidRDefault="00D05DDD" w:rsidP="008F1194">
      <w:pPr>
        <w:spacing w:after="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altName w:val="????¨¬|??¡§???¡§???¡§?a??o??¡§?"/>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6C01" w14:textId="77777777" w:rsidR="009E5B92" w:rsidRDefault="009E5B92">
    <w:pPr>
      <w:pStyle w:val="Pieddepag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F4442A2" w14:textId="77777777" w:rsidR="005235DF" w:rsidRDefault="005235DF" w:rsidP="009544F4">
        <w:pPr>
          <w:pStyle w:val="Pieddepage"/>
          <w:jc w:val="center"/>
        </w:pPr>
        <w:r>
          <w:rPr>
            <w:noProof/>
            <w:lang w:bidi="fr-CA"/>
          </w:rPr>
          <mc:AlternateContent>
            <mc:Choice Requires="wps">
              <w:drawing>
                <wp:anchor distT="0" distB="0" distL="114300" distR="114300" simplePos="0" relativeHeight="251633661" behindDoc="1" locked="0" layoutInCell="1" allowOverlap="1" wp14:anchorId="4D8D7CAA" wp14:editId="47F46C7C">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2316C6D1"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264d2b [3204]" stroked="f" strokeweight="1pt">
                  <v:stroke miterlimit="4"/>
                  <v:textbox inset="3pt,3pt,3pt,3pt"/>
                  <w10:wrap anchorx="margin" anchory="page"/>
                </v:rect>
              </w:pict>
            </mc:Fallback>
          </mc:AlternateContent>
        </w:r>
        <w:r>
          <w:rPr>
            <w:noProof/>
            <w:lang w:bidi="fr-CA"/>
          </w:rPr>
          <mc:AlternateContent>
            <mc:Choice Requires="wps">
              <w:drawing>
                <wp:anchor distT="0" distB="0" distL="114300" distR="114300" simplePos="0" relativeHeight="251634685" behindDoc="1" locked="0" layoutInCell="1" allowOverlap="1" wp14:anchorId="06F2AC03" wp14:editId="26BDB633">
                  <wp:simplePos x="0" y="0"/>
                  <wp:positionH relativeFrom="margin">
                    <wp:align>center</wp:align>
                  </wp:positionH>
                  <wp:positionV relativeFrom="page">
                    <wp:align>bottom</wp:align>
                  </wp:positionV>
                  <wp:extent cx="6858000" cy="914664"/>
                  <wp:effectExtent l="0" t="0" r="2540" b="0"/>
                  <wp:wrapNone/>
                  <wp:docPr id="37"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677912DF" id="Form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rCy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rPr>
            <w:lang w:bidi="fr-CA"/>
          </w:rPr>
          <w:fldChar w:fldCharType="begin"/>
        </w:r>
        <w:r>
          <w:rPr>
            <w:lang w:bidi="fr-CA"/>
          </w:rPr>
          <w:instrText xml:space="preserve"> PAGE   \* MERGEFORMAT </w:instrText>
        </w:r>
        <w:r>
          <w:rPr>
            <w:lang w:bidi="fr-CA"/>
          </w:rPr>
          <w:fldChar w:fldCharType="separate"/>
        </w:r>
        <w:r>
          <w:rPr>
            <w:noProof/>
            <w:lang w:bidi="fr-CA"/>
          </w:rPr>
          <w:t>11</w:t>
        </w:r>
        <w:r>
          <w:rPr>
            <w:noProof/>
            <w:lang w:bidi="fr-CA"/>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8906" w14:textId="77777777" w:rsidR="005235DF" w:rsidRDefault="005235DF">
    <w:pPr>
      <w:pStyle w:val="Pieddepage"/>
    </w:pPr>
    <w:r>
      <w:rPr>
        <w:noProof/>
        <w:lang w:bidi="fr-CA"/>
      </w:rPr>
      <mc:AlternateContent>
        <mc:Choice Requires="wpg">
          <w:drawing>
            <wp:anchor distT="0" distB="0" distL="114300" distR="114300" simplePos="0" relativeHeight="251734016" behindDoc="1" locked="0" layoutInCell="1" allowOverlap="1" wp14:anchorId="687FC58E" wp14:editId="08CAC8C2">
              <wp:simplePos x="0" y="0"/>
              <wp:positionH relativeFrom="margin">
                <wp:align>center</wp:align>
              </wp:positionH>
              <wp:positionV relativeFrom="page">
                <wp:align>bottom</wp:align>
              </wp:positionV>
              <wp:extent cx="6858000" cy="923544"/>
              <wp:effectExtent l="0" t="0" r="0" b="0"/>
              <wp:wrapNone/>
              <wp:docPr id="199" name="Groupe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Form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E259A0F" id="Groupe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Form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3192"/>
      <w:docPartObj>
        <w:docPartGallery w:val="Page Numbers (Bottom of Page)"/>
        <w:docPartUnique/>
      </w:docPartObj>
    </w:sdtPr>
    <w:sdtEndPr>
      <w:rPr>
        <w:noProof/>
      </w:rPr>
    </w:sdtEndPr>
    <w:sdtContent>
      <w:p w14:paraId="4C3C7F43" w14:textId="77777777" w:rsidR="005235DF" w:rsidRDefault="005235DF" w:rsidP="009544F4">
        <w:pPr>
          <w:pStyle w:val="Pieddepage"/>
          <w:jc w:val="center"/>
        </w:pPr>
        <w:r>
          <w:rPr>
            <w:noProof/>
            <w:lang w:bidi="fr-CA"/>
          </w:rPr>
          <mc:AlternateContent>
            <mc:Choice Requires="wpg">
              <w:drawing>
                <wp:anchor distT="0" distB="0" distL="114300" distR="114300" simplePos="0" relativeHeight="251680768" behindDoc="1" locked="0" layoutInCell="1" allowOverlap="1" wp14:anchorId="162B1D80" wp14:editId="0F177F22">
                  <wp:simplePos x="0" y="0"/>
                  <wp:positionH relativeFrom="margin">
                    <wp:align>center</wp:align>
                  </wp:positionH>
                  <wp:positionV relativeFrom="page">
                    <wp:align>bottom</wp:align>
                  </wp:positionV>
                  <wp:extent cx="9244584" cy="914400"/>
                  <wp:effectExtent l="0" t="0" r="0" b="0"/>
                  <wp:wrapNone/>
                  <wp:docPr id="9" name="Grou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ctangle">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Forme">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77CB06F4" id="Groupe 9" o:spid="_x0000_s1026" alt="&quot;&quot;" style="position:absolute;margin-left:0;margin-top:0;width:727.9pt;height:1in;z-index:-251635712;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">
                  <v:rect id="Rectangle" o:spid="_x0000_s1027" alt="&quot;&quot;"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" fillcolor="#264d2b [3204]" stroked="f" strokeweight="1pt">
                    <v:stroke miterlimit="4"/>
                    <v:textbox inset="3pt,3pt,3pt,3pt"/>
                  </v:rect>
                  <v:shape id="Forme" o:spid="_x0000_s1028" alt="&quot;&quot;"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rPr>
            <w:lang w:bidi="fr-CA"/>
          </w:rPr>
          <w:fldChar w:fldCharType="begin"/>
        </w:r>
        <w:r>
          <w:rPr>
            <w:lang w:bidi="fr-CA"/>
          </w:rPr>
          <w:instrText xml:space="preserve"> PAGE   \* MERGEFORMAT </w:instrText>
        </w:r>
        <w:r>
          <w:rPr>
            <w:lang w:bidi="fr-CA"/>
          </w:rPr>
          <w:fldChar w:fldCharType="separate"/>
        </w:r>
        <w:r>
          <w:rPr>
            <w:noProof/>
            <w:lang w:bidi="fr-CA"/>
          </w:rPr>
          <w:t>12</w:t>
        </w:r>
        <w:r>
          <w:rPr>
            <w:noProof/>
            <w:lang w:bidi="fr-CA"/>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86958"/>
      <w:docPartObj>
        <w:docPartGallery w:val="Page Numbers (Bottom of Page)"/>
        <w:docPartUnique/>
      </w:docPartObj>
    </w:sdtPr>
    <w:sdtEndPr>
      <w:rPr>
        <w:noProof/>
      </w:rPr>
    </w:sdtEndPr>
    <w:sdtContent>
      <w:p w14:paraId="2B139BA1" w14:textId="77777777" w:rsidR="005235DF" w:rsidRDefault="005235DF" w:rsidP="001900D7">
        <w:pPr>
          <w:pStyle w:val="Pieddepage"/>
          <w:jc w:val="center"/>
        </w:pPr>
        <w:r>
          <w:rPr>
            <w:noProof/>
            <w:lang w:bidi="fr-CA"/>
          </w:rPr>
          <mc:AlternateContent>
            <mc:Choice Requires="wpg">
              <w:drawing>
                <wp:anchor distT="0" distB="0" distL="114300" distR="114300" simplePos="0" relativeHeight="251723776" behindDoc="1" locked="0" layoutInCell="1" allowOverlap="1" wp14:anchorId="4BF9E448" wp14:editId="4CB78435">
                  <wp:simplePos x="0" y="0"/>
                  <wp:positionH relativeFrom="margin">
                    <wp:align>center</wp:align>
                  </wp:positionH>
                  <wp:positionV relativeFrom="page">
                    <wp:align>bottom</wp:align>
                  </wp:positionV>
                  <wp:extent cx="6858000" cy="914400"/>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ctangle"/>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Forme"/>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1E23181C" id="Groupe 10" o:spid="_x0000_s1026" alt="&quot;&quot;" style="position:absolute;margin-left:0;margin-top:0;width:540pt;height:1in;z-index:-251592704;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">
                  <v:rect id="Rectangle"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" fillcolor="#264d2b [3204]" stroked="f" strokeweight="1pt">
                    <v:stroke miterlimit="4"/>
                    <v:textbox inset="3pt,3pt,3pt,3pt"/>
                  </v:rect>
                  <v:shape id="Forme"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rPr>
            <w:lang w:bidi="fr-CA"/>
          </w:rPr>
          <w:fldChar w:fldCharType="begin"/>
        </w:r>
        <w:r>
          <w:rPr>
            <w:lang w:bidi="fr-CA"/>
          </w:rPr>
          <w:instrText xml:space="preserve"> PAGE   \* MERGEFORMAT </w:instrText>
        </w:r>
        <w:r>
          <w:rPr>
            <w:lang w:bidi="fr-CA"/>
          </w:rPr>
          <w:fldChar w:fldCharType="separate"/>
        </w:r>
        <w:r>
          <w:rPr>
            <w:noProof/>
            <w:lang w:bidi="fr-CA"/>
          </w:rPr>
          <w:t>14</w:t>
        </w:r>
        <w:r>
          <w:rPr>
            <w:noProof/>
            <w:lang w:bidi="fr-CA"/>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C3B8" w14:textId="77777777" w:rsidR="005235DF" w:rsidRDefault="00000000" w:rsidP="001900D7">
    <w:pPr>
      <w:pStyle w:val="Pieddepage"/>
      <w:jc w:val="center"/>
    </w:pPr>
    <w:sdt>
      <w:sdtPr>
        <w:id w:val="-812016920"/>
        <w:docPartObj>
          <w:docPartGallery w:val="Page Numbers (Bottom of Page)"/>
          <w:docPartUnique/>
        </w:docPartObj>
      </w:sdtPr>
      <w:sdtEndPr>
        <w:rPr>
          <w:noProof/>
        </w:rPr>
      </w:sdtEndPr>
      <w:sdtContent>
        <w:r w:rsidR="005235DF" w:rsidRPr="00495014">
          <w:rPr>
            <w:noProof/>
            <w:lang w:bidi="fr-CA"/>
          </w:rPr>
          <mc:AlternateContent>
            <mc:Choice Requires="wps">
              <w:drawing>
                <wp:anchor distT="0" distB="0" distL="114300" distR="114300" simplePos="0" relativeHeight="251699200" behindDoc="1" locked="0" layoutInCell="1" allowOverlap="1" wp14:anchorId="06C3E9D5" wp14:editId="24EE4954">
                  <wp:simplePos x="0" y="0"/>
                  <wp:positionH relativeFrom="margin">
                    <wp:align>center</wp:align>
                  </wp:positionH>
                  <wp:positionV relativeFrom="page">
                    <wp:align>bottom</wp:align>
                  </wp:positionV>
                  <wp:extent cx="8568690" cy="914400"/>
                  <wp:effectExtent l="0" t="0" r="6350" b="0"/>
                  <wp:wrapNone/>
                  <wp:docPr id="196"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107EC118" id="Forme" o:spid="_x0000_s1026" alt="&quot;&quot;" style="position:absolute;margin-left:0;margin-top:0;width:674.7pt;height:1in;z-index:-251617280;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5235DF" w:rsidRPr="00495014">
          <w:rPr>
            <w:noProof/>
            <w:lang w:bidi="fr-CA"/>
          </w:rPr>
          <mc:AlternateContent>
            <mc:Choice Requires="wps">
              <w:drawing>
                <wp:anchor distT="0" distB="0" distL="114300" distR="114300" simplePos="0" relativeHeight="251698176" behindDoc="1" locked="0" layoutInCell="1" allowOverlap="1" wp14:anchorId="647FD0CA" wp14:editId="1679B4D8">
                  <wp:simplePos x="0" y="0"/>
                  <wp:positionH relativeFrom="margin">
                    <wp:align>center</wp:align>
                  </wp:positionH>
                  <wp:positionV relativeFrom="page">
                    <wp:align>bottom</wp:align>
                  </wp:positionV>
                  <wp:extent cx="8562340" cy="859536"/>
                  <wp:effectExtent l="0" t="0" r="6350" b="0"/>
                  <wp:wrapNone/>
                  <wp:docPr id="19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74748B2C" id="Rectangle" o:spid="_x0000_s1026" alt="&quot;&quot;" style="position:absolute;margin-left:0;margin-top:0;width:674.2pt;height:67.7pt;z-index:-2516183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" fillcolor="#264d2b [3204]" stroked="f" strokeweight="1pt">
                  <v:stroke miterlimit="4"/>
                  <v:textbox inset="3pt,3pt,3pt,3pt"/>
                  <w10:wrap anchorx="margin" anchory="page"/>
                </v:rect>
              </w:pict>
            </mc:Fallback>
          </mc:AlternateContent>
        </w:r>
        <w:r w:rsidR="005235DF">
          <w:rPr>
            <w:lang w:bidi="fr-CA"/>
          </w:rPr>
          <w:fldChar w:fldCharType="begin"/>
        </w:r>
        <w:r w:rsidR="005235DF">
          <w:rPr>
            <w:lang w:bidi="fr-CA"/>
          </w:rPr>
          <w:instrText xml:space="preserve"> PAGE   \* MERGEFORMAT </w:instrText>
        </w:r>
        <w:r w:rsidR="005235DF">
          <w:rPr>
            <w:lang w:bidi="fr-CA"/>
          </w:rPr>
          <w:fldChar w:fldCharType="separate"/>
        </w:r>
        <w:r w:rsidR="005235DF">
          <w:rPr>
            <w:noProof/>
            <w:lang w:bidi="fr-CA"/>
          </w:rPr>
          <w:t>15</w:t>
        </w:r>
        <w:r w:rsidR="005235DF">
          <w:rPr>
            <w:noProof/>
            <w:lang w:bidi="fr-CA"/>
          </w:rP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A275" w14:textId="77777777" w:rsidR="005235DF" w:rsidRDefault="00000000" w:rsidP="001900D7">
    <w:pPr>
      <w:pStyle w:val="Pieddepage"/>
      <w:jc w:val="center"/>
    </w:pPr>
    <w:sdt>
      <w:sdtPr>
        <w:id w:val="-1079895820"/>
        <w:docPartObj>
          <w:docPartGallery w:val="Page Numbers (Bottom of Page)"/>
          <w:docPartUnique/>
        </w:docPartObj>
      </w:sdtPr>
      <w:sdtEndPr>
        <w:rPr>
          <w:noProof/>
        </w:rPr>
      </w:sdtEndPr>
      <w:sdtContent>
        <w:r w:rsidR="005235DF">
          <w:rPr>
            <w:noProof/>
            <w:lang w:bidi="fr-CA"/>
          </w:rPr>
          <mc:AlternateContent>
            <mc:Choice Requires="wpg">
              <w:drawing>
                <wp:anchor distT="0" distB="0" distL="114300" distR="114300" simplePos="0" relativeHeight="251725824" behindDoc="1" locked="0" layoutInCell="1" allowOverlap="1" wp14:anchorId="506782A1" wp14:editId="2E0B2A4A">
                  <wp:simplePos x="0" y="0"/>
                  <wp:positionH relativeFrom="margin">
                    <wp:align>center</wp:align>
                  </wp:positionH>
                  <wp:positionV relativeFrom="page">
                    <wp:align>bottom</wp:align>
                  </wp:positionV>
                  <wp:extent cx="6858000" cy="923544"/>
                  <wp:effectExtent l="0" t="0" r="0" b="0"/>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Form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2144826" id="Groupe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64d2b [3204]" stroked="f" strokeweight="1pt">
                    <v:stroke miterlimit="4"/>
                    <v:textbox inset="3pt,3pt,3pt,3pt"/>
                  </v:rect>
                  <v:shape id="Form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rPr>
            <w:lang w:bidi="fr-CA"/>
          </w:rPr>
          <w:fldChar w:fldCharType="begin"/>
        </w:r>
        <w:r w:rsidR="005235DF">
          <w:rPr>
            <w:lang w:bidi="fr-CA"/>
          </w:rPr>
          <w:instrText xml:space="preserve"> PAGE   \* MERGEFORMAT </w:instrText>
        </w:r>
        <w:r w:rsidR="005235DF">
          <w:rPr>
            <w:lang w:bidi="fr-CA"/>
          </w:rPr>
          <w:fldChar w:fldCharType="separate"/>
        </w:r>
        <w:r w:rsidR="005235DF">
          <w:rPr>
            <w:noProof/>
            <w:lang w:bidi="fr-CA"/>
          </w:rPr>
          <w:t>16</w:t>
        </w:r>
        <w:r w:rsidR="005235DF">
          <w:rPr>
            <w:noProof/>
            <w:lang w:bidi="fr-C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A6E1" w14:textId="77777777" w:rsidR="00D05DDD" w:rsidRDefault="00D05DDD" w:rsidP="008F1194">
      <w:pPr>
        <w:spacing w:after="0" w:line="240" w:lineRule="auto"/>
      </w:pPr>
      <w:r>
        <w:separator/>
      </w:r>
    </w:p>
  </w:footnote>
  <w:footnote w:type="continuationSeparator" w:id="0">
    <w:p w14:paraId="4471A842" w14:textId="77777777" w:rsidR="00D05DDD" w:rsidRDefault="00D05DDD" w:rsidP="008F1194">
      <w:pPr>
        <w:spacing w:after="0" w:line="240" w:lineRule="auto"/>
      </w:pPr>
      <w:r>
        <w:continuationSeparator/>
      </w:r>
    </w:p>
  </w:footnote>
</w:footnotes>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A741" w14:textId="77777777" w:rsidR="009E5B92" w:rsidRDefault="009E5B92">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1376" w14:textId="38446A19" w:rsidR="005235DF" w:rsidRPr="00DD2790" w:rsidRDefault="005235DF" w:rsidP="00B17E13">
    <w:pPr>
      <w:pStyle w:val="En-tte"/>
      <w:ind w:right="27"/>
      <w:jc w:val="right"/>
    </w:pPr>
    <w:r w:rsidRPr="00DD2790">
      <w:rPr>
        <w:noProof/>
        <w:lang w:bidi="fr-CA"/>
      </w:rPr>
      <mc:AlternateContent>
        <mc:Choice Requires="wpg">
          <w:drawing>
            <wp:anchor distT="0" distB="0" distL="114300" distR="114300" simplePos="0" relativeHeight="251673600" behindDoc="0" locked="0" layoutInCell="1" allowOverlap="1" wp14:anchorId="0F96C364" wp14:editId="25D29830">
              <wp:simplePos x="0" y="0"/>
              <wp:positionH relativeFrom="margin">
                <wp:align>center</wp:align>
              </wp:positionH>
              <wp:positionV relativeFrom="page">
                <wp:align>top</wp:align>
              </wp:positionV>
              <wp:extent cx="6858000" cy="905256"/>
              <wp:effectExtent l="0" t="0" r="2540" b="9525"/>
              <wp:wrapNone/>
              <wp:docPr id="20" name="Group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3789DF6" id="Groupe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CL2JTnBxQAAN5eAAAOAAAAAAAAAAAAAAAA&#10;AC4CAABkcnMvZTJvRG9jLnhtbFBLAQItABQABgAIAAAAIQCA2MLw2wAAAAYBAAAPAAAAAAAAAAAA&#10;AAAAAGEWAABkcnMvZG93bnJldi54bWxQSwUGAAAAAAQABADzAAAAaRc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r w:rsidR="00CF74A7">
      <w:rPr>
        <w:noProof/>
        <w:lang w:bidi="fr-CA"/>
      </w:rPr>
      <w:drawing>
        <wp:inline distT="0" distB="0" distL="0" distR="0" wp14:anchorId="216506BF" wp14:editId="7AFD9E32">
          <wp:extent cx="1508103" cy="402649"/>
          <wp:effectExtent l="0" t="0" r="0" b="0"/>
          <wp:docPr id="12" name="Image 12"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space réservé au logo"/>
                  <pic:cNvPicPr/>
                </pic:nvPicPr>
                <pic:blipFill>
                  <a:blip r:embed="rId1">
                    <a:extLst>
                      <a:ext uri="{28A0092B-C50C-407E-A947-70E740481C1C}">
                        <a14:useLocalDpi xmlns:a14="http://schemas.microsoft.com/office/drawing/2010/main" val="0"/>
                      </a:ext>
                    </a:extLst>
                  </a:blip>
                  <a:stretch>
                    <a:fillRect/>
                  </a:stretch>
                </pic:blipFill>
                <pic:spPr>
                  <a:xfrm>
                    <a:off x="0" y="0"/>
                    <a:ext cx="1560346" cy="416597"/>
                  </a:xfrm>
                  <a:prstGeom prst="rect">
                    <a:avLst/>
                  </a:prstGeom>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9E68" w14:textId="77777777" w:rsidR="005235DF" w:rsidRDefault="005235DF">
    <w:pPr>
      <w:pStyle w:val="En-tte"/>
    </w:pPr>
    <w:r>
      <w:rPr>
        <w:noProof/>
        <w:lang w:bidi="fr-CA"/>
      </w:rPr>
      <mc:AlternateContent>
        <mc:Choice Requires="wpg">
          <w:drawing>
            <wp:anchor distT="0" distB="0" distL="114300" distR="114300" simplePos="0" relativeHeight="251718656" behindDoc="0" locked="0" layoutInCell="1" allowOverlap="1" wp14:anchorId="57038477" wp14:editId="3CFD9D13">
              <wp:simplePos x="0" y="0"/>
              <wp:positionH relativeFrom="margin">
                <wp:align>center</wp:align>
              </wp:positionH>
              <wp:positionV relativeFrom="page">
                <wp:align>top</wp:align>
              </wp:positionV>
              <wp:extent cx="6867144" cy="6391656"/>
              <wp:effectExtent l="0" t="0" r="3810" b="0"/>
              <wp:wrapNone/>
              <wp:docPr id="198" name="Group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Form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Image 2" descr="image abstraite faites d’hexagone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1AA647" id="Groupe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Form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alt="image abstraite faites d’hexagone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image abstraite faites d’hexagones"/>
              </v:shape>
              <w10:wrap anchorx="margin"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5BA7" w14:textId="756EED33" w:rsidR="005235DF" w:rsidRDefault="003008FB" w:rsidP="00B17E13">
    <w:pPr>
      <w:pStyle w:val="En-tte"/>
      <w:ind w:right="27"/>
      <w:jc w:val="right"/>
    </w:pPr>
    <w:r>
      <w:rPr>
        <w:noProof/>
        <w:lang w:bidi="fr-CA"/>
      </w:rPr>
      <w:drawing>
        <wp:inline distT="0" distB="0" distL="0" distR="0" wp14:anchorId="3B8EC35A" wp14:editId="6EE9170E">
          <wp:extent cx="1508103" cy="402649"/>
          <wp:effectExtent l="0" t="0" r="0" b="0"/>
          <wp:docPr id="14" name="Image 14"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space réservé au logo"/>
                  <pic:cNvPicPr/>
                </pic:nvPicPr>
                <pic:blipFill>
                  <a:blip r:embed="rId1">
                    <a:extLst>
                      <a:ext uri="{28A0092B-C50C-407E-A947-70E740481C1C}">
                        <a14:useLocalDpi xmlns:a14="http://schemas.microsoft.com/office/drawing/2010/main" val="0"/>
                      </a:ext>
                    </a:extLst>
                  </a:blip>
                  <a:stretch>
                    <a:fillRect/>
                  </a:stretch>
                </pic:blipFill>
                <pic:spPr>
                  <a:xfrm>
                    <a:off x="0" y="0"/>
                    <a:ext cx="1560346" cy="416597"/>
                  </a:xfrm>
                  <a:prstGeom prst="rect">
                    <a:avLst/>
                  </a:prstGeom>
                </pic:spPr>
              </pic:pic>
            </a:graphicData>
          </a:graphic>
        </wp:inline>
      </w:drawing>
    </w:r>
    <w:r w:rsidR="005235DF" w:rsidRPr="00495014">
      <w:rPr>
        <w:noProof/>
        <w:lang w:bidi="fr-CA"/>
      </w:rPr>
      <mc:AlternateContent>
        <mc:Choice Requires="wpg">
          <w:drawing>
            <wp:anchor distT="0" distB="0" distL="114300" distR="114300" simplePos="0" relativeHeight="251731968" behindDoc="0" locked="0" layoutInCell="1" allowOverlap="1" wp14:anchorId="60343C27" wp14:editId="29A3A2F4">
              <wp:simplePos x="0" y="0"/>
              <wp:positionH relativeFrom="margin">
                <wp:align>center</wp:align>
              </wp:positionH>
              <wp:positionV relativeFrom="page">
                <wp:align>top</wp:align>
              </wp:positionV>
              <wp:extent cx="8618220" cy="905256"/>
              <wp:effectExtent l="0" t="0" r="6350" b="9525"/>
              <wp:wrapNone/>
              <wp:docPr id="59" name="Group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Form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1257011" id="Groupe 59" o:spid="_x0000_s1026" alt="&quot;&quot;" style="position:absolute;margin-left:0;margin-top:0;width:678.6pt;height:71.3pt;z-index:25173196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" fillcolor="#60b966 [3205]" stroked="f" strokeweight="1pt">
                <v:stroke miterlimit="4"/>
                <v:textbox inset="3pt,3pt,3pt,3pt"/>
              </v:rect>
              <v:shape id="Form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" fillcolor="#264d2b [3204]" stroked="f" strokeweight="1pt">
                <v:stroke miterlimit="4"/>
                <v:textbox inset="3pt,3pt,3pt,3pt"/>
              </v:rect>
              <w10:wrap anchorx="margin"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E0F" w14:textId="00C586F8" w:rsidR="005235DF" w:rsidRDefault="003008FB" w:rsidP="00B17E13">
    <w:pPr>
      <w:pStyle w:val="En-tte"/>
      <w:ind w:right="27"/>
      <w:jc w:val="right"/>
    </w:pPr>
    <w:r>
      <w:rPr>
        <w:noProof/>
        <w:lang w:bidi="fr-CA"/>
      </w:rPr>
      <w:drawing>
        <wp:inline distT="0" distB="0" distL="0" distR="0" wp14:anchorId="34D7868D" wp14:editId="4B519A60">
          <wp:extent cx="1508103" cy="402649"/>
          <wp:effectExtent l="0" t="0" r="0" b="0"/>
          <wp:docPr id="15" name="Image 15"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space réservé au logo"/>
                  <pic:cNvPicPr/>
                </pic:nvPicPr>
                <pic:blipFill>
                  <a:blip r:embed="rId1">
                    <a:extLst>
                      <a:ext uri="{28A0092B-C50C-407E-A947-70E740481C1C}">
                        <a14:useLocalDpi xmlns:a14="http://schemas.microsoft.com/office/drawing/2010/main" val="0"/>
                      </a:ext>
                    </a:extLst>
                  </a:blip>
                  <a:stretch>
                    <a:fillRect/>
                  </a:stretch>
                </pic:blipFill>
                <pic:spPr>
                  <a:xfrm>
                    <a:off x="0" y="0"/>
                    <a:ext cx="1560346" cy="416597"/>
                  </a:xfrm>
                  <a:prstGeom prst="rect">
                    <a:avLst/>
                  </a:prstGeom>
                </pic:spPr>
              </pic:pic>
            </a:graphicData>
          </a:graphic>
        </wp:inline>
      </w:drawing>
    </w:r>
    <w:r w:rsidR="005235DF" w:rsidRPr="00495014">
      <w:rPr>
        <w:noProof/>
        <w:lang w:bidi="fr-CA"/>
      </w:rPr>
      <mc:AlternateContent>
        <mc:Choice Requires="wpg">
          <w:drawing>
            <wp:anchor distT="0" distB="0" distL="114300" distR="114300" simplePos="0" relativeHeight="251727872" behindDoc="0" locked="0" layoutInCell="1" allowOverlap="1" wp14:anchorId="4873E907" wp14:editId="1533D6D6">
              <wp:simplePos x="0" y="0"/>
              <wp:positionH relativeFrom="margin">
                <wp:align>center</wp:align>
              </wp:positionH>
              <wp:positionV relativeFrom="page">
                <wp:align>top</wp:align>
              </wp:positionV>
              <wp:extent cx="6858000" cy="905256"/>
              <wp:effectExtent l="0" t="0" r="0" b="9525"/>
              <wp:wrapNone/>
              <wp:docPr id="41" name="Grou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974F454" id="Groupe 41" o:spid="_x0000_s1026" alt="&quot;&quot;" style="position:absolute;margin-left:0;margin-top:0;width:540pt;height:71.3pt;z-index:2517278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5C2" w14:textId="55774471" w:rsidR="005235DF" w:rsidRDefault="009E5B92" w:rsidP="00B17E13">
    <w:pPr>
      <w:pStyle w:val="En-tte"/>
      <w:ind w:right="27"/>
      <w:jc w:val="right"/>
    </w:pPr>
    <w:r>
      <w:rPr>
        <w:noProof/>
        <w:lang w:bidi="fr-CA"/>
      </w:rPr>
      <w:drawing>
        <wp:inline distT="0" distB="0" distL="0" distR="0" wp14:anchorId="6F4B6B02" wp14:editId="3B552B8E">
          <wp:extent cx="1508103" cy="402649"/>
          <wp:effectExtent l="0" t="0" r="0" b="0"/>
          <wp:docPr id="4" name="Image 4"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space réservé au logo"/>
                  <pic:cNvPicPr/>
                </pic:nvPicPr>
                <pic:blipFill>
                  <a:blip r:embed="rId1">
                    <a:extLst>
                      <a:ext uri="{28A0092B-C50C-407E-A947-70E740481C1C}">
                        <a14:useLocalDpi xmlns:a14="http://schemas.microsoft.com/office/drawing/2010/main" val="0"/>
                      </a:ext>
                    </a:extLst>
                  </a:blip>
                  <a:stretch>
                    <a:fillRect/>
                  </a:stretch>
                </pic:blipFill>
                <pic:spPr>
                  <a:xfrm>
                    <a:off x="0" y="0"/>
                    <a:ext cx="1560346" cy="416597"/>
                  </a:xfrm>
                  <a:prstGeom prst="rect">
                    <a:avLst/>
                  </a:prstGeom>
                </pic:spPr>
              </pic:pic>
            </a:graphicData>
          </a:graphic>
        </wp:inline>
      </w:drawing>
    </w:r>
    <w:r w:rsidR="005235DF" w:rsidRPr="00495014">
      <w:rPr>
        <w:noProof/>
        <w:lang w:bidi="fr-CA"/>
      </w:rPr>
      <mc:AlternateContent>
        <mc:Choice Requires="wpg">
          <w:drawing>
            <wp:anchor distT="0" distB="0" distL="114300" distR="114300" simplePos="0" relativeHeight="251696128" behindDoc="0" locked="0" layoutInCell="1" allowOverlap="1" wp14:anchorId="2045DCA2" wp14:editId="56BBBE52">
              <wp:simplePos x="0" y="0"/>
              <wp:positionH relativeFrom="margin">
                <wp:align>center</wp:align>
              </wp:positionH>
              <wp:positionV relativeFrom="page">
                <wp:align>top</wp:align>
              </wp:positionV>
              <wp:extent cx="8618220" cy="905256"/>
              <wp:effectExtent l="0" t="0" r="6350" b="9525"/>
              <wp:wrapNone/>
              <wp:docPr id="194" name="Group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Form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95ED60F" id="Groupe 194" o:spid="_x0000_s1026" style="position:absolute;margin-left:0;margin-top:0;width:678.6pt;height:71.3pt;z-index:25169612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" fillcolor="#60b966 [3205]" stroked="f" strokeweight="1pt">
                <v:stroke miterlimit="4"/>
                <v:textbox inset="3pt,3pt,3pt,3pt"/>
              </v:rect>
              <v:shape id="Form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" fillcolor="#264d2b [3204]" stroked="f" strokeweight="1pt">
                <v:stroke miterlimit="4"/>
                <v:textbox inset="3pt,3pt,3pt,3pt"/>
              </v:rect>
              <w10:wrap anchorx="margin"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9F4B" w14:textId="33862CF3" w:rsidR="005235DF" w:rsidRPr="00495014" w:rsidRDefault="003008FB" w:rsidP="00B17E13">
    <w:pPr>
      <w:pStyle w:val="En-tte"/>
      <w:ind w:right="27"/>
      <w:jc w:val="right"/>
    </w:pPr>
    <w:r>
      <w:rPr>
        <w:noProof/>
        <w:lang w:bidi="fr-CA"/>
      </w:rPr>
      <w:drawing>
        <wp:inline distT="0" distB="0" distL="0" distR="0" wp14:anchorId="47CC1BAB" wp14:editId="7C4E4F8D">
          <wp:extent cx="1508103" cy="402649"/>
          <wp:effectExtent l="0" t="0" r="0" b="0"/>
          <wp:docPr id="16" name="Image 16" descr="espace réservé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space réservé au logo"/>
                  <pic:cNvPicPr/>
                </pic:nvPicPr>
                <pic:blipFill>
                  <a:blip r:embed="rId1">
                    <a:extLst>
                      <a:ext uri="{28A0092B-C50C-407E-A947-70E740481C1C}">
                        <a14:useLocalDpi xmlns:a14="http://schemas.microsoft.com/office/drawing/2010/main" val="0"/>
                      </a:ext>
                    </a:extLst>
                  </a:blip>
                  <a:stretch>
                    <a:fillRect/>
                  </a:stretch>
                </pic:blipFill>
                <pic:spPr>
                  <a:xfrm>
                    <a:off x="0" y="0"/>
                    <a:ext cx="1560346" cy="416597"/>
                  </a:xfrm>
                  <a:prstGeom prst="rect">
                    <a:avLst/>
                  </a:prstGeom>
                </pic:spPr>
              </pic:pic>
            </a:graphicData>
          </a:graphic>
        </wp:inline>
      </w:drawing>
    </w:r>
    <w:r w:rsidR="005235DF" w:rsidRPr="00495014">
      <w:rPr>
        <w:noProof/>
        <w:lang w:bidi="fr-CA"/>
      </w:rPr>
      <mc:AlternateContent>
        <mc:Choice Requires="wpg">
          <w:drawing>
            <wp:anchor distT="0" distB="0" distL="114300" distR="114300" simplePos="0" relativeHeight="251729920" behindDoc="0" locked="0" layoutInCell="1" allowOverlap="1" wp14:anchorId="66C8AEEB" wp14:editId="29E36001">
              <wp:simplePos x="0" y="0"/>
              <wp:positionH relativeFrom="page">
                <wp:align>center</wp:align>
              </wp:positionH>
              <wp:positionV relativeFrom="page">
                <wp:align>top</wp:align>
              </wp:positionV>
              <wp:extent cx="6858000" cy="905256"/>
              <wp:effectExtent l="0" t="0" r="0" b="9525"/>
              <wp:wrapNone/>
              <wp:docPr id="45" name="Grou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Form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5A56D80" id="Groupe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">
              <v:shape id="Form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0b966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Pucedugraphique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Pucedugraphique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Listepuces1"/>
    <w:lvl w:ilvl="0">
      <w:start w:val="1"/>
      <w:numFmt w:val="bullet"/>
      <w:pStyle w:val="Puces"/>
      <w:lvlText w:val=""/>
      <w:lvlJc w:val="left"/>
      <w:pPr>
        <w:ind w:left="530" w:hanging="360"/>
      </w:pPr>
      <w:rPr>
        <w:rFonts w:ascii="Symbol" w:hAnsi="Symbol" w:hint="default"/>
        <w:color w:val="60B966" w:themeColor="accent2"/>
      </w:rPr>
    </w:lvl>
    <w:lvl w:ilvl="1">
      <w:start w:val="1"/>
      <w:numFmt w:val="bullet"/>
      <w:pStyle w:val="Listepuces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Pucedugraphique"/>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Pucedugraphique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60B966" w:themeColor="accent2"/>
      </w:rPr>
    </w:lvl>
    <w:lvl w:ilvl="1" w:tplc="FFEA3C34">
      <w:start w:val="1"/>
      <w:numFmt w:val="bullet"/>
      <w:lvlText w:val="o"/>
      <w:lvlJc w:val="left"/>
      <w:pPr>
        <w:ind w:left="1440" w:hanging="360"/>
      </w:pPr>
      <w:rPr>
        <w:rFonts w:ascii="Courier New" w:hAnsi="Courier New" w:cs="Courier New" w:hint="default"/>
        <w:color w:val="60B96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ros"/>
      <w:lvlText w:val="%1."/>
      <w:lvlJc w:val="left"/>
      <w:pPr>
        <w:ind w:left="576" w:hanging="288"/>
      </w:pPr>
      <w:rPr>
        <w:rFonts w:hint="default"/>
      </w:rPr>
    </w:lvl>
    <w:lvl w:ilvl="1">
      <w:start w:val="1"/>
      <w:numFmt w:val="lowerLetter"/>
      <w:pStyle w:val="Listenumros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477094">
    <w:abstractNumId w:val="32"/>
  </w:num>
  <w:num w:numId="2" w16cid:durableId="766922407">
    <w:abstractNumId w:val="37"/>
  </w:num>
  <w:num w:numId="3" w16cid:durableId="422797067">
    <w:abstractNumId w:val="12"/>
  </w:num>
  <w:num w:numId="4" w16cid:durableId="2062823203">
    <w:abstractNumId w:val="16"/>
  </w:num>
  <w:num w:numId="5" w16cid:durableId="441612400">
    <w:abstractNumId w:val="14"/>
  </w:num>
  <w:num w:numId="6" w16cid:durableId="664211409">
    <w:abstractNumId w:val="5"/>
  </w:num>
  <w:num w:numId="7" w16cid:durableId="1812020995">
    <w:abstractNumId w:val="33"/>
  </w:num>
  <w:num w:numId="8" w16cid:durableId="19665996">
    <w:abstractNumId w:val="27"/>
  </w:num>
  <w:num w:numId="9" w16cid:durableId="1405030863">
    <w:abstractNumId w:val="31"/>
  </w:num>
  <w:num w:numId="10" w16cid:durableId="603733530">
    <w:abstractNumId w:val="30"/>
  </w:num>
  <w:num w:numId="11" w16cid:durableId="2046439470">
    <w:abstractNumId w:val="22"/>
  </w:num>
  <w:num w:numId="12" w16cid:durableId="981928286">
    <w:abstractNumId w:val="35"/>
  </w:num>
  <w:num w:numId="13" w16cid:durableId="1059717317">
    <w:abstractNumId w:val="10"/>
  </w:num>
  <w:num w:numId="14" w16cid:durableId="1551068147">
    <w:abstractNumId w:val="28"/>
  </w:num>
  <w:num w:numId="15" w16cid:durableId="641690314">
    <w:abstractNumId w:val="25"/>
  </w:num>
  <w:num w:numId="16" w16cid:durableId="84421856">
    <w:abstractNumId w:val="11"/>
  </w:num>
  <w:num w:numId="17" w16cid:durableId="2071271750">
    <w:abstractNumId w:val="13"/>
  </w:num>
  <w:num w:numId="18" w16cid:durableId="1063018278">
    <w:abstractNumId w:val="24"/>
  </w:num>
  <w:num w:numId="19" w16cid:durableId="959144601">
    <w:abstractNumId w:val="23"/>
  </w:num>
  <w:num w:numId="20" w16cid:durableId="1662660685">
    <w:abstractNumId w:val="26"/>
  </w:num>
  <w:num w:numId="21" w16cid:durableId="490026228">
    <w:abstractNumId w:val="6"/>
  </w:num>
  <w:num w:numId="22" w16cid:durableId="1720279376">
    <w:abstractNumId w:val="29"/>
  </w:num>
  <w:num w:numId="23" w16cid:durableId="1113206653">
    <w:abstractNumId w:val="19"/>
  </w:num>
  <w:num w:numId="24" w16cid:durableId="1175849364">
    <w:abstractNumId w:val="8"/>
  </w:num>
  <w:num w:numId="25" w16cid:durableId="437411730">
    <w:abstractNumId w:val="36"/>
  </w:num>
  <w:num w:numId="26" w16cid:durableId="1156803980">
    <w:abstractNumId w:val="21"/>
  </w:num>
  <w:num w:numId="27" w16cid:durableId="797989911">
    <w:abstractNumId w:val="18"/>
  </w:num>
  <w:num w:numId="28" w16cid:durableId="695080227">
    <w:abstractNumId w:val="20"/>
  </w:num>
  <w:num w:numId="29" w16cid:durableId="1804075686">
    <w:abstractNumId w:val="15"/>
  </w:num>
  <w:num w:numId="30" w16cid:durableId="562984104">
    <w:abstractNumId w:val="4"/>
  </w:num>
  <w:num w:numId="31" w16cid:durableId="2003777220">
    <w:abstractNumId w:val="23"/>
    <w:lvlOverride w:ilvl="0">
      <w:startOverride w:val="1"/>
    </w:lvlOverride>
  </w:num>
  <w:num w:numId="32" w16cid:durableId="778449402">
    <w:abstractNumId w:val="23"/>
    <w:lvlOverride w:ilvl="0">
      <w:startOverride w:val="1"/>
    </w:lvlOverride>
  </w:num>
  <w:num w:numId="33" w16cid:durableId="1221863099">
    <w:abstractNumId w:val="9"/>
  </w:num>
  <w:num w:numId="34" w16cid:durableId="1807310386">
    <w:abstractNumId w:val="17"/>
  </w:num>
  <w:num w:numId="35" w16cid:durableId="725221500">
    <w:abstractNumId w:val="3"/>
  </w:num>
  <w:num w:numId="36" w16cid:durableId="1570769212">
    <w:abstractNumId w:val="2"/>
  </w:num>
  <w:num w:numId="37" w16cid:durableId="1442532750">
    <w:abstractNumId w:val="23"/>
    <w:lvlOverride w:ilvl="0">
      <w:startOverride w:val="1"/>
    </w:lvlOverride>
  </w:num>
  <w:num w:numId="38" w16cid:durableId="1205481081">
    <w:abstractNumId w:val="1"/>
  </w:num>
  <w:num w:numId="39" w16cid:durableId="2015522704">
    <w:abstractNumId w:val="7"/>
  </w:num>
  <w:num w:numId="40" w16cid:durableId="542135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0648982">
    <w:abstractNumId w:val="23"/>
    <w:lvlOverride w:ilvl="0">
      <w:startOverride w:val="1"/>
    </w:lvlOverride>
  </w:num>
  <w:num w:numId="42" w16cid:durableId="1607033081">
    <w:abstractNumId w:val="34"/>
  </w:num>
  <w:num w:numId="43" w16cid:durableId="913512866">
    <w:abstractNumId w:val="0"/>
  </w:num>
  <w:num w:numId="44" w16cid:durableId="8072070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52703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4"/>
    <w:rsid w:val="00003B75"/>
    <w:rsid w:val="000048CB"/>
    <w:rsid w:val="00007C26"/>
    <w:rsid w:val="0002674F"/>
    <w:rsid w:val="000446E1"/>
    <w:rsid w:val="00061AD5"/>
    <w:rsid w:val="000656AE"/>
    <w:rsid w:val="000A7CCA"/>
    <w:rsid w:val="000D5219"/>
    <w:rsid w:val="000E7BBE"/>
    <w:rsid w:val="000F0B18"/>
    <w:rsid w:val="000F6C90"/>
    <w:rsid w:val="0011677C"/>
    <w:rsid w:val="00121CCF"/>
    <w:rsid w:val="00123565"/>
    <w:rsid w:val="00127D78"/>
    <w:rsid w:val="001327F4"/>
    <w:rsid w:val="00135DEF"/>
    <w:rsid w:val="0014729A"/>
    <w:rsid w:val="00174F40"/>
    <w:rsid w:val="001900D7"/>
    <w:rsid w:val="00191D63"/>
    <w:rsid w:val="00191DD0"/>
    <w:rsid w:val="00193F0D"/>
    <w:rsid w:val="00194685"/>
    <w:rsid w:val="001A2376"/>
    <w:rsid w:val="001A3F3A"/>
    <w:rsid w:val="001D5B2D"/>
    <w:rsid w:val="001D7E33"/>
    <w:rsid w:val="001E47C7"/>
    <w:rsid w:val="001E6CEB"/>
    <w:rsid w:val="00201773"/>
    <w:rsid w:val="00213709"/>
    <w:rsid w:val="00233C92"/>
    <w:rsid w:val="0024119E"/>
    <w:rsid w:val="00241A86"/>
    <w:rsid w:val="002562DB"/>
    <w:rsid w:val="00276F32"/>
    <w:rsid w:val="00277281"/>
    <w:rsid w:val="0029115B"/>
    <w:rsid w:val="00297A58"/>
    <w:rsid w:val="002A71FB"/>
    <w:rsid w:val="002B0F79"/>
    <w:rsid w:val="002F7E94"/>
    <w:rsid w:val="003008FB"/>
    <w:rsid w:val="00311990"/>
    <w:rsid w:val="00325DA0"/>
    <w:rsid w:val="003320D6"/>
    <w:rsid w:val="00352790"/>
    <w:rsid w:val="003715DE"/>
    <w:rsid w:val="00377792"/>
    <w:rsid w:val="00391A7B"/>
    <w:rsid w:val="00396F89"/>
    <w:rsid w:val="003E01C3"/>
    <w:rsid w:val="00404562"/>
    <w:rsid w:val="004120C2"/>
    <w:rsid w:val="00425C02"/>
    <w:rsid w:val="00435F2E"/>
    <w:rsid w:val="00436C33"/>
    <w:rsid w:val="00450BBB"/>
    <w:rsid w:val="00495014"/>
    <w:rsid w:val="004A09FC"/>
    <w:rsid w:val="004C32B5"/>
    <w:rsid w:val="004C595B"/>
    <w:rsid w:val="004E2FE1"/>
    <w:rsid w:val="00502E99"/>
    <w:rsid w:val="0050308A"/>
    <w:rsid w:val="005115F1"/>
    <w:rsid w:val="00513443"/>
    <w:rsid w:val="00522168"/>
    <w:rsid w:val="005235DF"/>
    <w:rsid w:val="00541367"/>
    <w:rsid w:val="005426A5"/>
    <w:rsid w:val="00545E74"/>
    <w:rsid w:val="00585480"/>
    <w:rsid w:val="005B45F0"/>
    <w:rsid w:val="005C1710"/>
    <w:rsid w:val="005C6747"/>
    <w:rsid w:val="005D3ADE"/>
    <w:rsid w:val="005E14D5"/>
    <w:rsid w:val="005E6AAF"/>
    <w:rsid w:val="005E7964"/>
    <w:rsid w:val="00631541"/>
    <w:rsid w:val="00663A5E"/>
    <w:rsid w:val="0067461F"/>
    <w:rsid w:val="006A4307"/>
    <w:rsid w:val="006B2F2B"/>
    <w:rsid w:val="00701D7A"/>
    <w:rsid w:val="00714A9A"/>
    <w:rsid w:val="007237D4"/>
    <w:rsid w:val="0073602E"/>
    <w:rsid w:val="00743D10"/>
    <w:rsid w:val="00751BCB"/>
    <w:rsid w:val="007630F2"/>
    <w:rsid w:val="007707EE"/>
    <w:rsid w:val="007820AA"/>
    <w:rsid w:val="00792405"/>
    <w:rsid w:val="007A3E5A"/>
    <w:rsid w:val="007A4B7E"/>
    <w:rsid w:val="007B6B58"/>
    <w:rsid w:val="007C5A6C"/>
    <w:rsid w:val="007D34D0"/>
    <w:rsid w:val="007E3455"/>
    <w:rsid w:val="007F1E4B"/>
    <w:rsid w:val="007F3CE4"/>
    <w:rsid w:val="007F3D82"/>
    <w:rsid w:val="00803C56"/>
    <w:rsid w:val="0080551C"/>
    <w:rsid w:val="00824D55"/>
    <w:rsid w:val="00825C8A"/>
    <w:rsid w:val="00847081"/>
    <w:rsid w:val="00852BBD"/>
    <w:rsid w:val="008553BB"/>
    <w:rsid w:val="0088045F"/>
    <w:rsid w:val="008A4365"/>
    <w:rsid w:val="008A60B8"/>
    <w:rsid w:val="008A6ABB"/>
    <w:rsid w:val="008F1194"/>
    <w:rsid w:val="009128D7"/>
    <w:rsid w:val="009210EA"/>
    <w:rsid w:val="0092600A"/>
    <w:rsid w:val="009358CF"/>
    <w:rsid w:val="00935DD1"/>
    <w:rsid w:val="00945B9D"/>
    <w:rsid w:val="009544F4"/>
    <w:rsid w:val="00974A50"/>
    <w:rsid w:val="009B1746"/>
    <w:rsid w:val="009C0094"/>
    <w:rsid w:val="009C31D9"/>
    <w:rsid w:val="009E4B73"/>
    <w:rsid w:val="009E5B92"/>
    <w:rsid w:val="00A119C5"/>
    <w:rsid w:val="00A1430A"/>
    <w:rsid w:val="00A22F8A"/>
    <w:rsid w:val="00A4190C"/>
    <w:rsid w:val="00A43F3A"/>
    <w:rsid w:val="00A9160B"/>
    <w:rsid w:val="00A95895"/>
    <w:rsid w:val="00AB78D1"/>
    <w:rsid w:val="00AC11E8"/>
    <w:rsid w:val="00AD36A4"/>
    <w:rsid w:val="00AF1C61"/>
    <w:rsid w:val="00AF2E9F"/>
    <w:rsid w:val="00B012AE"/>
    <w:rsid w:val="00B04624"/>
    <w:rsid w:val="00B05BBE"/>
    <w:rsid w:val="00B17E13"/>
    <w:rsid w:val="00B6591A"/>
    <w:rsid w:val="00B86DBD"/>
    <w:rsid w:val="00B91A00"/>
    <w:rsid w:val="00BB2437"/>
    <w:rsid w:val="00BB647D"/>
    <w:rsid w:val="00BD6B67"/>
    <w:rsid w:val="00BE652C"/>
    <w:rsid w:val="00C026D3"/>
    <w:rsid w:val="00C05BBB"/>
    <w:rsid w:val="00C328F5"/>
    <w:rsid w:val="00C56DC6"/>
    <w:rsid w:val="00C56DCA"/>
    <w:rsid w:val="00C85E6D"/>
    <w:rsid w:val="00CA3BE4"/>
    <w:rsid w:val="00CE03B5"/>
    <w:rsid w:val="00CE3304"/>
    <w:rsid w:val="00CF295B"/>
    <w:rsid w:val="00CF7269"/>
    <w:rsid w:val="00CF74A7"/>
    <w:rsid w:val="00D05DDD"/>
    <w:rsid w:val="00D06101"/>
    <w:rsid w:val="00D073F1"/>
    <w:rsid w:val="00D11E77"/>
    <w:rsid w:val="00D237A2"/>
    <w:rsid w:val="00D30F4A"/>
    <w:rsid w:val="00D50E05"/>
    <w:rsid w:val="00D5153F"/>
    <w:rsid w:val="00D571A5"/>
    <w:rsid w:val="00D71C9E"/>
    <w:rsid w:val="00D741FE"/>
    <w:rsid w:val="00DD1468"/>
    <w:rsid w:val="00DD2790"/>
    <w:rsid w:val="00DF21FF"/>
    <w:rsid w:val="00DF5141"/>
    <w:rsid w:val="00E231A0"/>
    <w:rsid w:val="00E23B8F"/>
    <w:rsid w:val="00E24036"/>
    <w:rsid w:val="00E25BC6"/>
    <w:rsid w:val="00E61D53"/>
    <w:rsid w:val="00E6596E"/>
    <w:rsid w:val="00E667B3"/>
    <w:rsid w:val="00E82221"/>
    <w:rsid w:val="00EA1406"/>
    <w:rsid w:val="00EA1C66"/>
    <w:rsid w:val="00EA5FA7"/>
    <w:rsid w:val="00ED77F4"/>
    <w:rsid w:val="00EE7BFF"/>
    <w:rsid w:val="00EF043F"/>
    <w:rsid w:val="00EF627F"/>
    <w:rsid w:val="00F01696"/>
    <w:rsid w:val="00F26EB3"/>
    <w:rsid w:val="00F81CC4"/>
    <w:rsid w:val="00F823AD"/>
    <w:rsid w:val="00F90CA2"/>
    <w:rsid w:val="00F94789"/>
    <w:rsid w:val="00FA27A5"/>
    <w:rsid w:val="00FA61CB"/>
    <w:rsid w:val="00FB1147"/>
    <w:rsid w:val="00FB13F4"/>
    <w:rsid w:val="00FB6417"/>
    <w:rsid w:val="00FC47C3"/>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07B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Titre1">
    <w:name w:val="heading 1"/>
    <w:basedOn w:val="Normal"/>
    <w:next w:val="Normal"/>
    <w:link w:val="Titre1Car"/>
    <w:uiPriority w:val="9"/>
    <w:qFormat/>
    <w:rsid w:val="00193F0D"/>
    <w:pPr>
      <w:spacing w:line="240" w:lineRule="auto"/>
      <w:outlineLvl w:val="0"/>
    </w:pPr>
    <w:rPr>
      <w:rFonts w:asciiTheme="majorHAnsi" w:hAnsiTheme="majorHAnsi"/>
      <w:color w:val="264D2B" w:themeColor="accent1"/>
      <w:sz w:val="36"/>
    </w:rPr>
  </w:style>
  <w:style w:type="paragraph" w:styleId="Titre2">
    <w:name w:val="heading 2"/>
    <w:basedOn w:val="Normal"/>
    <w:next w:val="Normal"/>
    <w:link w:val="Titre2Car"/>
    <w:uiPriority w:val="9"/>
    <w:qFormat/>
    <w:rsid w:val="00F01696"/>
    <w:pPr>
      <w:keepNext/>
      <w:keepLines/>
      <w:outlineLvl w:val="1"/>
    </w:pPr>
    <w:rPr>
      <w:rFonts w:eastAsiaTheme="majorEastAsia" w:cstheme="majorBidi"/>
      <w:b/>
      <w:caps/>
      <w:color w:val="FFFFFF" w:themeColor="background1"/>
      <w:sz w:val="28"/>
      <w:szCs w:val="26"/>
    </w:rPr>
  </w:style>
  <w:style w:type="paragraph" w:styleId="Titre3">
    <w:name w:val="heading 3"/>
    <w:basedOn w:val="Normal"/>
    <w:next w:val="Normal"/>
    <w:link w:val="Titre3C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14D5"/>
    <w:rPr>
      <w:rFonts w:asciiTheme="majorHAnsi" w:hAnsiTheme="majorHAnsi" w:cs="Times New Roman (Body CS)"/>
      <w:color w:val="264D2B" w:themeColor="accent1"/>
      <w:sz w:val="36"/>
    </w:rPr>
  </w:style>
  <w:style w:type="paragraph" w:styleId="En-tte">
    <w:name w:val="header"/>
    <w:basedOn w:val="Normal"/>
    <w:link w:val="En-tteCar"/>
    <w:uiPriority w:val="99"/>
    <w:semiHidden/>
    <w:rsid w:val="009544F4"/>
    <w:pPr>
      <w:spacing w:after="0" w:line="240" w:lineRule="auto"/>
    </w:pPr>
  </w:style>
  <w:style w:type="character" w:customStyle="1" w:styleId="En-tteCar">
    <w:name w:val="En-tête Car"/>
    <w:basedOn w:val="Policepardfaut"/>
    <w:link w:val="En-tte"/>
    <w:uiPriority w:val="99"/>
    <w:semiHidden/>
    <w:rsid w:val="009544F4"/>
    <w:rPr>
      <w:rFonts w:cs="Times New Roman (Body CS)"/>
      <w:color w:val="000000" w:themeColor="text1"/>
    </w:rPr>
  </w:style>
  <w:style w:type="paragraph" w:styleId="Pieddepage">
    <w:name w:val="footer"/>
    <w:basedOn w:val="Normal"/>
    <w:link w:val="PieddepageCar"/>
    <w:uiPriority w:val="99"/>
    <w:semiHidden/>
    <w:rsid w:val="009544F4"/>
    <w:pPr>
      <w:spacing w:after="0" w:line="240" w:lineRule="auto"/>
    </w:pPr>
    <w:rPr>
      <w:color w:val="FFFFFF" w:themeColor="background1"/>
    </w:rPr>
  </w:style>
  <w:style w:type="character" w:customStyle="1" w:styleId="PieddepageCar">
    <w:name w:val="Pied de page Car"/>
    <w:basedOn w:val="Policepardfaut"/>
    <w:link w:val="Pieddepage"/>
    <w:uiPriority w:val="99"/>
    <w:semiHidden/>
    <w:rsid w:val="009544F4"/>
    <w:rPr>
      <w:rFonts w:cs="Times New Roman (Body CS)"/>
      <w:color w:val="FFFFFF" w:themeColor="background1"/>
    </w:rPr>
  </w:style>
  <w:style w:type="table" w:styleId="Grilledutableau">
    <w:name w:val="Table Grid"/>
    <w:basedOn w:val="Tableau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CE03B5"/>
    <w:rPr>
      <w:color w:val="808080"/>
    </w:rPr>
  </w:style>
  <w:style w:type="paragraph" w:styleId="Titre">
    <w:name w:val="Title"/>
    <w:basedOn w:val="Normal"/>
    <w:next w:val="Normal"/>
    <w:link w:val="TitreCar"/>
    <w:uiPriority w:val="10"/>
    <w:qFormat/>
    <w:rsid w:val="00127D78"/>
    <w:pPr>
      <w:spacing w:after="0" w:line="240" w:lineRule="auto"/>
    </w:pPr>
    <w:rPr>
      <w:rFonts w:asciiTheme="majorHAnsi" w:hAnsiTheme="majorHAnsi"/>
      <w:color w:val="264D2B" w:themeColor="accent1"/>
      <w:sz w:val="68"/>
    </w:rPr>
  </w:style>
  <w:style w:type="character" w:customStyle="1" w:styleId="TitreCar">
    <w:name w:val="Titre Car"/>
    <w:basedOn w:val="Policepardfaut"/>
    <w:link w:val="Titre"/>
    <w:uiPriority w:val="10"/>
    <w:rsid w:val="005E14D5"/>
    <w:rPr>
      <w:rFonts w:asciiTheme="majorHAnsi" w:hAnsiTheme="majorHAnsi" w:cs="Times New Roman (Body CS)"/>
      <w:color w:val="264D2B" w:themeColor="accent1"/>
      <w:sz w:val="68"/>
    </w:rPr>
  </w:style>
  <w:style w:type="paragraph" w:styleId="Sous-titre">
    <w:name w:val="Subtitle"/>
    <w:basedOn w:val="Normal"/>
    <w:next w:val="Normal"/>
    <w:link w:val="Sous-titreCar"/>
    <w:uiPriority w:val="11"/>
    <w:qFormat/>
    <w:rsid w:val="007630F2"/>
    <w:pPr>
      <w:spacing w:after="0" w:line="240" w:lineRule="auto"/>
    </w:pPr>
    <w:rPr>
      <w:color w:val="7F7F7F" w:themeColor="text1" w:themeTint="80"/>
      <w:sz w:val="68"/>
    </w:rPr>
  </w:style>
  <w:style w:type="character" w:customStyle="1" w:styleId="Sous-titreCar">
    <w:name w:val="Sous-titre Car"/>
    <w:basedOn w:val="Policepardfaut"/>
    <w:link w:val="Sous-titre"/>
    <w:uiPriority w:val="11"/>
    <w:rsid w:val="005E14D5"/>
    <w:rPr>
      <w:rFonts w:cs="Times New Roman (Body CS)"/>
      <w:color w:val="7F7F7F" w:themeColor="text1" w:themeTint="80"/>
      <w:sz w:val="68"/>
    </w:rPr>
  </w:style>
  <w:style w:type="paragraph" w:customStyle="1" w:styleId="Puces">
    <w:name w:val="Puces"/>
    <w:basedOn w:val="Normal"/>
    <w:next w:val="Normal"/>
    <w:uiPriority w:val="12"/>
    <w:qFormat/>
    <w:rsid w:val="00123565"/>
    <w:pPr>
      <w:numPr>
        <w:numId w:val="39"/>
      </w:numPr>
      <w:pBdr>
        <w:top w:val="single" w:sz="12" w:space="6" w:color="60B966" w:themeColor="accent2"/>
        <w:bottom w:val="single" w:sz="12" w:space="6" w:color="60B966" w:themeColor="accent2"/>
      </w:pBdr>
    </w:pPr>
  </w:style>
  <w:style w:type="character" w:styleId="lev">
    <w:name w:val="Strong"/>
    <w:basedOn w:val="Policepardfaut"/>
    <w:uiPriority w:val="22"/>
    <w:qFormat/>
    <w:rsid w:val="005E6AAF"/>
    <w:rPr>
      <w:b/>
      <w:bCs/>
      <w:color w:val="264D2B" w:themeColor="accent1"/>
    </w:rPr>
  </w:style>
  <w:style w:type="paragraph" w:customStyle="1" w:styleId="Numros">
    <w:name w:val="Numéros"/>
    <w:basedOn w:val="Normal"/>
    <w:next w:val="Normal"/>
    <w:uiPriority w:val="13"/>
    <w:qFormat/>
    <w:rsid w:val="00123565"/>
    <w:pPr>
      <w:numPr>
        <w:numId w:val="42"/>
      </w:numPr>
    </w:pPr>
  </w:style>
  <w:style w:type="paragraph" w:styleId="Citation">
    <w:name w:val="Quote"/>
    <w:basedOn w:val="Normal"/>
    <w:next w:val="Normal"/>
    <w:link w:val="CitationCar"/>
    <w:uiPriority w:val="29"/>
    <w:semiHidden/>
    <w:qFormat/>
    <w:rsid w:val="00743D1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DF5141"/>
    <w:rPr>
      <w:rFonts w:cs="Times New Roman (Body CS)"/>
      <w:i/>
      <w:iCs/>
      <w:color w:val="404040" w:themeColor="text1" w:themeTint="BF"/>
    </w:rPr>
  </w:style>
  <w:style w:type="paragraph" w:customStyle="1" w:styleId="Textedetableau">
    <w:name w:val="Texte de tableau"/>
    <w:basedOn w:val="Normal"/>
    <w:next w:val="Normal"/>
    <w:link w:val="Caractretextedutableau"/>
    <w:uiPriority w:val="17"/>
    <w:qFormat/>
    <w:rsid w:val="00CF7269"/>
    <w:pPr>
      <w:spacing w:after="0" w:line="240" w:lineRule="auto"/>
    </w:pPr>
    <w:rPr>
      <w:sz w:val="16"/>
    </w:rPr>
  </w:style>
  <w:style w:type="paragraph" w:customStyle="1" w:styleId="Titredugraphique1">
    <w:name w:val="Titre du graphique 1"/>
    <w:basedOn w:val="Normal"/>
    <w:uiPriority w:val="15"/>
    <w:qFormat/>
    <w:rsid w:val="007A3E5A"/>
    <w:pPr>
      <w:spacing w:before="120" w:after="60" w:line="240" w:lineRule="auto"/>
    </w:pPr>
    <w:rPr>
      <w:rFonts w:cstheme="minorBidi"/>
      <w:b/>
      <w:color w:val="264D2B" w:themeColor="accent1"/>
      <w:sz w:val="24"/>
    </w:rPr>
  </w:style>
  <w:style w:type="paragraph" w:customStyle="1" w:styleId="Pucedugraphique">
    <w:name w:val="Puce du graphique"/>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Titredugraphique2">
    <w:name w:val="Titre du graphique 2"/>
    <w:basedOn w:val="Normal"/>
    <w:uiPriority w:val="15"/>
    <w:qFormat/>
    <w:rsid w:val="000F0B18"/>
    <w:pPr>
      <w:spacing w:before="120" w:after="60" w:line="240" w:lineRule="auto"/>
    </w:pPr>
    <w:rPr>
      <w:rFonts w:cstheme="minorBidi"/>
      <w:b/>
      <w:color w:val="2B612E" w:themeColor="accent2" w:themeShade="80"/>
      <w:sz w:val="24"/>
    </w:rPr>
  </w:style>
  <w:style w:type="paragraph" w:customStyle="1" w:styleId="Pucedugraphique2">
    <w:name w:val="Puce du graphique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Titredugraphique3">
    <w:name w:val="Titre du graphique 3"/>
    <w:basedOn w:val="Normal"/>
    <w:uiPriority w:val="15"/>
    <w:qFormat/>
    <w:rsid w:val="000F0B18"/>
    <w:pPr>
      <w:spacing w:before="120" w:after="60" w:line="240" w:lineRule="auto"/>
    </w:pPr>
    <w:rPr>
      <w:rFonts w:cstheme="minorBidi"/>
      <w:b/>
      <w:color w:val="595959" w:themeColor="text1" w:themeTint="A6"/>
      <w:sz w:val="24"/>
    </w:rPr>
  </w:style>
  <w:style w:type="paragraph" w:customStyle="1" w:styleId="Pucedugraphique3">
    <w:name w:val="Puce du graphique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Titredugraphique4">
    <w:name w:val="Titre du graphique 4"/>
    <w:basedOn w:val="Normal"/>
    <w:uiPriority w:val="15"/>
    <w:qFormat/>
    <w:rsid w:val="007A3E5A"/>
    <w:pPr>
      <w:spacing w:before="120" w:after="60" w:line="240" w:lineRule="auto"/>
    </w:pPr>
    <w:rPr>
      <w:rFonts w:cstheme="minorBidi"/>
      <w:b/>
      <w:color w:val="5E5E5E" w:themeColor="text2"/>
      <w:sz w:val="24"/>
    </w:rPr>
  </w:style>
  <w:style w:type="paragraph" w:customStyle="1" w:styleId="Pucedugraphique4">
    <w:name w:val="Puce du graphique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Listepuces1">
    <w:name w:val="Liste à puces1"/>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epuces2">
    <w:name w:val="List Bullet 2"/>
    <w:basedOn w:val="Normal"/>
    <w:uiPriority w:val="12"/>
    <w:qFormat/>
    <w:rsid w:val="00DF21FF"/>
    <w:pPr>
      <w:numPr>
        <w:ilvl w:val="1"/>
        <w:numId w:val="39"/>
      </w:numPr>
    </w:pPr>
  </w:style>
  <w:style w:type="character" w:customStyle="1" w:styleId="Titre2Car">
    <w:name w:val="Titre 2 Car"/>
    <w:basedOn w:val="Policepardfaut"/>
    <w:link w:val="Titre2"/>
    <w:uiPriority w:val="9"/>
    <w:rsid w:val="00F01696"/>
    <w:rPr>
      <w:rFonts w:eastAsiaTheme="majorEastAsia" w:cstheme="majorBidi"/>
      <w:b/>
      <w:caps/>
      <w:color w:val="FFFFFF" w:themeColor="background1"/>
      <w:sz w:val="28"/>
      <w:szCs w:val="26"/>
    </w:rPr>
  </w:style>
  <w:style w:type="paragraph" w:styleId="Listenumros2">
    <w:name w:val="List Number 2"/>
    <w:basedOn w:val="Normal"/>
    <w:uiPriority w:val="14"/>
    <w:unhideWhenUsed/>
    <w:qFormat/>
    <w:rsid w:val="00DF21FF"/>
    <w:pPr>
      <w:numPr>
        <w:ilvl w:val="1"/>
        <w:numId w:val="42"/>
      </w:numPr>
    </w:pPr>
  </w:style>
  <w:style w:type="character" w:customStyle="1" w:styleId="Titre3Car">
    <w:name w:val="Titre 3 Car"/>
    <w:basedOn w:val="Policepardfaut"/>
    <w:link w:val="Titre3"/>
    <w:uiPriority w:val="9"/>
    <w:rsid w:val="00F01696"/>
    <w:rPr>
      <w:rFonts w:eastAsiaTheme="majorEastAsia" w:cstheme="majorBidi"/>
      <w:b/>
      <w:caps/>
      <w:color w:val="132615" w:themeColor="accent1" w:themeShade="7F"/>
      <w:sz w:val="16"/>
      <w:szCs w:val="24"/>
    </w:rPr>
  </w:style>
  <w:style w:type="paragraph" w:customStyle="1" w:styleId="TableauTotal">
    <w:name w:val="Tableau – Total"/>
    <w:basedOn w:val="Textedetableau"/>
    <w:link w:val="CaractrestableauTotal"/>
    <w:uiPriority w:val="18"/>
    <w:qFormat/>
    <w:rsid w:val="00425C02"/>
    <w:rPr>
      <w:b/>
      <w:color w:val="FFFFFF" w:themeColor="background1"/>
    </w:rPr>
  </w:style>
  <w:style w:type="character" w:customStyle="1" w:styleId="Caractretextedutableau">
    <w:name w:val="Caractère texte du tableau"/>
    <w:basedOn w:val="Policepardfaut"/>
    <w:link w:val="Textedetableau"/>
    <w:uiPriority w:val="17"/>
    <w:rsid w:val="005E14D5"/>
    <w:rPr>
      <w:rFonts w:cs="Times New Roman (Body CS)"/>
      <w:color w:val="000000" w:themeColor="text1"/>
      <w:sz w:val="16"/>
    </w:rPr>
  </w:style>
  <w:style w:type="character" w:customStyle="1" w:styleId="CaractrestableauTotal">
    <w:name w:val="Caractères tableau – Total"/>
    <w:basedOn w:val="Caractretextedutableau"/>
    <w:link w:val="TableauTotal"/>
    <w:uiPriority w:val="18"/>
    <w:rsid w:val="005E14D5"/>
    <w:rPr>
      <w:rFonts w:cs="Times New Roman (Body CS)"/>
      <w:b/>
      <w:color w:val="FFFFFF" w:themeColor="background1"/>
      <w:sz w:val="16"/>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header" Target="/word/header31.xml" Id="rId13" /><Relationship Type="http://schemas.openxmlformats.org/officeDocument/2006/relationships/footer" Target="/word/footer51.xml" Id="rId18" /><Relationship Type="http://schemas.openxmlformats.org/officeDocument/2006/relationships/styles" Target="/word/styles.xml" Id="rId3" /><Relationship Type="http://schemas.openxmlformats.org/officeDocument/2006/relationships/header" Target="/word/header72.xml" Id="rId21" /><Relationship Type="http://schemas.openxmlformats.org/officeDocument/2006/relationships/endnotes" Target="/word/endnotes.xml" Id="rId7" /><Relationship Type="http://schemas.openxmlformats.org/officeDocument/2006/relationships/footer" Target="/word/footer22.xml" Id="rId12" /><Relationship Type="http://schemas.openxmlformats.org/officeDocument/2006/relationships/header" Target="/word/header53.xml" Id="rId17" /><Relationship Type="http://schemas.openxmlformats.org/officeDocument/2006/relationships/theme" Target="/word/theme/theme11.xml" Id="rId25" /><Relationship Type="http://schemas.openxmlformats.org/officeDocument/2006/relationships/numbering" Target="/word/numbering.xml" Id="rId2" /><Relationship Type="http://schemas.openxmlformats.org/officeDocument/2006/relationships/footer" Target="/word/footer43.xml" Id="rId16" /><Relationship Type="http://schemas.openxmlformats.org/officeDocument/2006/relationships/footer" Target="/word/footer64.xml"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footer" Target="/word/footer15.xml" Id="rId11" /><Relationship Type="http://schemas.openxmlformats.org/officeDocument/2006/relationships/glossaryDocument" Target="/word/glossary/document.xml" Id="rId24" /><Relationship Type="http://schemas.openxmlformats.org/officeDocument/2006/relationships/webSettings" Target="/word/webSettings2.xml" Id="rId5" /><Relationship Type="http://schemas.openxmlformats.org/officeDocument/2006/relationships/header" Target="/word/header44.xml" Id="rId15" /><Relationship Type="http://schemas.openxmlformats.org/officeDocument/2006/relationships/fontTable" Target="/word/fontTable2.xml" Id="rId23" /><Relationship Type="http://schemas.openxmlformats.org/officeDocument/2006/relationships/header" Target="/word/header25.xml" Id="rId10" /><Relationship Type="http://schemas.openxmlformats.org/officeDocument/2006/relationships/header" Target="/word/header66.xml" Id="rId19" /><Relationship Type="http://schemas.openxmlformats.org/officeDocument/2006/relationships/settings" Target="/word/settings2.xml" Id="rId4" /><Relationship Type="http://schemas.openxmlformats.org/officeDocument/2006/relationships/header" Target="/word/header17.xml" Id="rId9" /><Relationship Type="http://schemas.openxmlformats.org/officeDocument/2006/relationships/footer" Target="/word/footer36.xml" Id="rId14" /><Relationship Type="http://schemas.openxmlformats.org/officeDocument/2006/relationships/footer" Target="/word/footer77.xml" Id="rId22" /></Relationships>
</file>

<file path=word/_rels/header25.xml.rels>&#65279;<?xml version="1.0" encoding="utf-8"?><Relationships xmlns="http://schemas.openxmlformats.org/package/2006/relationships"><Relationship Type="http://schemas.openxmlformats.org/officeDocument/2006/relationships/image" Target="/word/media/image24.png" Id="rId1" /></Relationships>
</file>

<file path=word/_rels/header31.xml.rels>&#65279;<?xml version="1.0" encoding="utf-8"?><Relationships xmlns="http://schemas.openxmlformats.org/package/2006/relationships"><Relationship Type="http://schemas.openxmlformats.org/officeDocument/2006/relationships/image" Target="/word/media/image202.png" Id="rId2" /><Relationship Type="http://schemas.openxmlformats.org/officeDocument/2006/relationships/image" Target="/word/media/image33.png" Id="rId1" /></Relationships>
</file>

<file path=word/_rels/header44.xml.rels>&#65279;<?xml version="1.0" encoding="utf-8"?><Relationships xmlns="http://schemas.openxmlformats.org/package/2006/relationships"><Relationship Type="http://schemas.openxmlformats.org/officeDocument/2006/relationships/image" Target="/word/media/image24.png" Id="rId1" /></Relationships>
</file>

<file path=word/_rels/header53.xml.rels>&#65279;<?xml version="1.0" encoding="utf-8"?><Relationships xmlns="http://schemas.openxmlformats.org/package/2006/relationships"><Relationship Type="http://schemas.openxmlformats.org/officeDocument/2006/relationships/image" Target="/word/media/image24.png" Id="rId1" /></Relationships>
</file>

<file path=word/_rels/header66.xml.rels>&#65279;<?xml version="1.0" encoding="utf-8"?><Relationships xmlns="http://schemas.openxmlformats.org/package/2006/relationships"><Relationship Type="http://schemas.openxmlformats.org/officeDocument/2006/relationships/image" Target="/word/media/image24.png" Id="rId1" /></Relationships>
</file>

<file path=word/_rels/header72.xml.rels>&#65279;<?xml version="1.0" encoding="utf-8"?><Relationships xmlns="http://schemas.openxmlformats.org/package/2006/relationships"><Relationship Type="http://schemas.openxmlformats.org/officeDocument/2006/relationships/image" Target="/word/media/image24.pn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xml" Id="rId5" /><Relationship Type="http://schemas.openxmlformats.org/officeDocument/2006/relationships/webSettings" Target="/word/glossary/webSettings.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16E111A1D21C4BAAA5DAB7DA3D5E4C"/>
        <w:category>
          <w:name w:val="General"/>
          <w:gallery w:val="placeholder"/>
        </w:category>
        <w:types>
          <w:type w:val="bbPlcHdr"/>
        </w:types>
        <w:behaviors>
          <w:behavior w:val="content"/>
        </w:behaviors>
        <w:guid w:val="{4EB15F6A-9C37-E542-8320-B39A9EA76FB4}"/>
      </w:docPartPr>
      <w:docPartBody>
        <w:p w:rsidR="000B5DE0" w:rsidRDefault="00CA3618" w:rsidP="00CA3618">
          <w:pPr>
            <w:pStyle w:val="D916E111A1D21C4BAAA5DAB7DA3D5E4C1"/>
          </w:pPr>
          <w:r w:rsidRPr="001E47C7">
            <w:rPr>
              <w:lang w:bidi="fr-CA"/>
            </w:rPr>
            <w:t>CABINET MÉDICAL</w:t>
          </w:r>
          <w:r w:rsidRPr="001E47C7">
            <w:rPr>
              <w:lang w:bidi="fr-CA"/>
            </w:rPr>
            <w:br/>
            <w:t>DÉMARRAGE</w:t>
          </w:r>
        </w:p>
      </w:docPartBody>
    </w:docPart>
    <w:docPart>
      <w:docPartPr>
        <w:name w:val="D8B4A57A49D8444BADC340F22F3C8E7F"/>
        <w:category>
          <w:name w:val="General"/>
          <w:gallery w:val="placeholder"/>
        </w:category>
        <w:types>
          <w:type w:val="bbPlcHdr"/>
        </w:types>
        <w:behaviors>
          <w:behavior w:val="content"/>
        </w:behaviors>
        <w:guid w:val="{57DDE760-F3CF-9F48-8E00-803419197692}"/>
      </w:docPartPr>
      <w:docPartBody>
        <w:p w:rsidR="000B5DE0" w:rsidRDefault="00CA3618" w:rsidP="00CA3618">
          <w:pPr>
            <w:pStyle w:val="D8B4A57A49D8444BADC340F22F3C8E7F1"/>
          </w:pPr>
          <w:r w:rsidRPr="001E47C7">
            <w:rPr>
              <w:lang w:bidi="fr-CA"/>
            </w:rPr>
            <w:t>PROJET D’ENTREPRISE</w:t>
          </w:r>
        </w:p>
      </w:docPartBody>
    </w:docPart>
    <w:docPart>
      <w:docPartPr>
        <w:name w:val="8782D83C72DBCC419E793CEC538872C8"/>
        <w:category>
          <w:name w:val="General"/>
          <w:gallery w:val="placeholder"/>
        </w:category>
        <w:types>
          <w:type w:val="bbPlcHdr"/>
        </w:types>
        <w:behaviors>
          <w:behavior w:val="content"/>
        </w:behaviors>
        <w:guid w:val="{D49029C6-1DB8-5041-A1C4-66FDABF1CE98}"/>
      </w:docPartPr>
      <w:docPartBody>
        <w:p w:rsidR="000B5DE0" w:rsidRDefault="00CA3618" w:rsidP="00CA3618">
          <w:pPr>
            <w:pStyle w:val="8782D83C72DBCC419E793CEC538872C81"/>
          </w:pPr>
          <w:r w:rsidRPr="001E47C7">
            <w:rPr>
              <w:lang w:bidi="fr-CA"/>
            </w:rPr>
            <w:t>La création de votre propre cabinet médical est l’une des plus importantes décisions professionnelles que vous pouvez prendre. La création d’un cabinet privé offre des récompenses, mais il y a beaucoup d’enjeux. Par conséquent, la planification est essentielle pour assurer que vous créez une fondation commerciale solide qui conduira à un démarrage réussi pour vous permettre de commencer à traiter les patients et d’être payé plus rapidement. Prenez le temps nécessaire pour planifier et commencer du bon pied, afin de garantir votre réussite. Lorsque vous créez une offre destinée aux entreprises, assurez-vous de fournir suffisamment d’informations pour votre investisseur potentiel afin d’obtenir un instantané complet sur vos prévisions. L’exercice de rédaction d’un projet d’entreprise offre plusieurs avantages qui dépassent largement l’investissement en temps :</w:t>
          </w:r>
        </w:p>
      </w:docPartBody>
    </w:docPart>
    <w:docPart>
      <w:docPartPr>
        <w:name w:val="1E69B23B9E827B4BA0B1C9A6E581019C"/>
        <w:category>
          <w:name w:val="General"/>
          <w:gallery w:val="placeholder"/>
        </w:category>
        <w:types>
          <w:type w:val="bbPlcHdr"/>
        </w:types>
        <w:behaviors>
          <w:behavior w:val="content"/>
        </w:behaviors>
        <w:guid w:val="{95DFE11C-CFB7-B142-B0B4-30330022AAD4}"/>
      </w:docPartPr>
      <w:docPartBody>
        <w:p w:rsidR="00CA3618" w:rsidRPr="001E47C7" w:rsidRDefault="00CA3618" w:rsidP="00DD2790">
          <w:pPr>
            <w:pStyle w:val="Puces"/>
          </w:pPr>
          <w:r w:rsidRPr="001E47C7">
            <w:rPr>
              <w:lang w:bidi="fr-CA"/>
            </w:rPr>
            <w:t>Le processus de réflexion et de rédaction du projet apporte de la clarté à votre entreprise.</w:t>
          </w:r>
        </w:p>
        <w:p w:rsidR="00CA3618" w:rsidRPr="001E47C7" w:rsidRDefault="00CA3618" w:rsidP="00DD2790">
          <w:pPr>
            <w:pStyle w:val="Puces"/>
          </w:pPr>
          <w:r w:rsidRPr="001E47C7">
            <w:rPr>
              <w:lang w:bidi="fr-CA"/>
            </w:rPr>
            <w:t>Si vous avez besoin de capitaux autres que vos économies, sachez que les investisseurs veulent voir un projet témoignant de votre compréhension et de votre vision approfondies de l’entreprise.</w:t>
          </w:r>
        </w:p>
        <w:p w:rsidR="00CA3618" w:rsidRPr="001E47C7" w:rsidRDefault="00CA3618" w:rsidP="00DD2790">
          <w:pPr>
            <w:pStyle w:val="Puces"/>
          </w:pPr>
          <w:r w:rsidRPr="001E47C7">
            <w:rPr>
              <w:lang w:bidi="fr-CA"/>
            </w:rPr>
            <w:t>Le projet vous aidera à hiérarchiser les tâches en fonction de leur importance.</w:t>
          </w:r>
        </w:p>
        <w:p w:rsidR="00CA3618" w:rsidRPr="001E47C7" w:rsidRDefault="00CA3618" w:rsidP="00DD2790">
          <w:pPr>
            <w:pStyle w:val="Puces"/>
          </w:pPr>
          <w:r w:rsidRPr="001E47C7">
            <w:rPr>
              <w:lang w:bidi="fr-CA"/>
            </w:rPr>
            <w:t xml:space="preserve">À mesure que l’entreprise croît, le projet apporte aux nouveaux dirigeants une compréhension commune de la vision. </w:t>
          </w:r>
        </w:p>
        <w:p w:rsidR="00520FF7" w:rsidRDefault="00CA3618" w:rsidP="00CA3618">
          <w:pPr>
            <w:pStyle w:val="1E69B23B9E827B4BA0B1C9A6E581019C1"/>
          </w:pPr>
          <w:r w:rsidRPr="001E47C7">
            <w:rPr>
              <w:lang w:bidi="fr-CA"/>
            </w:rPr>
            <w:t>Vous devriez constamment réviser et mettre à niveau votre projet au fil du temps.</w:t>
          </w:r>
        </w:p>
      </w:docPartBody>
    </w:docPart>
    <w:docPart>
      <w:docPartPr>
        <w:name w:val="41C991734713E248B81909A00F1656E1"/>
        <w:category>
          <w:name w:val="General"/>
          <w:gallery w:val="placeholder"/>
        </w:category>
        <w:types>
          <w:type w:val="bbPlcHdr"/>
        </w:types>
        <w:behaviors>
          <w:behavior w:val="content"/>
        </w:behaviors>
        <w:guid w:val="{7B99546A-0D47-D041-A392-2532978E14DC}"/>
      </w:docPartPr>
      <w:docPartBody>
        <w:p w:rsidR="00CA3618" w:rsidRPr="001E47C7" w:rsidRDefault="00CA3618" w:rsidP="00DD2790">
          <w:r w:rsidRPr="001E47C7">
            <w:rPr>
              <w:lang w:bidi="fr-CA"/>
            </w:rPr>
            <w:t xml:space="preserve">Un projet d’entreprise simple pour une entreprise de produits ou services en cours de formation peut être élaboré assez rapidement. Décrivez-le simplement en gardant à l’esprit le public auquel il s’adresse. Il doit être compréhensible, lisible et réaliste. </w:t>
          </w:r>
        </w:p>
        <w:p w:rsidR="00520FF7" w:rsidRDefault="00CA3618" w:rsidP="00CA3618">
          <w:pPr>
            <w:pStyle w:val="41C991734713E248B81909A00F1656E11"/>
          </w:pPr>
          <w:r w:rsidRPr="001E47C7">
            <w:rPr>
              <w:lang w:bidi="fr-CA"/>
            </w:rPr>
            <w:t xml:space="preserve">Ce modèle est organisé en sept sous-projets ou sections à compléter. </w:t>
          </w:r>
        </w:p>
      </w:docPartBody>
    </w:docPart>
    <w:docPart>
      <w:docPartPr>
        <w:name w:val="F7D843393F31FE499C51BBA46E4AF397"/>
        <w:category>
          <w:name w:val="General"/>
          <w:gallery w:val="placeholder"/>
        </w:category>
        <w:types>
          <w:type w:val="bbPlcHdr"/>
        </w:types>
        <w:behaviors>
          <w:behavior w:val="content"/>
        </w:behaviors>
        <w:guid w:val="{D9DF439B-DDB5-1E4E-99CC-F46994611394}"/>
      </w:docPartPr>
      <w:docPartBody>
        <w:p w:rsidR="00CA3618" w:rsidRPr="001E47C7" w:rsidRDefault="00CA3618" w:rsidP="00DF21FF">
          <w:pPr>
            <w:pStyle w:val="Numros"/>
          </w:pPr>
          <w:r w:rsidRPr="001E47C7">
            <w:rPr>
              <w:lang w:bidi="fr-CA"/>
            </w:rPr>
            <w:t>Rapport de synthèse</w:t>
          </w:r>
        </w:p>
        <w:p w:rsidR="00CA3618" w:rsidRPr="001E47C7" w:rsidRDefault="00CA3618" w:rsidP="00DF21FF">
          <w:pPr>
            <w:pStyle w:val="Numros"/>
          </w:pPr>
          <w:r w:rsidRPr="001E47C7">
            <w:rPr>
              <w:lang w:bidi="fr-CA"/>
            </w:rPr>
            <w:t>Présentation de l’entreprise</w:t>
          </w:r>
        </w:p>
        <w:p w:rsidR="00CA3618" w:rsidRPr="001E47C7" w:rsidRDefault="00CA3618" w:rsidP="00DF21FF">
          <w:pPr>
            <w:pStyle w:val="Numros"/>
          </w:pPr>
          <w:r w:rsidRPr="001E47C7">
            <w:rPr>
              <w:lang w:bidi="fr-CA"/>
            </w:rPr>
            <w:t>Description de l’entreprise</w:t>
          </w:r>
        </w:p>
        <w:p w:rsidR="00CA3618" w:rsidRPr="001E47C7" w:rsidRDefault="00CA3618" w:rsidP="00DF21FF">
          <w:pPr>
            <w:pStyle w:val="Numros"/>
          </w:pPr>
          <w:r w:rsidRPr="001E47C7">
            <w:rPr>
              <w:lang w:bidi="fr-CA"/>
            </w:rPr>
            <w:t>Analyse de marché</w:t>
          </w:r>
        </w:p>
        <w:p w:rsidR="00CA3618" w:rsidRPr="001E47C7" w:rsidRDefault="00CA3618" w:rsidP="00DF21FF">
          <w:pPr>
            <w:pStyle w:val="Numros"/>
          </w:pPr>
          <w:r w:rsidRPr="001E47C7">
            <w:rPr>
              <w:lang w:bidi="fr-CA"/>
            </w:rPr>
            <w:t>Plan opérationnel</w:t>
          </w:r>
        </w:p>
        <w:p w:rsidR="00CA3618" w:rsidRPr="001E47C7" w:rsidRDefault="00CA3618" w:rsidP="00DF21FF">
          <w:pPr>
            <w:pStyle w:val="Numros"/>
          </w:pPr>
          <w:r w:rsidRPr="001E47C7">
            <w:rPr>
              <w:lang w:bidi="fr-CA"/>
            </w:rPr>
            <w:t>Plan marketing et ventes</w:t>
          </w:r>
        </w:p>
        <w:p w:rsidR="00520FF7" w:rsidRDefault="00CA3618" w:rsidP="00CA3618">
          <w:pPr>
            <w:pStyle w:val="F7D843393F31FE499C51BBA46E4AF3971"/>
          </w:pPr>
          <w:r w:rsidRPr="001E47C7">
            <w:rPr>
              <w:lang w:bidi="fr-CA"/>
            </w:rPr>
            <w:t>Plan financier</w:t>
          </w:r>
        </w:p>
      </w:docPartBody>
    </w:docPart>
    <w:docPart>
      <w:docPartPr>
        <w:name w:val="AF700BD93AF07D4D8863297A31A5EB9C"/>
        <w:category>
          <w:name w:val="General"/>
          <w:gallery w:val="placeholder"/>
        </w:category>
        <w:types>
          <w:type w:val="bbPlcHdr"/>
        </w:types>
        <w:behaviors>
          <w:behavior w:val="content"/>
        </w:behaviors>
        <w:guid w:val="{26875F23-C165-3A4E-9F72-65AA52207759}"/>
      </w:docPartPr>
      <w:docPartBody>
        <w:p w:rsidR="00CA3618" w:rsidRPr="001E47C7" w:rsidRDefault="00CA3618" w:rsidP="00DD2790">
          <w:r w:rsidRPr="001E47C7">
            <w:rPr>
              <w:lang w:bidi="fr-CA"/>
            </w:rPr>
            <w:t xml:space="preserve">Nous vous recommandons de ne rédiger la Note de synthèse qu’après avoir terminé les autres sections. Tandis que vous passez de la Présentation de l’entreprise au projet financier, votre propos doit refléter la genèse de votre motivation, votre vision, les raisons pour lesquelles vous êtes certain de réussir, la façon dont vous allez vous y prendre pour réussir et comment vous allez mesurer cette réussite. </w:t>
          </w:r>
        </w:p>
        <w:p w:rsidR="00520FF7" w:rsidRDefault="00CA3618" w:rsidP="00CA3618">
          <w:pPr>
            <w:pStyle w:val="AF700BD93AF07D4D8863297A31A5EB9C1"/>
          </w:pPr>
          <w:r w:rsidRPr="001E47C7">
            <w:rPr>
              <w:lang w:bidi="fr-CA"/>
            </w:rPr>
            <w:t>Il sera important de tenir votre projet à jour afin de pouvoir constater vos progrès, célébrer vos succès et recadrer votre approche lorsque vous vous écartez de vos objectifs. L’idéal est de faire cela à une fréquence trimestrielle, sinon mensuelle.</w:t>
          </w:r>
        </w:p>
      </w:docPartBody>
    </w:docPart>
    <w:docPart>
      <w:docPartPr>
        <w:name w:val="2BC3C6704871E64088CF870DF693353F"/>
        <w:category>
          <w:name w:val="General"/>
          <w:gallery w:val="placeholder"/>
        </w:category>
        <w:types>
          <w:type w:val="bbPlcHdr"/>
        </w:types>
        <w:behaviors>
          <w:behavior w:val="content"/>
        </w:behaviors>
        <w:guid w:val="{3424B3C9-C5F8-7D4C-9233-BB2FBAEA67E9}"/>
      </w:docPartPr>
      <w:docPartBody>
        <w:p w:rsidR="00520FF7" w:rsidRDefault="00CA3618" w:rsidP="00CA3618">
          <w:pPr>
            <w:pStyle w:val="2BC3C6704871E64088CF870DF693353F1"/>
          </w:pPr>
          <w:r w:rsidRPr="001E47C7">
            <w:rPr>
              <w:lang w:bidi="fr-CA"/>
            </w:rPr>
            <w:t>RAPPORT DE SYNTHÈSE</w:t>
          </w:r>
        </w:p>
      </w:docPartBody>
    </w:docPart>
    <w:docPart>
      <w:docPartPr>
        <w:name w:val="8C0106A49BD53147AEC565E572A07D25"/>
        <w:category>
          <w:name w:val="General"/>
          <w:gallery w:val="placeholder"/>
        </w:category>
        <w:types>
          <w:type w:val="bbPlcHdr"/>
        </w:types>
        <w:behaviors>
          <w:behavior w:val="content"/>
        </w:behaviors>
        <w:guid w:val="{14271EB3-3E7D-424E-877D-ABAF476B763D}"/>
      </w:docPartPr>
      <w:docPartBody>
        <w:p w:rsidR="00520FF7" w:rsidRDefault="00CA3618" w:rsidP="00CA3618">
          <w:pPr>
            <w:pStyle w:val="8C0106A49BD53147AEC565E572A07D251"/>
          </w:pPr>
          <w:r w:rsidRPr="001E47C7">
            <w:rPr>
              <w:rStyle w:val="lev"/>
              <w:lang w:bidi="fr-CA"/>
            </w:rPr>
            <w:t>Vous devez rédiger le rapport de synthèse en dernier,</w:t>
          </w:r>
        </w:p>
      </w:docPartBody>
    </w:docPart>
    <w:docPart>
      <w:docPartPr>
        <w:name w:val="93159AAA7343A9439D6D0D480B2AD150"/>
        <w:category>
          <w:name w:val="General"/>
          <w:gallery w:val="placeholder"/>
        </w:category>
        <w:types>
          <w:type w:val="bbPlcHdr"/>
        </w:types>
        <w:behaviors>
          <w:behavior w:val="content"/>
        </w:behaviors>
        <w:guid w:val="{27631310-CDAF-B341-B9BD-BDAFE856720C}"/>
      </w:docPartPr>
      <w:docPartBody>
        <w:p w:rsidR="00520FF7" w:rsidRDefault="00CA3618" w:rsidP="00CA3618">
          <w:pPr>
            <w:pStyle w:val="93159AAA7343A9439D6D0D480B2AD1501"/>
          </w:pPr>
          <w:r w:rsidRPr="001E47C7">
            <w:rPr>
              <w:lang w:bidi="fr-CA"/>
            </w:rPr>
            <w:t xml:space="preserve">une fois le reste du projet élaboré. Il s’agit de donner un aperçu (n’excédant pas une page) de votre entreprise, décrivant les difficultés que vous comptez surmonter, les raisons pour lesquelles votre solution est singulière, le profil de votre client idéal et les résultats escomptés. Vous devez donner une description générale et positive de votre entreprise. Si vous cherchez à attirer des investisseurs, indiquez le montant dont vous avez besoin, à quoi vous allez le consacrer et comment cela rendra l’entreprise plus rentable. </w:t>
          </w:r>
        </w:p>
      </w:docPartBody>
    </w:docPart>
    <w:docPart>
      <w:docPartPr>
        <w:name w:val="C6C41A7F0B69BB4292FB1CDFED5623EC"/>
        <w:category>
          <w:name w:val="General"/>
          <w:gallery w:val="placeholder"/>
        </w:category>
        <w:types>
          <w:type w:val="bbPlcHdr"/>
        </w:types>
        <w:behaviors>
          <w:behavior w:val="content"/>
        </w:behaviors>
        <w:guid w:val="{680B9126-A437-0249-B060-781325385B66}"/>
      </w:docPartPr>
      <w:docPartBody>
        <w:p w:rsidR="00CA3618" w:rsidRPr="001E47C7" w:rsidRDefault="00CA3618" w:rsidP="00352790">
          <w:r w:rsidRPr="001E47C7">
            <w:rPr>
              <w:lang w:bidi="fr-CA"/>
            </w:rPr>
            <w:t xml:space="preserve">Sachez que c’est la première chose qu’un investisseur potentiel lira. Il s’agit de susciter l’intérêt du lecteur en moins de cinq minutes. </w:t>
          </w:r>
        </w:p>
        <w:p w:rsidR="00520FF7" w:rsidRDefault="00CA3618" w:rsidP="00CA3618">
          <w:pPr>
            <w:pStyle w:val="C6C41A7F0B69BB4292FB1CDFED5623EC1"/>
          </w:pPr>
          <w:r w:rsidRPr="001E47C7">
            <w:rPr>
              <w:lang w:bidi="fr-CA"/>
            </w:rPr>
            <w:t>Vous pouvez l’organiser en rubriques, telles que celles ci-dessous.</w:t>
          </w:r>
        </w:p>
      </w:docPartBody>
    </w:docPart>
    <w:docPart>
      <w:docPartPr>
        <w:name w:val="8706A95388B26F4BB5D7BE5179FE7247"/>
        <w:category>
          <w:name w:val="General"/>
          <w:gallery w:val="placeholder"/>
        </w:category>
        <w:types>
          <w:type w:val="bbPlcHdr"/>
        </w:types>
        <w:behaviors>
          <w:behavior w:val="content"/>
        </w:behaviors>
        <w:guid w:val="{FF4A6154-B80D-5C4A-A63C-5AA8A1C4F3E5}"/>
      </w:docPartPr>
      <w:docPartBody>
        <w:p w:rsidR="00520FF7" w:rsidRDefault="00CA3618" w:rsidP="00CA3618">
          <w:pPr>
            <w:pStyle w:val="8706A95388B26F4BB5D7BE5179FE72471"/>
          </w:pPr>
          <w:r w:rsidRPr="001E47C7">
            <w:rPr>
              <w:rStyle w:val="lev"/>
              <w:lang w:bidi="fr-CA"/>
            </w:rPr>
            <w:t>Opportunité :</w:t>
          </w:r>
        </w:p>
      </w:docPartBody>
    </w:docPart>
    <w:docPart>
      <w:docPartPr>
        <w:name w:val="0D48FC1820AF9B4E98B5D856BBE22331"/>
        <w:category>
          <w:name w:val="General"/>
          <w:gallery w:val="placeholder"/>
        </w:category>
        <w:types>
          <w:type w:val="bbPlcHdr"/>
        </w:types>
        <w:behaviors>
          <w:behavior w:val="content"/>
        </w:behaviors>
        <w:guid w:val="{984F7A64-E4EC-A149-AD79-5C35EF822738}"/>
      </w:docPartPr>
      <w:docPartBody>
        <w:p w:rsidR="00520FF7" w:rsidRDefault="00CA3618" w:rsidP="00CA3618">
          <w:pPr>
            <w:pStyle w:val="0D48FC1820AF9B4E98B5D856BBE223311"/>
          </w:pPr>
          <w:r w:rsidRPr="001E47C7">
            <w:rPr>
              <w:lang w:bidi="fr-CA"/>
            </w:rPr>
            <w:t>Quel problème allez-vous résoudre?</w:t>
          </w:r>
        </w:p>
      </w:docPartBody>
    </w:docPart>
    <w:docPart>
      <w:docPartPr>
        <w:name w:val="7ACB7303D29D074485A899C2B92E83B2"/>
        <w:category>
          <w:name w:val="General"/>
          <w:gallery w:val="placeholder"/>
        </w:category>
        <w:types>
          <w:type w:val="bbPlcHdr"/>
        </w:types>
        <w:behaviors>
          <w:behavior w:val="content"/>
        </w:behaviors>
        <w:guid w:val="{A6D48435-3EFD-E948-9713-0F7A1131777C}"/>
      </w:docPartPr>
      <w:docPartBody>
        <w:p w:rsidR="00520FF7" w:rsidRDefault="00CA3618" w:rsidP="00CA3618">
          <w:pPr>
            <w:pStyle w:val="7ACB7303D29D074485A899C2B92E83B21"/>
          </w:pPr>
          <w:r w:rsidRPr="001E47C7">
            <w:rPr>
              <w:rStyle w:val="lev"/>
              <w:lang w:bidi="fr-CA"/>
            </w:rPr>
            <w:t>Mission :</w:t>
          </w:r>
        </w:p>
      </w:docPartBody>
    </w:docPart>
    <w:docPart>
      <w:docPartPr>
        <w:name w:val="31540333B9FE774BA521F0FDAFA4F80E"/>
        <w:category>
          <w:name w:val="General"/>
          <w:gallery w:val="placeholder"/>
        </w:category>
        <w:types>
          <w:type w:val="bbPlcHdr"/>
        </w:types>
        <w:behaviors>
          <w:behavior w:val="content"/>
        </w:behaviors>
        <w:guid w:val="{637F5CDC-373C-1F4E-8E2B-F909AC7FC2F0}"/>
      </w:docPartPr>
      <w:docPartBody>
        <w:p w:rsidR="00520FF7" w:rsidRDefault="00CA3618" w:rsidP="00CA3618">
          <w:pPr>
            <w:pStyle w:val="31540333B9FE774BA521F0FDAFA4F80E1"/>
          </w:pPr>
          <w:r w:rsidRPr="001E47C7">
            <w:rPr>
              <w:lang w:bidi="fr-CA"/>
            </w:rPr>
            <w:t>Indiquez ce que l’entreprise souhaite faire pour les clients, les employés et les propriétaires.</w:t>
          </w:r>
        </w:p>
      </w:docPartBody>
    </w:docPart>
    <w:docPart>
      <w:docPartPr>
        <w:name w:val="4DE9DE3C5B24034EB7D8032E985DB3A3"/>
        <w:category>
          <w:name w:val="General"/>
          <w:gallery w:val="placeholder"/>
        </w:category>
        <w:types>
          <w:type w:val="bbPlcHdr"/>
        </w:types>
        <w:behaviors>
          <w:behavior w:val="content"/>
        </w:behaviors>
        <w:guid w:val="{BB026027-F663-8C45-9CA7-B4ABF0EAC836}"/>
      </w:docPartPr>
      <w:docPartBody>
        <w:p w:rsidR="00520FF7" w:rsidRDefault="00CA3618" w:rsidP="00CA3618">
          <w:pPr>
            <w:pStyle w:val="4DE9DE3C5B24034EB7D8032E985DB3A31"/>
          </w:pPr>
          <w:r w:rsidRPr="001E47C7">
            <w:rPr>
              <w:rStyle w:val="lev"/>
              <w:lang w:bidi="fr-CA"/>
            </w:rPr>
            <w:t>Votre solution :</w:t>
          </w:r>
        </w:p>
      </w:docPartBody>
    </w:docPart>
    <w:docPart>
      <w:docPartPr>
        <w:name w:val="E8B768D0DF7737449A5803DE06A60BAE"/>
        <w:category>
          <w:name w:val="General"/>
          <w:gallery w:val="placeholder"/>
        </w:category>
        <w:types>
          <w:type w:val="bbPlcHdr"/>
        </w:types>
        <w:behaviors>
          <w:behavior w:val="content"/>
        </w:behaviors>
        <w:guid w:val="{45E227A4-24EE-304A-A4A0-2D25BC56719D}"/>
      </w:docPartPr>
      <w:docPartBody>
        <w:p w:rsidR="00520FF7" w:rsidRDefault="00CA3618" w:rsidP="00CA3618">
          <w:pPr>
            <w:pStyle w:val="E8B768D0DF7737449A5803DE06A60BAE1"/>
          </w:pPr>
          <w:r w:rsidRPr="001E47C7">
            <w:rPr>
              <w:lang w:bidi="fr-CA"/>
            </w:rPr>
            <w:t>Comment votre produit ou service est-il susceptible de résoudre de façon inédite le problème épinglé?</w:t>
          </w:r>
        </w:p>
      </w:docPartBody>
    </w:docPart>
    <w:docPart>
      <w:docPartPr>
        <w:name w:val="F4A1AD216D92D24A8D0096EDD3814C95"/>
        <w:category>
          <w:name w:val="General"/>
          <w:gallery w:val="placeholder"/>
        </w:category>
        <w:types>
          <w:type w:val="bbPlcHdr"/>
        </w:types>
        <w:behaviors>
          <w:behavior w:val="content"/>
        </w:behaviors>
        <w:guid w:val="{9FF70A3D-DC7F-CF48-BF83-366789B3609C}"/>
      </w:docPartPr>
      <w:docPartBody>
        <w:p w:rsidR="00520FF7" w:rsidRDefault="00CA3618" w:rsidP="00CA3618">
          <w:pPr>
            <w:pStyle w:val="F4A1AD216D92D24A8D0096EDD3814C951"/>
          </w:pPr>
          <w:r w:rsidRPr="001E47C7">
            <w:rPr>
              <w:rStyle w:val="lev"/>
              <w:lang w:bidi="fr-CA"/>
            </w:rPr>
            <w:t>Analyse du marché :</w:t>
          </w:r>
        </w:p>
      </w:docPartBody>
    </w:docPart>
    <w:docPart>
      <w:docPartPr>
        <w:name w:val="21EE1EA7B18E52489AE56C190792FD72"/>
        <w:category>
          <w:name w:val="General"/>
          <w:gallery w:val="placeholder"/>
        </w:category>
        <w:types>
          <w:type w:val="bbPlcHdr"/>
        </w:types>
        <w:behaviors>
          <w:behavior w:val="content"/>
        </w:behaviors>
        <w:guid w:val="{867A3F9F-4062-D940-9019-331727D67861}"/>
      </w:docPartPr>
      <w:docPartBody>
        <w:p w:rsidR="00520FF7" w:rsidRDefault="00CA3618" w:rsidP="00CA3618">
          <w:pPr>
            <w:pStyle w:val="21EE1EA7B18E52489AE56C190792FD721"/>
          </w:pPr>
          <w:r w:rsidRPr="001E47C7">
            <w:rPr>
              <w:lang w:bidi="fr-CA"/>
            </w:rPr>
            <w:t>Quel est le marché et quels clients ciblez-vous dans l’idéal ?</w:t>
          </w:r>
        </w:p>
      </w:docPartBody>
    </w:docPart>
    <w:docPart>
      <w:docPartPr>
        <w:name w:val="687B3CE180E0A142BEC72F830F4B629B"/>
        <w:category>
          <w:name w:val="General"/>
          <w:gallery w:val="placeholder"/>
        </w:category>
        <w:types>
          <w:type w:val="bbPlcHdr"/>
        </w:types>
        <w:behaviors>
          <w:behavior w:val="content"/>
        </w:behaviors>
        <w:guid w:val="{7B8F3368-D213-B947-8119-B3B7DFFCB7E5}"/>
      </w:docPartPr>
      <w:docPartBody>
        <w:p w:rsidR="00520FF7" w:rsidRDefault="00CA3618" w:rsidP="00CA3618">
          <w:pPr>
            <w:pStyle w:val="687B3CE180E0A142BEC72F830F4B629B1"/>
          </w:pPr>
          <w:r w:rsidRPr="001E47C7">
            <w:rPr>
              <w:rStyle w:val="lev"/>
              <w:lang w:bidi="fr-CA"/>
            </w:rPr>
            <w:t>Retours escomptés :</w:t>
          </w:r>
        </w:p>
      </w:docPartBody>
    </w:docPart>
    <w:docPart>
      <w:docPartPr>
        <w:name w:val="10DF2BF670D3C44E94A6C9357607C8DA"/>
        <w:category>
          <w:name w:val="General"/>
          <w:gallery w:val="placeholder"/>
        </w:category>
        <w:types>
          <w:type w:val="bbPlcHdr"/>
        </w:types>
        <w:behaviors>
          <w:behavior w:val="content"/>
        </w:behaviors>
        <w:guid w:val="{00D1FBB3-72D9-7048-A80F-44F3117396DE}"/>
      </w:docPartPr>
      <w:docPartBody>
        <w:p w:rsidR="00520FF7" w:rsidRDefault="00CA3618" w:rsidP="00CA3618">
          <w:pPr>
            <w:pStyle w:val="10DF2BF670D3C44E94A6C9357607C8DA1"/>
          </w:pPr>
          <w:r w:rsidRPr="001E47C7">
            <w:rPr>
              <w:lang w:bidi="fr-CA"/>
            </w:rPr>
            <w:t>Quels sont les étapes clés en termes de chiffre d’affaires, de résultat et de clientèle? En combien de temps l’investissement sera-t-il remboursé?</w:t>
          </w:r>
        </w:p>
      </w:docPartBody>
    </w:docPart>
    <w:docPart>
      <w:docPartPr>
        <w:name w:val="E50B08D5CBD7B9488BBFAF74E818CB67"/>
        <w:category>
          <w:name w:val="General"/>
          <w:gallery w:val="placeholder"/>
        </w:category>
        <w:types>
          <w:type w:val="bbPlcHdr"/>
        </w:types>
        <w:behaviors>
          <w:behavior w:val="content"/>
        </w:behaviors>
        <w:guid w:val="{16B7AB09-FCDD-CB4A-AC9D-0C3FEC22D700}"/>
      </w:docPartPr>
      <w:docPartBody>
        <w:p w:rsidR="00520FF7" w:rsidRDefault="00CA3618" w:rsidP="00CA3618">
          <w:pPr>
            <w:pStyle w:val="E50B08D5CBD7B9488BBFAF74E818CB671"/>
          </w:pPr>
          <w:r w:rsidRPr="001E47C7">
            <w:rPr>
              <w:lang w:bidi="fr-CA"/>
            </w:rPr>
            <w:t>PRÉSENTATION DE L’ENTREPRISE</w:t>
          </w:r>
        </w:p>
      </w:docPartBody>
    </w:docPart>
    <w:docPart>
      <w:docPartPr>
        <w:name w:val="E8B99492BF63744683337B3A4CF320DE"/>
        <w:category>
          <w:name w:val="General"/>
          <w:gallery w:val="placeholder"/>
        </w:category>
        <w:types>
          <w:type w:val="bbPlcHdr"/>
        </w:types>
        <w:behaviors>
          <w:behavior w:val="content"/>
        </w:behaviors>
        <w:guid w:val="{D19D71F6-5949-4947-8F59-16532033835A}"/>
      </w:docPartPr>
      <w:docPartBody>
        <w:p w:rsidR="00CA3618" w:rsidRPr="001E47C7" w:rsidRDefault="00CA3618" w:rsidP="00CF7269">
          <w:r w:rsidRPr="001E47C7">
            <w:rPr>
              <w:lang w:bidi="fr-CA"/>
            </w:rPr>
            <w:t>Donnez un bref résumé du devoir de votre organisation, y compris ce qu’elle fournit, votre mission, la manière dont vous avez commencé, le positionnement sur le marché, la structure opérationnelle et les objectifs financiers. Après avoir parcouru cette section, le lecteur devrait avoir une compréhension générale de ce que votre entreprise compte faire et de la manière dont elle est organisée. Cette section ne doit pas être longue. Veillez à ce qu’elle soit succincte. Il s’agit de la copie instantanée de votre entreprise.</w:t>
          </w:r>
        </w:p>
        <w:p w:rsidR="00520FF7" w:rsidRDefault="00CA3618" w:rsidP="00CA3618">
          <w:pPr>
            <w:pStyle w:val="E8B99492BF63744683337B3A4CF320DE1"/>
          </w:pPr>
          <w:r w:rsidRPr="001E47C7">
            <w:rPr>
              <w:lang w:bidi="fr-CA"/>
            </w:rPr>
            <w:t xml:space="preserve">Selon le type d’entreprise, il se peut que vous ayez besoin des sections suivantes. N’incluez que ce dont vous avez besoin et supprimez tout le reste. </w:t>
          </w:r>
        </w:p>
      </w:docPartBody>
    </w:docPart>
    <w:docPart>
      <w:docPartPr>
        <w:name w:val="D7A7D3741AC8C74D8F600FEAC2F5DD74"/>
        <w:category>
          <w:name w:val="General"/>
          <w:gallery w:val="placeholder"/>
        </w:category>
        <w:types>
          <w:type w:val="bbPlcHdr"/>
        </w:types>
        <w:behaviors>
          <w:behavior w:val="content"/>
        </w:behaviors>
        <w:guid w:val="{B7E0999D-A1C1-F24E-815C-8EF304AB5862}"/>
      </w:docPartPr>
      <w:docPartBody>
        <w:p w:rsidR="00520FF7" w:rsidRDefault="00CA3618" w:rsidP="00CA3618">
          <w:pPr>
            <w:pStyle w:val="D7A7D3741AC8C74D8F600FEAC2F5DD741"/>
          </w:pPr>
          <w:r w:rsidRPr="001E47C7">
            <w:rPr>
              <w:rStyle w:val="lev"/>
              <w:lang w:bidi="fr-CA"/>
            </w:rPr>
            <w:t>Présentation de l’entreprise :</w:t>
          </w:r>
        </w:p>
      </w:docPartBody>
    </w:docPart>
    <w:docPart>
      <w:docPartPr>
        <w:name w:val="6AD7E79D28AEA5489FCD2CEA923E4763"/>
        <w:category>
          <w:name w:val="General"/>
          <w:gallery w:val="placeholder"/>
        </w:category>
        <w:types>
          <w:type w:val="bbPlcHdr"/>
        </w:types>
        <w:behaviors>
          <w:behavior w:val="content"/>
        </w:behaviors>
        <w:guid w:val="{0CFCD109-7482-7B45-9BDC-FD2BAFFD821A}"/>
      </w:docPartPr>
      <w:docPartBody>
        <w:p w:rsidR="00520FF7" w:rsidRDefault="00CA3618" w:rsidP="00CA3618">
          <w:pPr>
            <w:pStyle w:val="6AD7E79D28AEA5489FCD2CEA923E47631"/>
          </w:pPr>
          <w:r w:rsidRPr="001E47C7">
            <w:rPr>
              <w:lang w:bidi="fr-CA"/>
            </w:rPr>
            <w:t>Cette section constitue une introduction à l’entreprise. Exposez brièvement de ce que votre entreprise représente et se propose de faire. Mentionnez les grands objectifs de l’entreprise ainsi que certains de ses objectifs à court terme.</w:t>
          </w:r>
        </w:p>
      </w:docPartBody>
    </w:docPart>
    <w:docPart>
      <w:docPartPr>
        <w:name w:val="A5FB5C86314DAF4C951FF896BADA0A78"/>
        <w:category>
          <w:name w:val="General"/>
          <w:gallery w:val="placeholder"/>
        </w:category>
        <w:types>
          <w:type w:val="bbPlcHdr"/>
        </w:types>
        <w:behaviors>
          <w:behavior w:val="content"/>
        </w:behaviors>
        <w:guid w:val="{873EE963-D631-FA48-B466-71CB8445E1D8}"/>
      </w:docPartPr>
      <w:docPartBody>
        <w:p w:rsidR="00520FF7" w:rsidRDefault="00CA3618" w:rsidP="00CA3618">
          <w:pPr>
            <w:pStyle w:val="A5FB5C86314DAF4C951FF896BADA0A781"/>
          </w:pPr>
          <w:r w:rsidRPr="001E47C7">
            <w:rPr>
              <w:rStyle w:val="lev"/>
              <w:lang w:bidi="fr-CA"/>
            </w:rPr>
            <w:t>Énoncé de mission :</w:t>
          </w:r>
        </w:p>
      </w:docPartBody>
    </w:docPart>
    <w:docPart>
      <w:docPartPr>
        <w:name w:val="9ED2E6E4528FF74C9E065B512FBCF1B5"/>
        <w:category>
          <w:name w:val="General"/>
          <w:gallery w:val="placeholder"/>
        </w:category>
        <w:types>
          <w:type w:val="bbPlcHdr"/>
        </w:types>
        <w:behaviors>
          <w:behavior w:val="content"/>
        </w:behaviors>
        <w:guid w:val="{C2DD9373-5E35-9E45-805E-9C6C08D80E27}"/>
      </w:docPartPr>
      <w:docPartBody>
        <w:p w:rsidR="00520FF7" w:rsidRDefault="00CA3618" w:rsidP="00CA3618">
          <w:pPr>
            <w:pStyle w:val="9ED2E6E4528FF74C9E065B512FBCF1B51"/>
          </w:pPr>
          <w:r w:rsidRPr="001E47C7">
            <w:rPr>
              <w:lang w:bidi="fr-CA"/>
            </w:rPr>
            <w:t>Énoncez de manière concise les principes directeurs de votre entreprise et ce qu’elle compte faire pour ses clients, employés et propriétaires.</w:t>
          </w:r>
        </w:p>
      </w:docPartBody>
    </w:docPart>
    <w:docPart>
      <w:docPartPr>
        <w:name w:val="503D9311D2A5664199010F654E7C1ACC"/>
        <w:category>
          <w:name w:val="General"/>
          <w:gallery w:val="placeholder"/>
        </w:category>
        <w:types>
          <w:type w:val="bbPlcHdr"/>
        </w:types>
        <w:behaviors>
          <w:behavior w:val="content"/>
        </w:behaviors>
        <w:guid w:val="{8650878F-0667-004F-BFBB-A050F0469809}"/>
      </w:docPartPr>
      <w:docPartBody>
        <w:p w:rsidR="00520FF7" w:rsidRDefault="00CA3618" w:rsidP="00CA3618">
          <w:pPr>
            <w:pStyle w:val="503D9311D2A5664199010F654E7C1ACC1"/>
          </w:pPr>
          <w:r w:rsidRPr="001E47C7">
            <w:rPr>
              <w:rStyle w:val="lev"/>
              <w:lang w:bidi="fr-CA"/>
            </w:rPr>
            <w:t>Historique de l’entreprise :</w:t>
          </w:r>
        </w:p>
      </w:docPartBody>
    </w:docPart>
    <w:docPart>
      <w:docPartPr>
        <w:name w:val="54D42596985316488C5F9B7891D7DDDA"/>
        <w:category>
          <w:name w:val="General"/>
          <w:gallery w:val="placeholder"/>
        </w:category>
        <w:types>
          <w:type w:val="bbPlcHdr"/>
        </w:types>
        <w:behaviors>
          <w:behavior w:val="content"/>
        </w:behaviors>
        <w:guid w:val="{4E15B9A5-4888-C24C-AFC9-B3B32C0BC6EF}"/>
      </w:docPartPr>
      <w:docPartBody>
        <w:p w:rsidR="00520FF7" w:rsidRDefault="00CA3618" w:rsidP="00CA3618">
          <w:pPr>
            <w:pStyle w:val="54D42596985316488C5F9B7891D7DDDA1"/>
          </w:pPr>
          <w:r w:rsidRPr="001E47C7">
            <w:rPr>
              <w:lang w:bidi="fr-CA"/>
            </w:rPr>
            <w:t>Relatez l’histoire de l’entreprise, en particulier la raison pour laquelle elle a été fondée. Informez le lecteur de la situation actuelle de l’entreprise en termes de ventes, de bénéfices, de produits clés et de clients.</w:t>
          </w:r>
        </w:p>
      </w:docPartBody>
    </w:docPart>
    <w:docPart>
      <w:docPartPr>
        <w:name w:val="395EFC104B3EA542A78DEF441588ACD8"/>
        <w:category>
          <w:name w:val="General"/>
          <w:gallery w:val="placeholder"/>
        </w:category>
        <w:types>
          <w:type w:val="bbPlcHdr"/>
        </w:types>
        <w:behaviors>
          <w:behavior w:val="content"/>
        </w:behaviors>
        <w:guid w:val="{6E5E0EE1-5B62-B740-8DE3-65C70000B7B3}"/>
      </w:docPartPr>
      <w:docPartBody>
        <w:p w:rsidR="00520FF7" w:rsidRDefault="00CA3618" w:rsidP="00CA3618">
          <w:pPr>
            <w:pStyle w:val="395EFC104B3EA542A78DEF441588ACD81"/>
          </w:pPr>
          <w:r w:rsidRPr="001E47C7">
            <w:rPr>
              <w:rStyle w:val="lev"/>
              <w:lang w:bidi="fr-CA"/>
            </w:rPr>
            <w:t>Lieu :</w:t>
          </w:r>
        </w:p>
      </w:docPartBody>
    </w:docPart>
    <w:docPart>
      <w:docPartPr>
        <w:name w:val="9C857A6EC7761C4D90305E938923DEA7"/>
        <w:category>
          <w:name w:val="General"/>
          <w:gallery w:val="placeholder"/>
        </w:category>
        <w:types>
          <w:type w:val="bbPlcHdr"/>
        </w:types>
        <w:behaviors>
          <w:behavior w:val="content"/>
        </w:behaviors>
        <w:guid w:val="{0F102FFC-018B-6845-A800-FEC4EDA3CE96}"/>
      </w:docPartPr>
      <w:docPartBody>
        <w:p w:rsidR="00520FF7" w:rsidRDefault="00CA3618" w:rsidP="00CA3618">
          <w:pPr>
            <w:pStyle w:val="9C857A6EC7761C4D90305E938923DEA71"/>
          </w:pPr>
          <w:r w:rsidRPr="001E47C7">
            <w:rPr>
              <w:lang w:bidi="fr-CA"/>
            </w:rPr>
            <w:t>En tant que cabinet médical, l’emplacement est directement en rapport avec le type de marché que vous allez traiter. En quoi cet emplacement est-il attrayant et sert-il votre marché? Pourquoi est-ce un bon emplacement?</w:t>
          </w:r>
        </w:p>
      </w:docPartBody>
    </w:docPart>
    <w:docPart>
      <w:docPartPr>
        <w:name w:val="DE72474B42FD6743B868BBCF26D14264"/>
        <w:category>
          <w:name w:val="General"/>
          <w:gallery w:val="placeholder"/>
        </w:category>
        <w:types>
          <w:type w:val="bbPlcHdr"/>
        </w:types>
        <w:behaviors>
          <w:behavior w:val="content"/>
        </w:behaviors>
        <w:guid w:val="{9F6C8023-0FBB-4141-AEE0-3CADFFDDB7F1}"/>
      </w:docPartPr>
      <w:docPartBody>
        <w:p w:rsidR="00520FF7" w:rsidRDefault="00CA3618" w:rsidP="00CA3618">
          <w:pPr>
            <w:pStyle w:val="DE72474B42FD6743B868BBCF26D142641"/>
          </w:pPr>
          <w:r w:rsidRPr="001E47C7">
            <w:rPr>
              <w:rStyle w:val="lev"/>
              <w:lang w:bidi="fr-CA"/>
            </w:rPr>
            <w:t>Marché, produits et services :</w:t>
          </w:r>
        </w:p>
      </w:docPartBody>
    </w:docPart>
    <w:docPart>
      <w:docPartPr>
        <w:name w:val="DCC9D42C44C0D64C9FD764922EAC4DE0"/>
        <w:category>
          <w:name w:val="General"/>
          <w:gallery w:val="placeholder"/>
        </w:category>
        <w:types>
          <w:type w:val="bbPlcHdr"/>
        </w:types>
        <w:behaviors>
          <w:behavior w:val="content"/>
        </w:behaviors>
        <w:guid w:val="{F364E4E5-44F8-F44B-90CD-A27A6AD734C8}"/>
      </w:docPartPr>
      <w:docPartBody>
        <w:p w:rsidR="00520FF7" w:rsidRDefault="00CA3618" w:rsidP="00CA3618">
          <w:pPr>
            <w:pStyle w:val="DCC9D42C44C0D64C9FD764922EAC4DE01"/>
          </w:pPr>
          <w:r w:rsidRPr="001E47C7">
            <w:rPr>
              <w:lang w:bidi="fr-CA"/>
            </w:rPr>
            <w:t>Décrivez le marché et les besoins que votre entreprise comblera. Incluez de brèves descriptions des produits et services que vous proposerez, ainsi que des marchés et des types de clients que vous allez cibler. Vous fournirez plus de détails à ce sujet dans une section ultérieure de ce projet.</w:t>
          </w:r>
        </w:p>
      </w:docPartBody>
    </w:docPart>
    <w:docPart>
      <w:docPartPr>
        <w:name w:val="5F619A7F1FBC7F40B7F528A99D06B210"/>
        <w:category>
          <w:name w:val="General"/>
          <w:gallery w:val="placeholder"/>
        </w:category>
        <w:types>
          <w:type w:val="bbPlcHdr"/>
        </w:types>
        <w:behaviors>
          <w:behavior w:val="content"/>
        </w:behaviors>
        <w:guid w:val="{1BFE3555-2589-6044-8D29-D26860976091}"/>
      </w:docPartPr>
      <w:docPartBody>
        <w:p w:rsidR="00520FF7" w:rsidRDefault="00CA3618" w:rsidP="00CA3618">
          <w:pPr>
            <w:pStyle w:val="5F619A7F1FBC7F40B7F528A99D06B2101"/>
          </w:pPr>
          <w:r w:rsidRPr="001E47C7">
            <w:rPr>
              <w:rStyle w:val="lev"/>
              <w:lang w:bidi="fr-CA"/>
            </w:rPr>
            <w:t>Structure opérationnelle :</w:t>
          </w:r>
        </w:p>
      </w:docPartBody>
    </w:docPart>
    <w:docPart>
      <w:docPartPr>
        <w:name w:val="C78E340A9D65E9439FB4EB4ADE5BDC06"/>
        <w:category>
          <w:name w:val="General"/>
          <w:gallery w:val="placeholder"/>
        </w:category>
        <w:types>
          <w:type w:val="bbPlcHdr"/>
        </w:types>
        <w:behaviors>
          <w:behavior w:val="content"/>
        </w:behaviors>
        <w:guid w:val="{7E545E81-5821-E047-B62C-E43163FE55E6}"/>
      </w:docPartPr>
      <w:docPartBody>
        <w:p w:rsidR="00520FF7" w:rsidRDefault="00CA3618" w:rsidP="00CA3618">
          <w:pPr>
            <w:pStyle w:val="C78E340A9D65E9439FB4EB4ADE5BDC061"/>
          </w:pPr>
          <w:r w:rsidRPr="001E47C7">
            <w:rPr>
              <w:lang w:bidi="fr-CA"/>
            </w:rPr>
            <w:t xml:space="preserve">Décrivez les détails opérationnels de votre entreprise. Répertoriez votre équipe de direction et les employés dont vous pourriez avoir besoin pour assurer l’exécution optimale de votre entreprise. </w:t>
          </w:r>
        </w:p>
      </w:docPartBody>
    </w:docPart>
    <w:docPart>
      <w:docPartPr>
        <w:name w:val="3BA9D61F982FB849BD65A1C017C318C6"/>
        <w:category>
          <w:name w:val="General"/>
          <w:gallery w:val="placeholder"/>
        </w:category>
        <w:types>
          <w:type w:val="bbPlcHdr"/>
        </w:types>
        <w:behaviors>
          <w:behavior w:val="content"/>
        </w:behaviors>
        <w:guid w:val="{0BD14D5A-415B-564B-B384-73E39E163F07}"/>
      </w:docPartPr>
      <w:docPartBody>
        <w:p w:rsidR="00520FF7" w:rsidRDefault="00CA3618" w:rsidP="00CA3618">
          <w:pPr>
            <w:pStyle w:val="3BA9D61F982FB849BD65A1C017C318C61"/>
          </w:pPr>
          <w:r w:rsidRPr="001E47C7">
            <w:rPr>
              <w:rStyle w:val="lev"/>
              <w:lang w:bidi="fr-CA"/>
            </w:rPr>
            <w:t>Objectifs financiers :</w:t>
          </w:r>
        </w:p>
      </w:docPartBody>
    </w:docPart>
    <w:docPart>
      <w:docPartPr>
        <w:name w:val="BF2D26F4991D744591251899B87CDFAD"/>
        <w:category>
          <w:name w:val="General"/>
          <w:gallery w:val="placeholder"/>
        </w:category>
        <w:types>
          <w:type w:val="bbPlcHdr"/>
        </w:types>
        <w:behaviors>
          <w:behavior w:val="content"/>
        </w:behaviors>
        <w:guid w:val="{5E2DC7AE-D008-C148-8CD0-37B7FE6B862A}"/>
      </w:docPartPr>
      <w:docPartBody>
        <w:p w:rsidR="00520FF7" w:rsidRDefault="00CA3618" w:rsidP="00CA3618">
          <w:pPr>
            <w:pStyle w:val="BF2D26F4991D744591251899B87CDFAD1"/>
          </w:pPr>
          <w:r w:rsidRPr="001E47C7">
            <w:rPr>
              <w:lang w:bidi="fr-CA"/>
            </w:rPr>
            <w:t>Décrivez le capital de démarrage nécessaire, les revenus et profits prévus, les prévisions, l’échelle de temps et le budget.</w:t>
          </w:r>
        </w:p>
      </w:docPartBody>
    </w:docPart>
    <w:docPart>
      <w:docPartPr>
        <w:name w:val="AD75CA8F45A7EA419F851FAE2E7A2667"/>
        <w:category>
          <w:name w:val="General"/>
          <w:gallery w:val="placeholder"/>
        </w:category>
        <w:types>
          <w:type w:val="bbPlcHdr"/>
        </w:types>
        <w:behaviors>
          <w:behavior w:val="content"/>
        </w:behaviors>
        <w:guid w:val="{B461711A-D392-2B46-B41A-AE7DBABD5FA4}"/>
      </w:docPartPr>
      <w:docPartBody>
        <w:p w:rsidR="00520FF7" w:rsidRDefault="00CA3618" w:rsidP="00CA3618">
          <w:pPr>
            <w:pStyle w:val="AD75CA8F45A7EA419F851FAE2E7A26671"/>
          </w:pPr>
          <w:r w:rsidRPr="001E47C7">
            <w:rPr>
              <w:lang w:bidi="fr-CA"/>
            </w:rPr>
            <w:t>DESCRIPTION DE L’ACTIVITÉ</w:t>
          </w:r>
        </w:p>
      </w:docPartBody>
    </w:docPart>
    <w:docPart>
      <w:docPartPr>
        <w:name w:val="FA6BE512A4903342B042CAC560B8AB33"/>
        <w:category>
          <w:name w:val="General"/>
          <w:gallery w:val="placeholder"/>
        </w:category>
        <w:types>
          <w:type w:val="bbPlcHdr"/>
        </w:types>
        <w:behaviors>
          <w:behavior w:val="content"/>
        </w:behaviors>
        <w:guid w:val="{42D7C442-1CB3-EA47-94BC-45322C3C2883}"/>
      </w:docPartPr>
      <w:docPartBody>
        <w:p w:rsidR="00CA3618" w:rsidRPr="001E47C7" w:rsidRDefault="00CA3618" w:rsidP="00DD2790">
          <w:r w:rsidRPr="001E47C7">
            <w:rPr>
              <w:lang w:bidi="fr-CA"/>
            </w:rPr>
            <w:t xml:space="preserve">Cette section décrit l’opportunité commerciale. Elle devrait répondre à la question : « Quel problème prétendez-vous résoudre? ». Évoquez éventuellement une étude de cas pour décrire le problème auquel des clients sont confrontés et la façon dont ils le résolvent aujourd’hui. Si votre produit ou service comble une lacune que le marché n’a pas identifiée en tant que problème (par exemple, un cabinet dentaire qui reste ouvert tard pour permettre aux clients qui travaillent de venir après le bureau), expliquez également en quoi votre solution contribue à réduire le stress, à réaliser des économies ou à apporter de la joie. </w:t>
          </w:r>
        </w:p>
        <w:p w:rsidR="00520FF7" w:rsidRDefault="00CA3618" w:rsidP="00CA3618">
          <w:pPr>
            <w:pStyle w:val="FA6BE512A4903342B042CAC560B8AB331"/>
          </w:pPr>
          <w:r w:rsidRPr="001E47C7">
            <w:rPr>
              <w:lang w:bidi="fr-CA"/>
            </w:rPr>
            <w:t>Après avoir exposé l’opportunité, décrivez en détail votre solution (produit ou service) en expliquant comment elle résout ce problème et présente des avantages pour vos clients. Cette section doit également décrire plus en détail le produit ou service et leur mode de prestation, ainsi que spécifier leur prix et indiquer s’ils bénéficieront d’une mise à niveau ou d’une extension à l’avenir. S’il existe déjà des acteurs importants sur le marché, tels que des fournisseurs, distributeurs ou autres, décrivez-les également dans cette section.</w:t>
          </w:r>
        </w:p>
      </w:docPartBody>
    </w:docPart>
    <w:docPart>
      <w:docPartPr>
        <w:name w:val="32C06A1926839F4D88573C517CE54D86"/>
        <w:category>
          <w:name w:val="General"/>
          <w:gallery w:val="placeholder"/>
        </w:category>
        <w:types>
          <w:type w:val="bbPlcHdr"/>
        </w:types>
        <w:behaviors>
          <w:behavior w:val="content"/>
        </w:behaviors>
        <w:guid w:val="{DC6AC6A0-7A79-9940-8C53-26D383DAD9A7}"/>
      </w:docPartPr>
      <w:docPartBody>
        <w:p w:rsidR="00520FF7" w:rsidRDefault="00CA3618" w:rsidP="00CA3618">
          <w:pPr>
            <w:pStyle w:val="32C06A1926839F4D88573C517CE54D861"/>
          </w:pPr>
          <w:r w:rsidRPr="001E47C7">
            <w:rPr>
              <w:rStyle w:val="lev"/>
              <w:lang w:bidi="fr-CA"/>
            </w:rPr>
            <w:t>Opportunité :</w:t>
          </w:r>
        </w:p>
      </w:docPartBody>
    </w:docPart>
    <w:docPart>
      <w:docPartPr>
        <w:name w:val="9870276C67907C4E8D49C83CB46E06A8"/>
        <w:category>
          <w:name w:val="General"/>
          <w:gallery w:val="placeholder"/>
        </w:category>
        <w:types>
          <w:type w:val="bbPlcHdr"/>
        </w:types>
        <w:behaviors>
          <w:behavior w:val="content"/>
        </w:behaviors>
        <w:guid w:val="{F3275DA2-CB27-D34D-B433-D74599D901AF}"/>
      </w:docPartPr>
      <w:docPartBody>
        <w:p w:rsidR="00520FF7" w:rsidRDefault="00CA3618" w:rsidP="00CA3618">
          <w:pPr>
            <w:pStyle w:val="9870276C67907C4E8D49C83CB46E06A81"/>
          </w:pPr>
          <w:r w:rsidRPr="001E47C7">
            <w:rPr>
              <w:lang w:bidi="fr-CA"/>
            </w:rPr>
            <w:t>Décrivez votre vision du marché pour votre produit ou solution. D’un point de vue général, quel est le marché et qui sont les acteurs? Les clients sont-ils des professionnels ou des consommateurs? Où se situe-t-il? Etc. (Par exemple, il y a un manque de services dentaires pédiatriques en banlieue.) Décrivez ensuite le statut actuel des produits ou services disponibles et comment votre produit ou service améliorera les soins reçus par les patients.</w:t>
          </w:r>
        </w:p>
      </w:docPartBody>
    </w:docPart>
    <w:docPart>
      <w:docPartPr>
        <w:name w:val="04990A197F1DB142B2CC72CE728FC594"/>
        <w:category>
          <w:name w:val="General"/>
          <w:gallery w:val="placeholder"/>
        </w:category>
        <w:types>
          <w:type w:val="bbPlcHdr"/>
        </w:types>
        <w:behaviors>
          <w:behavior w:val="content"/>
        </w:behaviors>
        <w:guid w:val="{C7653CB8-D9BC-1049-95CD-AE645C1EE3A5}"/>
      </w:docPartPr>
      <w:docPartBody>
        <w:p w:rsidR="00520FF7" w:rsidRDefault="00CA3618" w:rsidP="00CA3618">
          <w:pPr>
            <w:pStyle w:val="04990A197F1DB142B2CC72CE728FC5941"/>
          </w:pPr>
          <w:r w:rsidRPr="001E47C7">
            <w:rPr>
              <w:rStyle w:val="lev"/>
              <w:lang w:bidi="fr-CA"/>
            </w:rPr>
            <w:t>Présentation du produit :</w:t>
          </w:r>
        </w:p>
      </w:docPartBody>
    </w:docPart>
    <w:docPart>
      <w:docPartPr>
        <w:name w:val="D73172B432429F41AEABC963A3687A68"/>
        <w:category>
          <w:name w:val="General"/>
          <w:gallery w:val="placeholder"/>
        </w:category>
        <w:types>
          <w:type w:val="bbPlcHdr"/>
        </w:types>
        <w:behaviors>
          <w:behavior w:val="content"/>
        </w:behaviors>
        <w:guid w:val="{B510AB87-762B-1843-BD30-8ECD882FDF9F}"/>
      </w:docPartPr>
      <w:docPartBody>
        <w:p w:rsidR="00520FF7" w:rsidRDefault="00CA3618" w:rsidP="00CA3618">
          <w:pPr>
            <w:pStyle w:val="D73172B432429F41AEABC963A3687A681"/>
          </w:pPr>
          <w:r w:rsidRPr="001E47C7">
            <w:rPr>
              <w:lang w:bidi="fr-CA"/>
            </w:rPr>
            <w:t>Décrivez aussi précisément que nécessaire vos offres de produits ou services. Vous utilisez une technologie améliorant le processus médical actuel? Ou vous offrez vos services d’une manière qui se démarque des autres?</w:t>
          </w:r>
        </w:p>
      </w:docPartBody>
    </w:docPart>
    <w:docPart>
      <w:docPartPr>
        <w:name w:val="B05F78ADA0B68F478BC4B72F6AEFD868"/>
        <w:category>
          <w:name w:val="General"/>
          <w:gallery w:val="placeholder"/>
        </w:category>
        <w:types>
          <w:type w:val="bbPlcHdr"/>
        </w:types>
        <w:behaviors>
          <w:behavior w:val="content"/>
        </w:behaviors>
        <w:guid w:val="{C40DF44A-0D77-DD41-8F6F-59677B0E9A68}"/>
      </w:docPartPr>
      <w:docPartBody>
        <w:p w:rsidR="00520FF7" w:rsidRDefault="00CA3618" w:rsidP="00CA3618">
          <w:pPr>
            <w:pStyle w:val="B05F78ADA0B68F478BC4B72F6AEFD8681"/>
          </w:pPr>
          <w:r w:rsidRPr="001E47C7">
            <w:rPr>
              <w:rStyle w:val="lev"/>
              <w:lang w:bidi="fr-CA"/>
            </w:rPr>
            <w:t>Principaux participants et membres de l’équipe de direction :</w:t>
          </w:r>
        </w:p>
      </w:docPartBody>
    </w:docPart>
    <w:docPart>
      <w:docPartPr>
        <w:name w:val="60C31663EF4BE24E94D38D2CE2816857"/>
        <w:category>
          <w:name w:val="General"/>
          <w:gallery w:val="placeholder"/>
        </w:category>
        <w:types>
          <w:type w:val="bbPlcHdr"/>
        </w:types>
        <w:behaviors>
          <w:behavior w:val="content"/>
        </w:behaviors>
        <w:guid w:val="{9D87BF71-719A-3B4D-BEED-DBFC0656C7DA}"/>
      </w:docPartPr>
      <w:docPartBody>
        <w:p w:rsidR="00520FF7" w:rsidRDefault="00CA3618" w:rsidP="00CA3618">
          <w:pPr>
            <w:pStyle w:val="60C31663EF4BE24E94D38D2CE28168571"/>
          </w:pPr>
          <w:r w:rsidRPr="001E47C7">
            <w:rPr>
              <w:lang w:bidi="fr-CA"/>
            </w:rPr>
            <w:t>Certaines entreprises fabriquent des produits sur mesure et toute rupture d’approvisionnement peut avoir une incidence sur leur devoir. Il se peut qu’un service que vous proposez repose sur des acteurs clés. Il est donc important de les identifier. Identifiez les collaborateurs stratégiques de votre entreprise, tels que les fournisseurs, distributeurs, partenaires de référence ou autres intervenants.</w:t>
          </w:r>
        </w:p>
      </w:docPartBody>
    </w:docPart>
    <w:docPart>
      <w:docPartPr>
        <w:name w:val="3960F525FDDE3749A694FCF4DCC152A6"/>
        <w:category>
          <w:name w:val="General"/>
          <w:gallery w:val="placeholder"/>
        </w:category>
        <w:types>
          <w:type w:val="bbPlcHdr"/>
        </w:types>
        <w:behaviors>
          <w:behavior w:val="content"/>
        </w:behaviors>
        <w:guid w:val="{260B726F-622E-484F-9216-32AD866D99B1}"/>
      </w:docPartPr>
      <w:docPartBody>
        <w:p w:rsidR="00520FF7" w:rsidRDefault="00CA3618" w:rsidP="00CA3618">
          <w:pPr>
            <w:pStyle w:val="3960F525FDDE3749A694FCF4DCC152A61"/>
          </w:pPr>
          <w:r w:rsidRPr="001E47C7">
            <w:rPr>
              <w:rStyle w:val="lev"/>
              <w:lang w:bidi="fr-CA"/>
            </w:rPr>
            <w:t>Questions cliniques et réglementaires :</w:t>
          </w:r>
        </w:p>
      </w:docPartBody>
    </w:docPart>
    <w:docPart>
      <w:docPartPr>
        <w:name w:val="E6FFDDBA09A8D34283C15DD471956C23"/>
        <w:category>
          <w:name w:val="General"/>
          <w:gallery w:val="placeholder"/>
        </w:category>
        <w:types>
          <w:type w:val="bbPlcHdr"/>
        </w:types>
        <w:behaviors>
          <w:behavior w:val="content"/>
        </w:behaviors>
        <w:guid w:val="{55FEC47A-D361-6A42-A0AE-C7338324DCEB}"/>
      </w:docPartPr>
      <w:docPartBody>
        <w:p w:rsidR="00520FF7" w:rsidRDefault="00CA3618" w:rsidP="00CA3618">
          <w:pPr>
            <w:pStyle w:val="E6FFDDBA09A8D34283C15DD471956C231"/>
          </w:pPr>
          <w:r w:rsidRPr="001E47C7">
            <w:rPr>
              <w:lang w:bidi="fr-CA"/>
            </w:rPr>
            <w:t>Présentez votre stratégie pour obtenir une approbation marketing de la FDA. Vous respectez toutes les études précliniques requises concernant l’utilisation de vos produits et technologies?</w:t>
          </w:r>
        </w:p>
      </w:docPartBody>
    </w:docPart>
    <w:docPart>
      <w:docPartPr>
        <w:name w:val="8F8F97E0A9459A478BBDC5DC121C1D44"/>
        <w:category>
          <w:name w:val="General"/>
          <w:gallery w:val="placeholder"/>
        </w:category>
        <w:types>
          <w:type w:val="bbPlcHdr"/>
        </w:types>
        <w:behaviors>
          <w:behavior w:val="content"/>
        </w:behaviors>
        <w:guid w:val="{9B05A2D0-50E0-8D40-9B09-0CE5F048C3D6}"/>
      </w:docPartPr>
      <w:docPartBody>
        <w:p w:rsidR="00520FF7" w:rsidRDefault="00CA3618" w:rsidP="00CA3618">
          <w:pPr>
            <w:pStyle w:val="8F8F97E0A9459A478BBDC5DC121C1D441"/>
          </w:pPr>
          <w:r w:rsidRPr="001E47C7">
            <w:rPr>
              <w:rStyle w:val="lev"/>
              <w:lang w:bidi="fr-CA"/>
            </w:rPr>
            <w:t>Tarification :</w:t>
          </w:r>
        </w:p>
      </w:docPartBody>
    </w:docPart>
    <w:docPart>
      <w:docPartPr>
        <w:name w:val="3B5B258493B00F4DB1C52458CB74DB77"/>
        <w:category>
          <w:name w:val="General"/>
          <w:gallery w:val="placeholder"/>
        </w:category>
        <w:types>
          <w:type w:val="bbPlcHdr"/>
        </w:types>
        <w:behaviors>
          <w:behavior w:val="content"/>
        </w:behaviors>
        <w:guid w:val="{D954054B-12A2-D843-808B-1733663A3630}"/>
      </w:docPartPr>
      <w:docPartBody>
        <w:p w:rsidR="00520FF7" w:rsidRDefault="00CA3618" w:rsidP="00CA3618">
          <w:pPr>
            <w:pStyle w:val="3B5B258493B00F4DB1C52458CB74DB771"/>
          </w:pPr>
          <w:r w:rsidRPr="001E47C7">
            <w:rPr>
              <w:lang w:bidi="fr-CA"/>
            </w:rPr>
            <w:t>Indiquez les prix, les projections de marge brute et les chemins de mise à niveau de vos produits ou services.</w:t>
          </w:r>
        </w:p>
      </w:docPartBody>
    </w:docPart>
    <w:docPart>
      <w:docPartPr>
        <w:name w:val="B17B3F1CAD04FB4C8A58E6C36704E0DC"/>
        <w:category>
          <w:name w:val="General"/>
          <w:gallery w:val="placeholder"/>
        </w:category>
        <w:types>
          <w:type w:val="bbPlcHdr"/>
        </w:types>
        <w:behaviors>
          <w:behavior w:val="content"/>
        </w:behaviors>
        <w:guid w:val="{675D26EF-A737-EE44-9FF2-849D058B057E}"/>
      </w:docPartPr>
      <w:docPartBody>
        <w:p w:rsidR="00520FF7" w:rsidRDefault="00CA3618" w:rsidP="00CA3618">
          <w:pPr>
            <w:pStyle w:val="B17B3F1CAD04FB4C8A58E6C36704E0DC1"/>
          </w:pPr>
          <w:r w:rsidRPr="001E47C7">
            <w:rPr>
              <w:lang w:bidi="fr-CA"/>
            </w:rPr>
            <w:t>ANALYSE DE MARCHÉ</w:t>
          </w:r>
        </w:p>
      </w:docPartBody>
    </w:docPart>
    <w:docPart>
      <w:docPartPr>
        <w:name w:val="17D8C1133A29ED4B88EE6C2509EC6AF5"/>
        <w:category>
          <w:name w:val="General"/>
          <w:gallery w:val="placeholder"/>
        </w:category>
        <w:types>
          <w:type w:val="bbPlcHdr"/>
        </w:types>
        <w:behaviors>
          <w:behavior w:val="content"/>
        </w:behaviors>
        <w:guid w:val="{03753A72-31B8-C646-A151-DB0CD6C5E0A9}"/>
      </w:docPartPr>
      <w:docPartBody>
        <w:p w:rsidR="00CA3618" w:rsidRPr="001E47C7" w:rsidRDefault="00CA3618" w:rsidP="00CF7269">
          <w:r w:rsidRPr="001E47C7">
            <w:rPr>
              <w:lang w:bidi="fr-CA"/>
            </w:rPr>
            <w:t xml:space="preserve">L’analyse de marché permet au lecteur de comprendre dans quelle mesure vous connaissez votre marché et si celui-ci est suffisamment vaste pour vous permettre d’atteindre vos objectifs commerciaux. Cette section fournit une vue d’ensemble du secteur au sein duquel votre entreprise évoluera. En réduisant ce secteur jusqu’à cerner le client idéal en fonction de votre stratégie commerciale, vous allez définir votre marché cible. Une description détaillée du marché cible et de sa taille aidera le lecteur à comprendre la valeur du marché que vous visez (nombre de clients potentiels multiplié par le revenu moyen disponible pour vos produits ou services). </w:t>
          </w:r>
        </w:p>
        <w:p w:rsidR="00CA3618" w:rsidRPr="001E47C7" w:rsidRDefault="00CA3618" w:rsidP="00CF7269">
          <w:r w:rsidRPr="001E47C7">
            <w:rPr>
              <w:lang w:bidi="fr-CA"/>
            </w:rPr>
            <w:t xml:space="preserve">La définition du marché cible doit inclure des éléments clés tels que l’emplacement géographique, la démographie, les caractéristiques des acheteurs, les besoins existants et la manière dont ceux-ci sont actuellement satisfaits. S’il existe des concurrents directs, vous devez les comparer à la manière dont votre offre les surpassera à l’avenir. </w:t>
          </w:r>
        </w:p>
        <w:p w:rsidR="00CA3618" w:rsidRPr="001E47C7" w:rsidRDefault="00CA3618" w:rsidP="00CF7269">
          <w:r w:rsidRPr="001E47C7">
            <w:rPr>
              <w:lang w:bidi="fr-CA"/>
            </w:rPr>
            <w:t xml:space="preserve">Cette section peut également inclure une analyse </w:t>
          </w:r>
          <w:r>
            <w:rPr>
              <w:lang w:bidi="fr-CA"/>
            </w:rPr>
            <w:t>FFOM</w:t>
          </w:r>
          <w:r w:rsidRPr="001E47C7">
            <w:rPr>
              <w:lang w:bidi="fr-CA"/>
            </w:rPr>
            <w:t xml:space="preserve"> (forces, faiblesses, opportunités et menaces) si nécessaire, afin de mieux évaluer la position de votre entreprise par rapport à la concurrence. </w:t>
          </w:r>
        </w:p>
        <w:p w:rsidR="00520FF7" w:rsidRDefault="00CA3618" w:rsidP="00CA3618">
          <w:pPr>
            <w:pStyle w:val="17D8C1133A29ED4B88EE6C2509EC6AF51"/>
          </w:pPr>
          <w:r w:rsidRPr="001E47C7">
            <w:rPr>
              <w:lang w:bidi="fr-CA"/>
            </w:rPr>
            <w:t>Selon le type d’entreprise, il se peut que vous ayez besoin des sections suivantes. N’incluez que ce dont vous avez besoin et supprimez tout le reste.</w:t>
          </w:r>
        </w:p>
      </w:docPartBody>
    </w:docPart>
    <w:docPart>
      <w:docPartPr>
        <w:name w:val="6D21FE38D31535439761CFF5C2BB21EB"/>
        <w:category>
          <w:name w:val="General"/>
          <w:gallery w:val="placeholder"/>
        </w:category>
        <w:types>
          <w:type w:val="bbPlcHdr"/>
        </w:types>
        <w:behaviors>
          <w:behavior w:val="content"/>
        </w:behaviors>
        <w:guid w:val="{AE97A081-452A-CD40-B859-36A4B991DB90}"/>
      </w:docPartPr>
      <w:docPartBody>
        <w:p w:rsidR="00520FF7" w:rsidRDefault="00CA3618" w:rsidP="00CA3618">
          <w:pPr>
            <w:pStyle w:val="6D21FE38D31535439761CFF5C2BB21EB1"/>
          </w:pPr>
          <w:r w:rsidRPr="001E47C7">
            <w:rPr>
              <w:rStyle w:val="lev"/>
              <w:lang w:bidi="fr-CA"/>
            </w:rPr>
            <w:t>Type du secteur :</w:t>
          </w:r>
        </w:p>
      </w:docPartBody>
    </w:docPart>
    <w:docPart>
      <w:docPartPr>
        <w:name w:val="A0859C3EFDB02343921A1900A7B92CEA"/>
        <w:category>
          <w:name w:val="General"/>
          <w:gallery w:val="placeholder"/>
        </w:category>
        <w:types>
          <w:type w:val="bbPlcHdr"/>
        </w:types>
        <w:behaviors>
          <w:behavior w:val="content"/>
        </w:behaviors>
        <w:guid w:val="{73440610-37A6-5E4C-AA01-CF184BC330E9}"/>
      </w:docPartPr>
      <w:docPartBody>
        <w:p w:rsidR="00520FF7" w:rsidRDefault="00CA3618" w:rsidP="00CA3618">
          <w:pPr>
            <w:pStyle w:val="A0859C3EFDB02343921A1900A7B92CEA1"/>
          </w:pPr>
          <w:r w:rsidRPr="001E47C7">
            <w:rPr>
              <w:lang w:bidi="fr-CA"/>
            </w:rPr>
            <w:t>Commencez par des descriptions plus générales de votre opportunité de marché. Par exemple, vous cherchez à ouvrir un cabinet dentaire en banlieue ou au centre-ville. Chaque emplacement correspond à un marché totalement différent. Par exemple, l’emplacement au centre-ville attirerait probablement plus d’employés de bureau situés dans un court rayon, comparativement à un marché plus familial en banlieue. Identifiez le nombre de familles ou de clients dans votre zone géographique locale qui pourraient figurer dans votre groupe démographique cible.</w:t>
          </w:r>
        </w:p>
      </w:docPartBody>
    </w:docPart>
    <w:docPart>
      <w:docPartPr>
        <w:name w:val="19F648264889BF4F891F373BFF7526EC"/>
        <w:category>
          <w:name w:val="General"/>
          <w:gallery w:val="placeholder"/>
        </w:category>
        <w:types>
          <w:type w:val="bbPlcHdr"/>
        </w:types>
        <w:behaviors>
          <w:behavior w:val="content"/>
        </w:behaviors>
        <w:guid w:val="{01AE04C7-B2EF-6D40-9428-D723EC2944AF}"/>
      </w:docPartPr>
      <w:docPartBody>
        <w:p w:rsidR="00520FF7" w:rsidRDefault="00CA3618" w:rsidP="00CA3618">
          <w:pPr>
            <w:pStyle w:val="19F648264889BF4F891F373BFF7526EC1"/>
          </w:pPr>
          <w:r w:rsidRPr="001E47C7">
            <w:rPr>
              <w:rStyle w:val="lev"/>
              <w:lang w:bidi="fr-CA"/>
            </w:rPr>
            <w:t>Segmentation du marché :</w:t>
          </w:r>
        </w:p>
      </w:docPartBody>
    </w:docPart>
    <w:docPart>
      <w:docPartPr>
        <w:name w:val="2402D85C629C9C4190E25EA81912B15F"/>
        <w:category>
          <w:name w:val="General"/>
          <w:gallery w:val="placeholder"/>
        </w:category>
        <w:types>
          <w:type w:val="bbPlcHdr"/>
        </w:types>
        <w:behaviors>
          <w:behavior w:val="content"/>
        </w:behaviors>
        <w:guid w:val="{816C67F9-A9DE-FD4C-A9C8-4BF779958BF0}"/>
      </w:docPartPr>
      <w:docPartBody>
        <w:p w:rsidR="00520FF7" w:rsidRDefault="00CA3618" w:rsidP="00CA3618">
          <w:pPr>
            <w:pStyle w:val="2402D85C629C9C4190E25EA81912B15F1"/>
          </w:pPr>
          <w:r w:rsidRPr="001E47C7">
            <w:rPr>
              <w:lang w:bidi="fr-CA"/>
            </w:rPr>
            <w:t>Par exemple, si votre industrie est la médecine dentaire, le TAM serait toutes les personnes qui œuvrent dans le marché de la santé et de l’hygiène. Pour un cabinet dentaire implanté dans la banlieue de Chicago, le SAM peut correspondre à toutes les personnes qui se trouvent dans un rayon de 15 km, qui ont besoin de soins dentaires et de nettoyages. Enfin, au fur et à mesure que vous développez des offres uniques, vous pouvez définir votre foyer ou votre marché cible (segment) en tant que bureau axé sur la santé dentaire pédiatrique et familiale. Vous pouvez également segmenter le marché en fonction de critères tels que la qualité, le prix, la plage de produits, les heures d’ouverture, le groupe d’âges, la géographie ou d’autres considérations. Voici quelques autres éléments à prendre en considération pour répondre à des questions telles que : Votre segment est-il en phase de croissance ou de décroissance, ou sera-t-il stable au cours des prochaines années, sans plus pouvoir progresser? Quel pourcentage du marché pensez-vous être en mesure d’atteindre? Quelle part de marché pensez-vous capter au cours des 2 à 3 prochaines années? Des graphismes sont idéalement utilisés dans une section telle que celle-ci pour illustrer une croissance (graphique linéaire) ou des pourcentages de marchés ou de groupes (diagramme à secteurs).</w:t>
          </w:r>
        </w:p>
      </w:docPartBody>
    </w:docPart>
    <w:docPart>
      <w:docPartPr>
        <w:name w:val="B6CA0644F78AEB4A95C98DDDAFEFE65F"/>
        <w:category>
          <w:name w:val="General"/>
          <w:gallery w:val="placeholder"/>
        </w:category>
        <w:types>
          <w:type w:val="bbPlcHdr"/>
        </w:types>
        <w:behaviors>
          <w:behavior w:val="content"/>
        </w:behaviors>
        <w:guid w:val="{04049581-2221-9D41-9DA7-79B24C292F04}"/>
      </w:docPartPr>
      <w:docPartBody>
        <w:p w:rsidR="00520FF7" w:rsidRDefault="00CA3618" w:rsidP="00CA3618">
          <w:pPr>
            <w:pStyle w:val="B6CA0644F78AEB4A95C98DDDAFEFE65F1"/>
          </w:pPr>
          <w:r w:rsidRPr="001E47C7">
            <w:rPr>
              <w:rStyle w:val="lev"/>
              <w:lang w:bidi="fr-CA"/>
            </w:rPr>
            <w:t>Concurrence :</w:t>
          </w:r>
        </w:p>
      </w:docPartBody>
    </w:docPart>
    <w:docPart>
      <w:docPartPr>
        <w:name w:val="53C4D0BD69FD314181A48E732A76D915"/>
        <w:category>
          <w:name w:val="General"/>
          <w:gallery w:val="placeholder"/>
        </w:category>
        <w:types>
          <w:type w:val="bbPlcHdr"/>
        </w:types>
        <w:behaviors>
          <w:behavior w:val="content"/>
        </w:behaviors>
        <w:guid w:val="{F8E05AE0-FD45-124B-A731-99235BCFCE22}"/>
      </w:docPartPr>
      <w:docPartBody>
        <w:p w:rsidR="00520FF7" w:rsidRDefault="00CA3618" w:rsidP="00CA3618">
          <w:pPr>
            <w:pStyle w:val="53C4D0BD69FD314181A48E732A76D9151"/>
          </w:pPr>
          <w:r w:rsidRPr="001E47C7">
            <w:rPr>
              <w:lang w:bidi="fr-CA"/>
            </w:rPr>
            <w:t>Les entreprises se font toutes concurrence d’une manière ou d’une autre. Cette concurrence peut s’exercer de façon directe spécifique ou au travers d’habitudes profondément ancrées des clients. Ils résolvent leur problème différemment. Lors de l’identification de la concurrence, vous devez déterminer qui d’autre fournit des produits ou services pour résoudre le problème que vous abordez. Quels sont les avantages qu’offre votre entreprise par rapport à ces concurrents? Comment pourrez-vous faire entendre votre voix parmi tous vos concurrents? Il arrive parfois qu’un projet d’entreprise comporte une matrice de fonctionnalités et compare la façon dont chaque entreprise offre ou n’offre pas ces fonctionnalités. Cette section doit refléter la manière dont votre solution est différente de celle de la concurrence et est mieux adaptée au marché cible que vous avez identifié.</w:t>
          </w:r>
        </w:p>
      </w:docPartBody>
    </w:docPart>
    <w:docPart>
      <w:docPartPr>
        <w:name w:val="E80443A49918A040BE0F7DB7CFBF237D"/>
        <w:category>
          <w:name w:val="General"/>
          <w:gallery w:val="placeholder"/>
        </w:category>
        <w:types>
          <w:type w:val="bbPlcHdr"/>
        </w:types>
        <w:behaviors>
          <w:behavior w:val="content"/>
        </w:behaviors>
        <w:guid w:val="{D31D9960-BEAD-BF49-AF06-CE4A091D63AC}"/>
      </w:docPartPr>
      <w:docPartBody>
        <w:p w:rsidR="00520FF7" w:rsidRDefault="00CA3618" w:rsidP="00CA3618">
          <w:pPr>
            <w:pStyle w:val="E80443A49918A040BE0F7DB7CFBF237D1"/>
          </w:pPr>
          <w:r w:rsidRPr="001E47C7">
            <w:rPr>
              <w:rStyle w:val="lev"/>
              <w:lang w:bidi="fr-CA"/>
            </w:rPr>
            <w:t xml:space="preserve">Analyse </w:t>
          </w:r>
          <w:r>
            <w:rPr>
              <w:rStyle w:val="lev"/>
              <w:lang w:bidi="fr-CA"/>
            </w:rPr>
            <w:t>FFOM</w:t>
          </w:r>
          <w:r w:rsidRPr="001E47C7">
            <w:rPr>
              <w:rStyle w:val="lev"/>
              <w:lang w:bidi="fr-CA"/>
            </w:rPr>
            <w:t> :</w:t>
          </w:r>
        </w:p>
      </w:docPartBody>
    </w:docPart>
    <w:docPart>
      <w:docPartPr>
        <w:name w:val="54BA4FDACF51F044B57052B6D31362EA"/>
        <w:category>
          <w:name w:val="General"/>
          <w:gallery w:val="placeholder"/>
        </w:category>
        <w:types>
          <w:type w:val="bbPlcHdr"/>
        </w:types>
        <w:behaviors>
          <w:behavior w:val="content"/>
        </w:behaviors>
        <w:guid w:val="{4DE6B1B0-2293-CD41-8F2B-00CD5BAA56CD}"/>
      </w:docPartPr>
      <w:docPartBody>
        <w:p w:rsidR="00520FF7" w:rsidRDefault="00CA3618" w:rsidP="00CA3618">
          <w:pPr>
            <w:pStyle w:val="54BA4FDACF51F044B57052B6D31362EA1"/>
          </w:pPr>
          <w:r w:rsidRPr="001E47C7">
            <w:rPr>
              <w:lang w:bidi="fr-CA"/>
            </w:rPr>
            <w:t xml:space="preserve">Vous pouvez inclure une analyse </w:t>
          </w:r>
          <w:r>
            <w:rPr>
              <w:lang w:bidi="fr-CA"/>
            </w:rPr>
            <w:t>FFOM</w:t>
          </w:r>
          <w:r w:rsidRPr="001E47C7">
            <w:rPr>
              <w:lang w:bidi="fr-CA"/>
            </w:rPr>
            <w:t xml:space="preserve"> en complétant les cases ci-dessous pour évaluer votre entreprise dans l’environnement actuel en termes de forces de et faiblesses (internes), ainsi que d’opportunités et de menaces (externes). Il s’agit d’un bon exercice à effectuer sur une base annuelle. Une fois votre analyse terminée, exprimez-vous sur les points suivants : comment vos forces peuvent vous aider à maximiser les opportunités et à minimiser les menaces; comment vos faiblesses peuvent ralentir votre capacité à profiter des opportunités; et comment vos faiblesses peuvent vous exposer à des menaces.</w:t>
          </w:r>
        </w:p>
      </w:docPartBody>
    </w:docPart>
    <w:docPart>
      <w:docPartPr>
        <w:name w:val="CBB8D97CC9CBB744AFF69D530A1D430D"/>
        <w:category>
          <w:name w:val="General"/>
          <w:gallery w:val="placeholder"/>
        </w:category>
        <w:types>
          <w:type w:val="bbPlcHdr"/>
        </w:types>
        <w:behaviors>
          <w:behavior w:val="content"/>
        </w:behaviors>
        <w:guid w:val="{6F4D5A8A-7226-354F-9610-C6D39A6B4399}"/>
      </w:docPartPr>
      <w:docPartBody>
        <w:p w:rsidR="00520FF7" w:rsidRDefault="00CA3618" w:rsidP="00CA3618">
          <w:pPr>
            <w:pStyle w:val="CBB8D97CC9CBB744AFF69D530A1D430D1"/>
          </w:pPr>
          <w:r w:rsidRPr="001E47C7">
            <w:rPr>
              <w:lang w:bidi="fr-CA"/>
            </w:rPr>
            <w:t>FORCES</w:t>
          </w:r>
        </w:p>
      </w:docPartBody>
    </w:docPart>
    <w:docPart>
      <w:docPartPr>
        <w:name w:val="0FCC7D7353C8EB4DA5BC72F4C9FDF230"/>
        <w:category>
          <w:name w:val="General"/>
          <w:gallery w:val="placeholder"/>
        </w:category>
        <w:types>
          <w:type w:val="bbPlcHdr"/>
        </w:types>
        <w:behaviors>
          <w:behavior w:val="content"/>
        </w:behaviors>
        <w:guid w:val="{9C69ABD3-29AD-924D-BF88-ED2C0D4FF818}"/>
      </w:docPartPr>
      <w:docPartBody>
        <w:p w:rsidR="00CA3618" w:rsidRPr="001E47C7" w:rsidRDefault="00CA3618" w:rsidP="00DD2790">
          <w:pPr>
            <w:pStyle w:val="Pucedugraphique"/>
          </w:pPr>
          <w:r w:rsidRPr="001E47C7">
            <w:rPr>
              <w:lang w:bidi="fr-CA"/>
            </w:rPr>
            <w:t>Avantage</w:t>
          </w:r>
        </w:p>
        <w:p w:rsidR="00CA3618" w:rsidRPr="001E47C7" w:rsidRDefault="00CA3618" w:rsidP="00DD2790">
          <w:pPr>
            <w:pStyle w:val="Pucedugraphique"/>
          </w:pPr>
          <w:r w:rsidRPr="001E47C7">
            <w:rPr>
              <w:lang w:bidi="fr-CA"/>
            </w:rPr>
            <w:t>Capacités</w:t>
          </w:r>
        </w:p>
        <w:p w:rsidR="00CA3618" w:rsidRPr="001E47C7" w:rsidRDefault="00CA3618" w:rsidP="00DD2790">
          <w:pPr>
            <w:pStyle w:val="Pucedugraphique"/>
          </w:pPr>
          <w:r w:rsidRPr="001E47C7">
            <w:rPr>
              <w:lang w:bidi="fr-CA"/>
            </w:rPr>
            <w:t>Biens, personnes</w:t>
          </w:r>
        </w:p>
        <w:p w:rsidR="00CA3618" w:rsidRPr="001E47C7" w:rsidRDefault="00CA3618" w:rsidP="00DD2790">
          <w:pPr>
            <w:pStyle w:val="Pucedugraphique"/>
          </w:pPr>
          <w:r w:rsidRPr="001E47C7">
            <w:rPr>
              <w:lang w:bidi="fr-CA"/>
            </w:rPr>
            <w:t>Expérience</w:t>
          </w:r>
        </w:p>
        <w:p w:rsidR="00CA3618" w:rsidRPr="001E47C7" w:rsidRDefault="00CA3618" w:rsidP="00DD2790">
          <w:pPr>
            <w:pStyle w:val="Pucedugraphique"/>
          </w:pPr>
          <w:r w:rsidRPr="001E47C7">
            <w:rPr>
              <w:lang w:bidi="fr-CA"/>
            </w:rPr>
            <w:t>Réserves financières</w:t>
          </w:r>
        </w:p>
        <w:p w:rsidR="00CA3618" w:rsidRPr="001E47C7" w:rsidRDefault="00CA3618" w:rsidP="00DD2790">
          <w:pPr>
            <w:pStyle w:val="Pucedugraphique"/>
          </w:pPr>
          <w:r w:rsidRPr="001E47C7">
            <w:rPr>
              <w:lang w:bidi="fr-CA"/>
            </w:rPr>
            <w:t>Proposition de valeur</w:t>
          </w:r>
        </w:p>
        <w:p w:rsidR="00520FF7" w:rsidRDefault="00CA3618" w:rsidP="00CA3618">
          <w:pPr>
            <w:pStyle w:val="0FCC7D7353C8EB4DA5BC72F4C9FDF2301"/>
          </w:pPr>
          <w:r w:rsidRPr="001E47C7">
            <w:rPr>
              <w:lang w:bidi="fr-CA"/>
            </w:rPr>
            <w:t>Prix, valeur, qualité</w:t>
          </w:r>
        </w:p>
      </w:docPartBody>
    </w:docPart>
    <w:docPart>
      <w:docPartPr>
        <w:name w:val="41E1FDF9511A214CA5C3C01166DF3CE4"/>
        <w:category>
          <w:name w:val="General"/>
          <w:gallery w:val="placeholder"/>
        </w:category>
        <w:types>
          <w:type w:val="bbPlcHdr"/>
        </w:types>
        <w:behaviors>
          <w:behavior w:val="content"/>
        </w:behaviors>
        <w:guid w:val="{4A803CB8-18F1-2B46-AE2F-36A676286B29}"/>
      </w:docPartPr>
      <w:docPartBody>
        <w:p w:rsidR="00520FF7" w:rsidRDefault="00CA3618" w:rsidP="00CA3618">
          <w:pPr>
            <w:pStyle w:val="41E1FDF9511A214CA5C3C01166DF3CE41"/>
          </w:pPr>
          <w:r w:rsidRPr="001E47C7">
            <w:rPr>
              <w:lang w:bidi="fr-CA"/>
            </w:rPr>
            <w:t>FAIBLESSES</w:t>
          </w:r>
        </w:p>
      </w:docPartBody>
    </w:docPart>
    <w:docPart>
      <w:docPartPr>
        <w:name w:val="AF226483B797CA4F8C0DBCF60B5F0EDC"/>
        <w:category>
          <w:name w:val="General"/>
          <w:gallery w:val="placeholder"/>
        </w:category>
        <w:types>
          <w:type w:val="bbPlcHdr"/>
        </w:types>
        <w:behaviors>
          <w:behavior w:val="content"/>
        </w:behaviors>
        <w:guid w:val="{7F6CEBFE-C908-C74B-8388-987F2B801324}"/>
      </w:docPartPr>
      <w:docPartBody>
        <w:p w:rsidR="00CA3618" w:rsidRPr="001E47C7" w:rsidRDefault="00CA3618" w:rsidP="00DD2790">
          <w:pPr>
            <w:pStyle w:val="Pucedugraphique2"/>
          </w:pPr>
          <w:r w:rsidRPr="001E47C7">
            <w:rPr>
              <w:lang w:bidi="fr-CA"/>
            </w:rPr>
            <w:t>Désavantages</w:t>
          </w:r>
        </w:p>
        <w:p w:rsidR="00CA3618" w:rsidRPr="001E47C7" w:rsidRDefault="00CA3618" w:rsidP="00DD2790">
          <w:pPr>
            <w:pStyle w:val="Pucedugraphique2"/>
          </w:pPr>
          <w:r w:rsidRPr="001E47C7">
            <w:rPr>
              <w:lang w:bidi="fr-CA"/>
            </w:rPr>
            <w:t>Lacune dans les capacités</w:t>
          </w:r>
        </w:p>
        <w:p w:rsidR="00CA3618" w:rsidRPr="001E47C7" w:rsidRDefault="00CA3618" w:rsidP="00DD2790">
          <w:pPr>
            <w:pStyle w:val="Pucedugraphique2"/>
          </w:pPr>
          <w:r w:rsidRPr="001E47C7">
            <w:rPr>
              <w:lang w:bidi="fr-CA"/>
            </w:rPr>
            <w:t>Flux de trésorerie</w:t>
          </w:r>
        </w:p>
        <w:p w:rsidR="00CA3618" w:rsidRPr="001E47C7" w:rsidRDefault="00CA3618" w:rsidP="00DD2790">
          <w:pPr>
            <w:pStyle w:val="Pucedugraphique2"/>
          </w:pPr>
          <w:r w:rsidRPr="001E47C7">
            <w:rPr>
              <w:lang w:bidi="fr-CA"/>
            </w:rPr>
            <w:t>Fournisseurs</w:t>
          </w:r>
        </w:p>
        <w:p w:rsidR="00CA3618" w:rsidRPr="001E47C7" w:rsidRDefault="00CA3618" w:rsidP="00DD2790">
          <w:pPr>
            <w:pStyle w:val="Pucedugraphique2"/>
          </w:pPr>
          <w:r w:rsidRPr="001E47C7">
            <w:rPr>
              <w:lang w:bidi="fr-CA"/>
            </w:rPr>
            <w:t>Expérience</w:t>
          </w:r>
        </w:p>
        <w:p w:rsidR="00CA3618" w:rsidRPr="001E47C7" w:rsidRDefault="00CA3618" w:rsidP="00DD2790">
          <w:pPr>
            <w:pStyle w:val="Pucedugraphique2"/>
          </w:pPr>
          <w:r w:rsidRPr="001E47C7">
            <w:rPr>
              <w:lang w:bidi="fr-CA"/>
            </w:rPr>
            <w:t>Domaines à améliorer</w:t>
          </w:r>
        </w:p>
        <w:p w:rsidR="00520FF7" w:rsidRDefault="00CA3618" w:rsidP="00CA3618">
          <w:pPr>
            <w:pStyle w:val="AF226483B797CA4F8C0DBCF60B5F0EDC1"/>
          </w:pPr>
          <w:r w:rsidRPr="001E47C7">
            <w:rPr>
              <w:lang w:bidi="fr-CA"/>
            </w:rPr>
            <w:t>Causes de perte de ventes</w:t>
          </w:r>
        </w:p>
      </w:docPartBody>
    </w:docPart>
    <w:docPart>
      <w:docPartPr>
        <w:name w:val="33BE7C50015F0248862C647CCF7EC5E7"/>
        <w:category>
          <w:name w:val="General"/>
          <w:gallery w:val="placeholder"/>
        </w:category>
        <w:types>
          <w:type w:val="bbPlcHdr"/>
        </w:types>
        <w:behaviors>
          <w:behavior w:val="content"/>
        </w:behaviors>
        <w:guid w:val="{5A4E47D1-9020-884B-952C-F3304D9A1998}"/>
      </w:docPartPr>
      <w:docPartBody>
        <w:p w:rsidR="00520FF7" w:rsidRDefault="00CA3618" w:rsidP="00CA3618">
          <w:pPr>
            <w:pStyle w:val="33BE7C50015F0248862C647CCF7EC5E71"/>
          </w:pPr>
          <w:r w:rsidRPr="001E47C7">
            <w:rPr>
              <w:lang w:bidi="fr-CA"/>
            </w:rPr>
            <w:t>OPPORTUNITÉS</w:t>
          </w:r>
        </w:p>
      </w:docPartBody>
    </w:docPart>
    <w:docPart>
      <w:docPartPr>
        <w:name w:val="59B643D83FD30944B846765129AF06A0"/>
        <w:category>
          <w:name w:val="General"/>
          <w:gallery w:val="placeholder"/>
        </w:category>
        <w:types>
          <w:type w:val="bbPlcHdr"/>
        </w:types>
        <w:behaviors>
          <w:behavior w:val="content"/>
        </w:behaviors>
        <w:guid w:val="{882ED902-4257-3740-B997-407ABCE871E1}"/>
      </w:docPartPr>
      <w:docPartBody>
        <w:p w:rsidR="00CA3618" w:rsidRPr="001E47C7" w:rsidRDefault="00CA3618" w:rsidP="00DD2790">
          <w:pPr>
            <w:pStyle w:val="Pucedugraphique3"/>
          </w:pPr>
          <w:r w:rsidRPr="001E47C7">
            <w:rPr>
              <w:lang w:bidi="fr-CA"/>
            </w:rPr>
            <w:t>Domaines à améliorer</w:t>
          </w:r>
        </w:p>
        <w:p w:rsidR="00CA3618" w:rsidRPr="001E47C7" w:rsidRDefault="00CA3618" w:rsidP="00DD2790">
          <w:pPr>
            <w:pStyle w:val="Pucedugraphique3"/>
          </w:pPr>
          <w:r w:rsidRPr="001E47C7">
            <w:rPr>
              <w:lang w:bidi="fr-CA"/>
            </w:rPr>
            <w:t>Nouveaux segments</w:t>
          </w:r>
        </w:p>
        <w:p w:rsidR="00CA3618" w:rsidRPr="001E47C7" w:rsidRDefault="00CA3618" w:rsidP="00DD2790">
          <w:pPr>
            <w:pStyle w:val="Pucedugraphique3"/>
          </w:pPr>
          <w:r w:rsidRPr="001E47C7">
            <w:rPr>
              <w:lang w:bidi="fr-CA"/>
            </w:rPr>
            <w:t>Tendances industrielles</w:t>
          </w:r>
        </w:p>
        <w:p w:rsidR="00CA3618" w:rsidRPr="001E47C7" w:rsidRDefault="00CA3618" w:rsidP="00DD2790">
          <w:pPr>
            <w:pStyle w:val="Pucedugraphique3"/>
          </w:pPr>
          <w:r w:rsidRPr="001E47C7">
            <w:rPr>
              <w:lang w:bidi="fr-CA"/>
            </w:rPr>
            <w:t>Nouveaux produits</w:t>
          </w:r>
        </w:p>
        <w:p w:rsidR="00CA3618" w:rsidRPr="001E47C7" w:rsidRDefault="00CA3618" w:rsidP="00DD2790">
          <w:pPr>
            <w:pStyle w:val="Pucedugraphique3"/>
          </w:pPr>
          <w:r w:rsidRPr="001E47C7">
            <w:rPr>
              <w:lang w:bidi="fr-CA"/>
            </w:rPr>
            <w:t>Nouvelles innovations</w:t>
          </w:r>
        </w:p>
        <w:p w:rsidR="00520FF7" w:rsidRDefault="00CA3618" w:rsidP="00CA3618">
          <w:pPr>
            <w:pStyle w:val="59B643D83FD30944B846765129AF06A01"/>
          </w:pPr>
          <w:r w:rsidRPr="001E47C7">
            <w:rPr>
              <w:lang w:bidi="fr-CA"/>
            </w:rPr>
            <w:t>Partenariat principal</w:t>
          </w:r>
        </w:p>
      </w:docPartBody>
    </w:docPart>
    <w:docPart>
      <w:docPartPr>
        <w:name w:val="0AEB999542E72E438DF4DCB88DD1C7EF"/>
        <w:category>
          <w:name w:val="General"/>
          <w:gallery w:val="placeholder"/>
        </w:category>
        <w:types>
          <w:type w:val="bbPlcHdr"/>
        </w:types>
        <w:behaviors>
          <w:behavior w:val="content"/>
        </w:behaviors>
        <w:guid w:val="{8425BD81-1AD2-3C49-9535-0D65E3818BE4}"/>
      </w:docPartPr>
      <w:docPartBody>
        <w:p w:rsidR="00520FF7" w:rsidRDefault="00CA3618" w:rsidP="00CA3618">
          <w:pPr>
            <w:pStyle w:val="0AEB999542E72E438DF4DCB88DD1C7EF1"/>
          </w:pPr>
          <w:r w:rsidRPr="001E47C7">
            <w:rPr>
              <w:lang w:bidi="fr-CA"/>
            </w:rPr>
            <w:t>MENACES</w:t>
          </w:r>
        </w:p>
      </w:docPartBody>
    </w:docPart>
    <w:docPart>
      <w:docPartPr>
        <w:name w:val="162618EC3A9FDF48BB41B8141D1828B5"/>
        <w:category>
          <w:name w:val="General"/>
          <w:gallery w:val="placeholder"/>
        </w:category>
        <w:types>
          <w:type w:val="bbPlcHdr"/>
        </w:types>
        <w:behaviors>
          <w:behavior w:val="content"/>
        </w:behaviors>
        <w:guid w:val="{EAA66285-C0C9-824A-9DC7-D34895F118BC}"/>
      </w:docPartPr>
      <w:docPartBody>
        <w:p w:rsidR="00CA3618" w:rsidRPr="001E47C7" w:rsidRDefault="00CA3618" w:rsidP="00DD2790">
          <w:pPr>
            <w:pStyle w:val="Pucedugraphique4"/>
          </w:pPr>
          <w:r w:rsidRPr="001E47C7">
            <w:rPr>
              <w:lang w:bidi="fr-CA"/>
            </w:rPr>
            <w:t>Mouvement de l’économie</w:t>
          </w:r>
        </w:p>
        <w:p w:rsidR="00CA3618" w:rsidRPr="001E47C7" w:rsidRDefault="00CA3618" w:rsidP="00DD2790">
          <w:pPr>
            <w:pStyle w:val="Pucedugraphique4"/>
          </w:pPr>
          <w:r w:rsidRPr="001E47C7">
            <w:rPr>
              <w:lang w:bidi="fr-CA"/>
            </w:rPr>
            <w:t>Obstacles rencontrés</w:t>
          </w:r>
        </w:p>
        <w:p w:rsidR="00CA3618" w:rsidRPr="001E47C7" w:rsidRDefault="00CA3618" w:rsidP="00DD2790">
          <w:pPr>
            <w:pStyle w:val="Pucedugraphique4"/>
          </w:pPr>
          <w:r w:rsidRPr="001E47C7">
            <w:rPr>
              <w:lang w:bidi="fr-CA"/>
            </w:rPr>
            <w:t>Actions des concurrents</w:t>
          </w:r>
        </w:p>
        <w:p w:rsidR="00CA3618" w:rsidRPr="001E47C7" w:rsidRDefault="00CA3618" w:rsidP="00DD2790">
          <w:pPr>
            <w:pStyle w:val="Pucedugraphique4"/>
          </w:pPr>
          <w:r w:rsidRPr="001E47C7">
            <w:rPr>
              <w:lang w:bidi="fr-CA"/>
            </w:rPr>
            <w:t>Impacts politiques</w:t>
          </w:r>
        </w:p>
        <w:p w:rsidR="00CA3618" w:rsidRPr="001E47C7" w:rsidRDefault="00CA3618" w:rsidP="00DD2790">
          <w:pPr>
            <w:pStyle w:val="Pucedugraphique4"/>
          </w:pPr>
          <w:r w:rsidRPr="001E47C7">
            <w:rPr>
              <w:lang w:bidi="fr-CA"/>
            </w:rPr>
            <w:t>Effets environnementaux</w:t>
          </w:r>
        </w:p>
        <w:p w:rsidR="00CA3618" w:rsidRPr="001E47C7" w:rsidRDefault="00CA3618" w:rsidP="00DD2790">
          <w:pPr>
            <w:pStyle w:val="Pucedugraphique4"/>
          </w:pPr>
          <w:r w:rsidRPr="001E47C7">
            <w:rPr>
              <w:lang w:bidi="fr-CA"/>
            </w:rPr>
            <w:t>Perte de personnel clé</w:t>
          </w:r>
        </w:p>
        <w:p w:rsidR="00520FF7" w:rsidRDefault="00CA3618" w:rsidP="00CA3618">
          <w:pPr>
            <w:pStyle w:val="162618EC3A9FDF48BB41B8141D1828B51"/>
          </w:pPr>
          <w:r w:rsidRPr="001E47C7">
            <w:rPr>
              <w:lang w:bidi="fr-CA"/>
            </w:rPr>
            <w:t>Demande du marché</w:t>
          </w:r>
        </w:p>
      </w:docPartBody>
    </w:docPart>
    <w:docPart>
      <w:docPartPr>
        <w:name w:val="3D3373415003004DA678F861602D1696"/>
        <w:category>
          <w:name w:val="General"/>
          <w:gallery w:val="placeholder"/>
        </w:category>
        <w:types>
          <w:type w:val="bbPlcHdr"/>
        </w:types>
        <w:behaviors>
          <w:behavior w:val="content"/>
        </w:behaviors>
        <w:guid w:val="{4DDA2BC5-6F77-D34C-A0B1-3E6140C3B614}"/>
      </w:docPartPr>
      <w:docPartBody>
        <w:p w:rsidR="00520FF7" w:rsidRDefault="00CA3618" w:rsidP="00CA3618">
          <w:pPr>
            <w:pStyle w:val="3D3373415003004DA678F861602D16961"/>
          </w:pPr>
          <w:r w:rsidRPr="001E47C7">
            <w:rPr>
              <w:lang w:bidi="fr-CA"/>
            </w:rPr>
            <w:t>PLAN OPÉRATIONNEL</w:t>
          </w:r>
        </w:p>
      </w:docPartBody>
    </w:docPart>
    <w:docPart>
      <w:docPartPr>
        <w:name w:val="08C50D3BC85AC149B4B01BDA8CFB9514"/>
        <w:category>
          <w:name w:val="General"/>
          <w:gallery w:val="placeholder"/>
        </w:category>
        <w:types>
          <w:type w:val="bbPlcHdr"/>
        </w:types>
        <w:behaviors>
          <w:behavior w:val="content"/>
        </w:behaviors>
        <w:guid w:val="{6E2869DD-44EF-4941-B2D5-55EF0FBF6F7E}"/>
      </w:docPartPr>
      <w:docPartBody>
        <w:p w:rsidR="00CA3618" w:rsidRPr="001E47C7" w:rsidRDefault="00CA3618" w:rsidP="00DD2790">
          <w:r w:rsidRPr="001E47C7">
            <w:rPr>
              <w:lang w:bidi="fr-CA"/>
            </w:rPr>
            <w:t>De plus, vous devez indiquer comment vous fidélisez votre clientèle et comptez poursuivre dans cette voie. Cela inclut des responsabilités de gestion en termes de dates et budgets, ainsi que la nécessité de pouvoir suivre les résultats. Quelles sont les phases envisagées pour la croissance future et les capacités à mettre en place pour réaliser cette croissance?</w:t>
          </w:r>
        </w:p>
        <w:p w:rsidR="00520FF7" w:rsidRDefault="00CA3618" w:rsidP="00CA3618">
          <w:pPr>
            <w:pStyle w:val="08C50D3BC85AC149B4B01BDA8CFB95141"/>
          </w:pPr>
          <w:r w:rsidRPr="001E47C7">
            <w:rPr>
              <w:lang w:bidi="fr-CA"/>
            </w:rPr>
            <w:t>Le plan opérationnel décrit la manière dont votre entreprise fonctionne. Selon le type d’entreprise, les éléments importants de ce plan doivent décrire comment vous commercialisez vos produits ou services et comment vous soutenez vos clients. Il s’agit de la logistique, de la technologie et de l’approche de base de votre entreprise. Selon le type d’entreprise que vous démarrez, vous aurez peut-être besoin des sections suivantes. N’incluez que ce dont vous avez besoin et supprimez tout le reste. N’oubliez pas que votre projet d’entreprise doit être aussi bref que possible. Un trop grand nombre de détails pourraient le rendre beaucoup trop long.</w:t>
          </w:r>
        </w:p>
      </w:docPartBody>
    </w:docPart>
    <w:docPart>
      <w:docPartPr>
        <w:name w:val="120E902263773445B6C1E8B090DBD640"/>
        <w:category>
          <w:name w:val="General"/>
          <w:gallery w:val="placeholder"/>
        </w:category>
        <w:types>
          <w:type w:val="bbPlcHdr"/>
        </w:types>
        <w:behaviors>
          <w:behavior w:val="content"/>
        </w:behaviors>
        <w:guid w:val="{3BD9CF01-FB7E-4C4B-8495-2DCD575D76DB}"/>
      </w:docPartPr>
      <w:docPartBody>
        <w:p w:rsidR="00520FF7" w:rsidRDefault="00CA3618" w:rsidP="00CA3618">
          <w:pPr>
            <w:pStyle w:val="120E902263773445B6C1E8B090DBD6401"/>
          </w:pPr>
          <w:r w:rsidRPr="001E47C7">
            <w:rPr>
              <w:rStyle w:val="lev"/>
              <w:lang w:bidi="fr-CA"/>
            </w:rPr>
            <w:t>Sourçage et exécution des commandes :</w:t>
          </w:r>
        </w:p>
      </w:docPartBody>
    </w:docPart>
    <w:docPart>
      <w:docPartPr>
        <w:name w:val="96B073D2CE9A9647B8BA1655F8480449"/>
        <w:category>
          <w:name w:val="General"/>
          <w:gallery w:val="placeholder"/>
        </w:category>
        <w:types>
          <w:type w:val="bbPlcHdr"/>
        </w:types>
        <w:behaviors>
          <w:behavior w:val="content"/>
        </w:behaviors>
        <w:guid w:val="{9C2CA03E-4A29-AC4D-923B-2E25F9019462}"/>
      </w:docPartPr>
      <w:docPartBody>
        <w:p w:rsidR="00520FF7" w:rsidRDefault="00CA3618" w:rsidP="00CA3618">
          <w:pPr>
            <w:pStyle w:val="96B073D2CE9A9647B8BA1655F84804491"/>
          </w:pPr>
          <w:r w:rsidRPr="001E47C7">
            <w:rPr>
              <w:lang w:bidi="fr-CA"/>
            </w:rPr>
            <w:t>Selon le type d’entreprise, décrivez si vous achetez des produits finis ou des composants à vos fournisseurs, et fournissez des détails sur la manière dont ces éléments vous sont livrés ainsi que sur les contrats en vigueur pour les acquérir. Décrivez également les procédures que votre entreprise a mises en place pour fournir ses produits ou services à ses clients. Si le stockage contribue de façon importante au succès de votre entreprise, veillez à décrire la manière dont vous stockez, gérez et suivez les articles clés.</w:t>
          </w:r>
        </w:p>
      </w:docPartBody>
    </w:docPart>
    <w:docPart>
      <w:docPartPr>
        <w:name w:val="7FF74A520CE4CA449761685AB26BDEBE"/>
        <w:category>
          <w:name w:val="General"/>
          <w:gallery w:val="placeholder"/>
        </w:category>
        <w:types>
          <w:type w:val="bbPlcHdr"/>
        </w:types>
        <w:behaviors>
          <w:behavior w:val="content"/>
        </w:behaviors>
        <w:guid w:val="{57E26DED-5699-6A44-B523-6E33E4112856}"/>
      </w:docPartPr>
      <w:docPartBody>
        <w:p w:rsidR="00520FF7" w:rsidRDefault="00CA3618" w:rsidP="00CA3618">
          <w:pPr>
            <w:pStyle w:val="7FF74A520CE4CA449761685AB26BDEBE1"/>
          </w:pPr>
          <w:r w:rsidRPr="001E47C7">
            <w:rPr>
              <w:rStyle w:val="lev"/>
              <w:lang w:bidi="fr-CA"/>
            </w:rPr>
            <w:t>Paiement :</w:t>
          </w:r>
        </w:p>
      </w:docPartBody>
    </w:docPart>
    <w:docPart>
      <w:docPartPr>
        <w:name w:val="F59B707435493144A35E2A181A3C9ECD"/>
        <w:category>
          <w:name w:val="General"/>
          <w:gallery w:val="placeholder"/>
        </w:category>
        <w:types>
          <w:type w:val="bbPlcHdr"/>
        </w:types>
        <w:behaviors>
          <w:behavior w:val="content"/>
        </w:behaviors>
        <w:guid w:val="{B3DC61AD-2223-9B42-AFCA-6117052055F3}"/>
      </w:docPartPr>
      <w:docPartBody>
        <w:p w:rsidR="00520FF7" w:rsidRDefault="00CA3618" w:rsidP="00CA3618">
          <w:pPr>
            <w:pStyle w:val="F59B707435493144A35E2A181A3C9ECD1"/>
          </w:pPr>
          <w:r w:rsidRPr="001E47C7">
            <w:rPr>
              <w:lang w:bidi="fr-CA"/>
            </w:rPr>
            <w:t>Décrivez vos conditions de paiement standard et les modes de paiement que vous acceptez. Décrivez les plans tarifaires (ponctuels fixes, récurrents, mixtes ou autres) et leur incidence sur le flux de trésorerie.</w:t>
          </w:r>
        </w:p>
      </w:docPartBody>
    </w:docPart>
    <w:docPart>
      <w:docPartPr>
        <w:name w:val="B379980BA0BA614985B0BDA10652D4FD"/>
        <w:category>
          <w:name w:val="General"/>
          <w:gallery w:val="placeholder"/>
        </w:category>
        <w:types>
          <w:type w:val="bbPlcHdr"/>
        </w:types>
        <w:behaviors>
          <w:behavior w:val="content"/>
        </w:behaviors>
        <w:guid w:val="{6A869584-3FDE-874F-8D26-B51086350F26}"/>
      </w:docPartPr>
      <w:docPartBody>
        <w:p w:rsidR="00520FF7" w:rsidRDefault="00CA3618" w:rsidP="00CA3618">
          <w:pPr>
            <w:pStyle w:val="B379980BA0BA614985B0BDA10652D4FD1"/>
          </w:pPr>
          <w:r w:rsidRPr="001E47C7">
            <w:rPr>
              <w:rStyle w:val="lev"/>
              <w:lang w:bidi="fr-CA"/>
            </w:rPr>
            <w:t>Technologie :</w:t>
          </w:r>
        </w:p>
      </w:docPartBody>
    </w:docPart>
    <w:docPart>
      <w:docPartPr>
        <w:name w:val="40C777E81709BE49A63C9EC01D87C8E7"/>
        <w:category>
          <w:name w:val="General"/>
          <w:gallery w:val="placeholder"/>
        </w:category>
        <w:types>
          <w:type w:val="bbPlcHdr"/>
        </w:types>
        <w:behaviors>
          <w:behavior w:val="content"/>
        </w:behaviors>
        <w:guid w:val="{864A02AD-F1AF-AF48-A4BD-1F9575757F3F}"/>
      </w:docPartPr>
      <w:docPartBody>
        <w:p w:rsidR="00520FF7" w:rsidRDefault="00CA3618" w:rsidP="00CA3618">
          <w:pPr>
            <w:pStyle w:val="40C777E81709BE49A63C9EC01D87C8E71"/>
          </w:pPr>
          <w:r w:rsidRPr="001E47C7">
            <w:rPr>
              <w:lang w:bidi="fr-CA"/>
            </w:rPr>
            <w:t>Si la technologie est essentielle à votre entreprise, qu’elle fasse partie de l’offre de produits ou qu’elle soit fondamentale pour la fourniture d’un produit ou d’un service, décrivez les principales technologies utilisées qui sont propriétaires. Si vos données d’entreprise (entreprise ou client) peuvent être à risque, décrivez le plan de sécurité des données en place, ainsi que toute sauvegarde ou récupération en cas de sinistre ou de panne.</w:t>
          </w:r>
        </w:p>
      </w:docPartBody>
    </w:docPart>
    <w:docPart>
      <w:docPartPr>
        <w:name w:val="B39A86A0901E7E48BA822BCCF70A7E13"/>
        <w:category>
          <w:name w:val="General"/>
          <w:gallery w:val="placeholder"/>
        </w:category>
        <w:types>
          <w:type w:val="bbPlcHdr"/>
        </w:types>
        <w:behaviors>
          <w:behavior w:val="content"/>
        </w:behaviors>
        <w:guid w:val="{4982B03F-1772-DE48-9BFB-13C12E68ED2D}"/>
      </w:docPartPr>
      <w:docPartBody>
        <w:p w:rsidR="00520FF7" w:rsidRDefault="00CA3618" w:rsidP="00CA3618">
          <w:pPr>
            <w:pStyle w:val="B39A86A0901E7E48BA822BCCF70A7E131"/>
          </w:pPr>
          <w:r w:rsidRPr="001E47C7">
            <w:rPr>
              <w:rStyle w:val="lev"/>
              <w:lang w:bidi="fr-CA"/>
            </w:rPr>
            <w:t>Clients clés :</w:t>
          </w:r>
        </w:p>
      </w:docPartBody>
    </w:docPart>
    <w:docPart>
      <w:docPartPr>
        <w:name w:val="B79E5C1C89865E498FD56EDEEDF56A2E"/>
        <w:category>
          <w:name w:val="General"/>
          <w:gallery w:val="placeholder"/>
        </w:category>
        <w:types>
          <w:type w:val="bbPlcHdr"/>
        </w:types>
        <w:behaviors>
          <w:behavior w:val="content"/>
        </w:behaviors>
        <w:guid w:val="{52FCF45B-510D-7E4C-84C0-084158579AC9}"/>
      </w:docPartPr>
      <w:docPartBody>
        <w:p w:rsidR="00520FF7" w:rsidRDefault="00CA3618" w:rsidP="00CA3618">
          <w:pPr>
            <w:pStyle w:val="B79E5C1C89865E498FD56EDEEDF56A2E1"/>
          </w:pPr>
          <w:r w:rsidRPr="001E47C7">
            <w:rPr>
              <w:lang w:bidi="fr-CA"/>
            </w:rPr>
            <w:t>Identifiez les clients importants pour le succès de votre entreprise, que ce soit en raison d’un partenariat, du volume de leurs transactions ou de l’accès qu’ils vous donnent à de nouveaux marchés. Il peut également être important d’identifier les clients générant plus de 10 % des recettes de votre entreprise.</w:t>
          </w:r>
        </w:p>
      </w:docPartBody>
    </w:docPart>
    <w:docPart>
      <w:docPartPr>
        <w:name w:val="1ADD2D69B558CC4E98B8FE0CCC430818"/>
        <w:category>
          <w:name w:val="General"/>
          <w:gallery w:val="placeholder"/>
        </w:category>
        <w:types>
          <w:type w:val="bbPlcHdr"/>
        </w:types>
        <w:behaviors>
          <w:behavior w:val="content"/>
        </w:behaviors>
        <w:guid w:val="{9F83A29A-9653-8D4E-92D9-126D9C13CB6A}"/>
      </w:docPartPr>
      <w:docPartBody>
        <w:p w:rsidR="00520FF7" w:rsidRDefault="00CA3618" w:rsidP="00CA3618">
          <w:pPr>
            <w:pStyle w:val="1ADD2D69B558CC4E98B8FE0CCC4308181"/>
          </w:pPr>
          <w:r w:rsidRPr="001E47C7">
            <w:rPr>
              <w:rStyle w:val="lev"/>
              <w:lang w:bidi="fr-CA"/>
            </w:rPr>
            <w:t>Employés clés et organisation :</w:t>
          </w:r>
        </w:p>
      </w:docPartBody>
    </w:docPart>
    <w:docPart>
      <w:docPartPr>
        <w:name w:val="13781B1600F47B49B3A4905C854642BC"/>
        <w:category>
          <w:name w:val="General"/>
          <w:gallery w:val="placeholder"/>
        </w:category>
        <w:types>
          <w:type w:val="bbPlcHdr"/>
        </w:types>
        <w:behaviors>
          <w:behavior w:val="content"/>
        </w:behaviors>
        <w:guid w:val="{255537FA-4D07-1C40-817A-7E862DC45377}"/>
      </w:docPartPr>
      <w:docPartBody>
        <w:p w:rsidR="00520FF7" w:rsidRDefault="00CA3618" w:rsidP="00CA3618">
          <w:pPr>
            <w:pStyle w:val="13781B1600F47B49B3A4905C854642BC1"/>
          </w:pPr>
          <w:r w:rsidRPr="001E47C7">
            <w:rPr>
              <w:lang w:bidi="fr-CA"/>
            </w:rPr>
            <w:t>Décrivez les compétences ou expériences uniques de votre équipe actuelle. Si c’est important, décrivez les processus d’embauche ou de formation exclusifs que vous avez mis en place. Citez les employés qui sont la clé de votre succès. Incluez tout organigramme pertinent pour illustrer cette section.</w:t>
          </w:r>
        </w:p>
      </w:docPartBody>
    </w:docPart>
    <w:docPart>
      <w:docPartPr>
        <w:name w:val="43EA131010E1374E877B2D9FC4D7DE95"/>
        <w:category>
          <w:name w:val="General"/>
          <w:gallery w:val="placeholder"/>
        </w:category>
        <w:types>
          <w:type w:val="bbPlcHdr"/>
        </w:types>
        <w:behaviors>
          <w:behavior w:val="content"/>
        </w:behaviors>
        <w:guid w:val="{40D75C21-8884-BA4C-8415-28A6DCE98BE4}"/>
      </w:docPartPr>
      <w:docPartBody>
        <w:p w:rsidR="00520FF7" w:rsidRDefault="00CA3618" w:rsidP="00CA3618">
          <w:pPr>
            <w:pStyle w:val="43EA131010E1374E877B2D9FC4D7DE951"/>
          </w:pPr>
          <w:r w:rsidRPr="001E47C7">
            <w:rPr>
              <w:rStyle w:val="lev"/>
              <w:lang w:bidi="fr-CA"/>
            </w:rPr>
            <w:t>Installations :</w:t>
          </w:r>
        </w:p>
      </w:docPartBody>
    </w:docPart>
    <w:docPart>
      <w:docPartPr>
        <w:name w:val="82685E9410789049A3EE1304B8A59A31"/>
        <w:category>
          <w:name w:val="General"/>
          <w:gallery w:val="placeholder"/>
        </w:category>
        <w:types>
          <w:type w:val="bbPlcHdr"/>
        </w:types>
        <w:behaviors>
          <w:behavior w:val="content"/>
        </w:behaviors>
        <w:guid w:val="{AADB0978-5B19-134A-94A4-E20C571F1496}"/>
      </w:docPartPr>
      <w:docPartBody>
        <w:p w:rsidR="00520FF7" w:rsidRDefault="00CA3618" w:rsidP="00CA3618">
          <w:pPr>
            <w:pStyle w:val="82685E9410789049A3EE1304B8A59A311"/>
          </w:pPr>
          <w:r w:rsidRPr="001E47C7">
            <w:rPr>
              <w:lang w:bidi="fr-CA"/>
            </w:rPr>
            <w:t>Selon le type d’entreprise, vous pouvez avoir des locaux loués, achetés ou partagés. Dressez-en la liste, spécifiez leur objectif et exposez vos projets d’installations futures.</w:t>
          </w:r>
        </w:p>
      </w:docPartBody>
    </w:docPart>
    <w:docPart>
      <w:docPartPr>
        <w:name w:val="358D7A4ADE2A3D49946216310FC6AC48"/>
        <w:category>
          <w:name w:val="General"/>
          <w:gallery w:val="placeholder"/>
        </w:category>
        <w:types>
          <w:type w:val="bbPlcHdr"/>
        </w:types>
        <w:behaviors>
          <w:behavior w:val="content"/>
        </w:behaviors>
        <w:guid w:val="{831CCBAF-85F2-8141-88BF-EFA25792456B}"/>
      </w:docPartPr>
      <w:docPartBody>
        <w:p w:rsidR="00520FF7" w:rsidRDefault="00CA3618" w:rsidP="00CA3618">
          <w:pPr>
            <w:pStyle w:val="358D7A4ADE2A3D49946216310FC6AC481"/>
          </w:pPr>
          <w:r w:rsidRPr="001E47C7">
            <w:rPr>
              <w:lang w:bidi="fr-CA"/>
            </w:rPr>
            <w:t>PLAN MARKETING ET VENTES</w:t>
          </w:r>
        </w:p>
      </w:docPartBody>
    </w:docPart>
    <w:docPart>
      <w:docPartPr>
        <w:name w:val="E41C5C2894E51048BC465AAAD7E48EE5"/>
        <w:category>
          <w:name w:val="General"/>
          <w:gallery w:val="placeholder"/>
        </w:category>
        <w:types>
          <w:type w:val="bbPlcHdr"/>
        </w:types>
        <w:behaviors>
          <w:behavior w:val="content"/>
        </w:behaviors>
        <w:guid w:val="{0090890B-B368-F84B-8C44-879A202D0C56}"/>
      </w:docPartPr>
      <w:docPartBody>
        <w:p w:rsidR="00520FF7" w:rsidRDefault="00CA3618" w:rsidP="00CA3618">
          <w:pPr>
            <w:pStyle w:val="E41C5C2894E51048BC465AAAD7E48EE51"/>
          </w:pPr>
          <w:r w:rsidRPr="001E47C7">
            <w:rPr>
              <w:lang w:bidi="fr-CA"/>
            </w:rPr>
            <w:t>La promotion de votre entreprise, qu’il s’agisse de générer des prospects ou du trafic vers un site web ou un magasin, est l’une des fonctions les plus importantes de toute entreprise. Dans cette section du projet, donnez des détails sur la façon dont vous commercialisez votre entreprise. Décrivez les messages clés et les canaux que vous utilisez pour générer des prospects et promouvoir l’entreprise. Cette section devrait également décrire votre stratégie commerciale. Selon le type de votre entreprise, vous aurez peut-être besoin des sections suivantes. N’incluez que ce dont vous avez besoin et supprimez tout le reste.</w:t>
          </w:r>
        </w:p>
      </w:docPartBody>
    </w:docPart>
    <w:docPart>
      <w:docPartPr>
        <w:name w:val="CB2B732D1B2E084AAAAA457EFBDEDBFB"/>
        <w:category>
          <w:name w:val="General"/>
          <w:gallery w:val="placeholder"/>
        </w:category>
        <w:types>
          <w:type w:val="bbPlcHdr"/>
        </w:types>
        <w:behaviors>
          <w:behavior w:val="content"/>
        </w:behaviors>
        <w:guid w:val="{3CA5DE77-DEF1-C94D-907A-6E56E125F7DF}"/>
      </w:docPartPr>
      <w:docPartBody>
        <w:p w:rsidR="00520FF7" w:rsidRDefault="00CA3618" w:rsidP="00CA3618">
          <w:pPr>
            <w:pStyle w:val="CB2B732D1B2E084AAAAA457EFBDEDBFB1"/>
          </w:pPr>
          <w:r w:rsidRPr="001E47C7">
            <w:rPr>
              <w:rStyle w:val="lev"/>
              <w:lang w:bidi="fr-CA"/>
            </w:rPr>
            <w:t>Messages clés :</w:t>
          </w:r>
        </w:p>
      </w:docPartBody>
    </w:docPart>
    <w:docPart>
      <w:docPartPr>
        <w:name w:val="12AE88CD296F6143B946BC4C0327CE29"/>
        <w:category>
          <w:name w:val="General"/>
          <w:gallery w:val="placeholder"/>
        </w:category>
        <w:types>
          <w:type w:val="bbPlcHdr"/>
        </w:types>
        <w:behaviors>
          <w:behavior w:val="content"/>
        </w:behaviors>
        <w:guid w:val="{94184BA6-8EB6-A744-A65D-AA618A935271}"/>
      </w:docPartPr>
      <w:docPartBody>
        <w:p w:rsidR="00520FF7" w:rsidRDefault="00CA3618" w:rsidP="00CA3618">
          <w:pPr>
            <w:pStyle w:val="12AE88CD296F6143B946BC4C0327CE291"/>
          </w:pPr>
          <w:r w:rsidRPr="001E47C7">
            <w:rPr>
              <w:lang w:bidi="fr-CA"/>
            </w:rPr>
            <w:t>Décrivez les messages clés qui renchériront la valeur de vos produits ou services aux yeux de vos clients cibles. Si vous avez des exemples d’images collatérales ou graphiques de certains messages, incluez-les.</w:t>
          </w:r>
        </w:p>
      </w:docPartBody>
    </w:docPart>
    <w:docPart>
      <w:docPartPr>
        <w:name w:val="BC1B7687F97BE245981857015134A573"/>
        <w:category>
          <w:name w:val="General"/>
          <w:gallery w:val="placeholder"/>
        </w:category>
        <w:types>
          <w:type w:val="bbPlcHdr"/>
        </w:types>
        <w:behaviors>
          <w:behavior w:val="content"/>
        </w:behaviors>
        <w:guid w:val="{67FEA0D1-00A7-AE4F-AE7A-645504288EF2}"/>
      </w:docPartPr>
      <w:docPartBody>
        <w:p w:rsidR="00520FF7" w:rsidRDefault="00CA3618" w:rsidP="00CA3618">
          <w:pPr>
            <w:pStyle w:val="BC1B7687F97BE245981857015134A5731"/>
          </w:pPr>
          <w:r w:rsidRPr="001E47C7">
            <w:rPr>
              <w:rStyle w:val="lev"/>
              <w:lang w:bidi="fr-CA"/>
            </w:rPr>
            <w:t>Devoirs marketing :</w:t>
          </w:r>
        </w:p>
      </w:docPartBody>
    </w:docPart>
    <w:docPart>
      <w:docPartPr>
        <w:name w:val="10B66154F2F3F94EB2184793F111BF28"/>
        <w:category>
          <w:name w:val="General"/>
          <w:gallery w:val="placeholder"/>
        </w:category>
        <w:types>
          <w:type w:val="bbPlcHdr"/>
        </w:types>
        <w:behaviors>
          <w:behavior w:val="content"/>
        </w:behaviors>
        <w:guid w:val="{D25E9F05-1A3E-EF46-BFC8-6B0C64DA8C4B}"/>
      </w:docPartPr>
      <w:docPartBody>
        <w:p w:rsidR="00520FF7" w:rsidRDefault="00CA3618" w:rsidP="00CA3618">
          <w:pPr>
            <w:pStyle w:val="10B66154F2F3F94EB2184793F111BF281"/>
          </w:pPr>
          <w:r w:rsidRPr="001E47C7">
            <w:rPr>
              <w:lang w:bidi="fr-CA"/>
            </w:rPr>
            <w:t>Laquelle des options de promotion suivantes offre à votre entreprise les meilleures chances de reconnaissance des produits, de génération de prospects qualifiés, de visites en boutique ou de rendez-vous?</w:t>
          </w:r>
        </w:p>
      </w:docPartBody>
    </w:docPart>
    <w:docPart>
      <w:docPartPr>
        <w:name w:val="B1563D6D1742734CA6A333F41544113D"/>
        <w:category>
          <w:name w:val="General"/>
          <w:gallery w:val="placeholder"/>
        </w:category>
        <w:types>
          <w:type w:val="bbPlcHdr"/>
        </w:types>
        <w:behaviors>
          <w:behavior w:val="content"/>
        </w:behaviors>
        <w:guid w:val="{12D6FB5A-96A7-DA4C-95CB-0BEB920439A0}"/>
      </w:docPartPr>
      <w:docPartBody>
        <w:p w:rsidR="00CA3618" w:rsidRPr="001E47C7" w:rsidRDefault="00CA3618" w:rsidP="00352790">
          <w:pPr>
            <w:pStyle w:val="Listepuces2"/>
          </w:pPr>
          <w:r w:rsidRPr="001E47C7">
            <w:rPr>
              <w:lang w:bidi="fr-CA"/>
            </w:rPr>
            <w:t>Annonce dans les médias (journaux, magazines, télévision, radio)</w:t>
          </w:r>
        </w:p>
        <w:p w:rsidR="00CA3618" w:rsidRPr="001E47C7" w:rsidRDefault="00CA3618" w:rsidP="00352790">
          <w:pPr>
            <w:pStyle w:val="Listepuces2"/>
          </w:pPr>
          <w:r w:rsidRPr="001E47C7">
            <w:rPr>
              <w:lang w:bidi="fr-CA"/>
            </w:rPr>
            <w:t>Publipostage</w:t>
          </w:r>
        </w:p>
        <w:p w:rsidR="00CA3618" w:rsidRPr="001E47C7" w:rsidRDefault="00CA3618" w:rsidP="00352790">
          <w:pPr>
            <w:pStyle w:val="Listepuces2"/>
          </w:pPr>
          <w:r w:rsidRPr="001E47C7">
            <w:rPr>
              <w:lang w:bidi="fr-CA"/>
            </w:rPr>
            <w:t>Démarchage téléphonique</w:t>
          </w:r>
        </w:p>
        <w:p w:rsidR="00CA3618" w:rsidRPr="001E47C7" w:rsidRDefault="00CA3618" w:rsidP="00352790">
          <w:pPr>
            <w:pStyle w:val="Listepuces2"/>
          </w:pPr>
          <w:r w:rsidRPr="001E47C7">
            <w:rPr>
              <w:lang w:bidi="fr-CA"/>
            </w:rPr>
            <w:t>Séminaires ou congrès</w:t>
          </w:r>
        </w:p>
        <w:p w:rsidR="00CA3618" w:rsidRPr="001E47C7" w:rsidRDefault="00CA3618" w:rsidP="00352790">
          <w:pPr>
            <w:pStyle w:val="Listepuces2"/>
          </w:pPr>
          <w:r w:rsidRPr="001E47C7">
            <w:rPr>
              <w:lang w:bidi="fr-CA"/>
            </w:rPr>
            <w:t>Publicité en partenariat avec d’autres entreprises</w:t>
          </w:r>
        </w:p>
        <w:p w:rsidR="00CA3618" w:rsidRPr="001E47C7" w:rsidRDefault="00CA3618" w:rsidP="00352790">
          <w:pPr>
            <w:pStyle w:val="Listepuces2"/>
          </w:pPr>
          <w:r w:rsidRPr="001E47C7">
            <w:rPr>
              <w:lang w:bidi="fr-CA"/>
            </w:rPr>
            <w:t>Bouche à oreille ou affichage fixe</w:t>
          </w:r>
        </w:p>
        <w:p w:rsidR="00CA3618" w:rsidRPr="001E47C7" w:rsidRDefault="00CA3618" w:rsidP="00352790">
          <w:pPr>
            <w:pStyle w:val="Listepuces2"/>
          </w:pPr>
          <w:r w:rsidRPr="001E47C7">
            <w:rPr>
              <w:lang w:bidi="fr-CA"/>
            </w:rPr>
            <w:t>Marketing numérique via les réseaux sociaux, le courriel ou le référencement</w:t>
          </w:r>
        </w:p>
        <w:p w:rsidR="00CA3618" w:rsidRPr="001E47C7" w:rsidRDefault="00CA3618" w:rsidP="00352790">
          <w:pPr>
            <w:pStyle w:val="Listepuces2"/>
          </w:pPr>
          <w:r w:rsidRPr="001E47C7">
            <w:rPr>
              <w:lang w:bidi="fr-CA"/>
            </w:rPr>
            <w:t>Des premières consultations ou nettoyage gratuits pour les nouveaux clients</w:t>
          </w:r>
        </w:p>
        <w:p w:rsidR="00520FF7" w:rsidRDefault="00CA3618" w:rsidP="00CA3618">
          <w:pPr>
            <w:pStyle w:val="B1563D6D1742734CA6A333F41544113D1"/>
          </w:pPr>
          <w:r w:rsidRPr="001E47C7">
            <w:rPr>
              <w:lang w:bidi="fr-CA"/>
            </w:rPr>
            <w:t>Séminaires et réunions de groupe sur l’hygiène</w:t>
          </w:r>
        </w:p>
      </w:docPartBody>
    </w:docPart>
    <w:docPart>
      <w:docPartPr>
        <w:name w:val="FF570C36C8D8C740810785EF86B76360"/>
        <w:category>
          <w:name w:val="General"/>
          <w:gallery w:val="placeholder"/>
        </w:category>
        <w:types>
          <w:type w:val="bbPlcHdr"/>
        </w:types>
        <w:behaviors>
          <w:behavior w:val="content"/>
        </w:behaviors>
        <w:guid w:val="{B36232B4-9F1A-3E45-9793-54F69A8612EB}"/>
      </w:docPartPr>
      <w:docPartBody>
        <w:p w:rsidR="00520FF7" w:rsidRDefault="00CA3618" w:rsidP="00CA3618">
          <w:pPr>
            <w:pStyle w:val="FF570C36C8D8C740810785EF86B763601"/>
          </w:pPr>
          <w:r w:rsidRPr="001E47C7">
            <w:rPr>
              <w:rStyle w:val="lev"/>
              <w:lang w:bidi="fr-CA"/>
            </w:rPr>
            <w:t>Stratégie commerciale :</w:t>
          </w:r>
        </w:p>
      </w:docPartBody>
    </w:docPart>
    <w:docPart>
      <w:docPartPr>
        <w:name w:val="541A13AD176C5240A2FC7429C2F69991"/>
        <w:category>
          <w:name w:val="General"/>
          <w:gallery w:val="placeholder"/>
        </w:category>
        <w:types>
          <w:type w:val="bbPlcHdr"/>
        </w:types>
        <w:behaviors>
          <w:behavior w:val="content"/>
        </w:behaviors>
        <w:guid w:val="{A5139EC8-4744-B442-BE33-30CA0B42E6D4}"/>
      </w:docPartPr>
      <w:docPartBody>
        <w:p w:rsidR="00520FF7" w:rsidRDefault="00CA3618" w:rsidP="00CA3618">
          <w:pPr>
            <w:pStyle w:val="541A13AD176C5240A2FC7429C2F699911"/>
          </w:pPr>
          <w:r w:rsidRPr="001E47C7">
            <w:rPr>
              <w:lang w:bidi="fr-CA"/>
            </w:rPr>
            <w:t>Si nécessaire, quelle sera votre approche commerciale? Y aura-t-il des commerciaux commissionnés à plein temps, des ventes par contrat, ou une autre approche?</w:t>
          </w:r>
        </w:p>
      </w:docPartBody>
    </w:docPart>
    <w:docPart>
      <w:docPartPr>
        <w:name w:val="0F75F6980E1246489F5BD53138C561F9"/>
        <w:category>
          <w:name w:val="General"/>
          <w:gallery w:val="placeholder"/>
        </w:category>
        <w:types>
          <w:type w:val="bbPlcHdr"/>
        </w:types>
        <w:behaviors>
          <w:behavior w:val="content"/>
        </w:behaviors>
        <w:guid w:val="{31528E3C-DDC7-0F4B-A644-029C4E062CFF}"/>
      </w:docPartPr>
      <w:docPartBody>
        <w:p w:rsidR="00520FF7" w:rsidRDefault="00CA3618" w:rsidP="00CA3618">
          <w:pPr>
            <w:pStyle w:val="0F75F6980E1246489F5BD53138C561F91"/>
          </w:pPr>
          <w:r w:rsidRPr="001E47C7">
            <w:rPr>
              <w:lang w:bidi="fr-CA"/>
            </w:rPr>
            <w:t>PLAN FINANCIER</w:t>
          </w:r>
        </w:p>
      </w:docPartBody>
    </w:docPart>
    <w:docPart>
      <w:docPartPr>
        <w:name w:val="D99018731F3A6746AB4E67C34F4E18FC"/>
        <w:category>
          <w:name w:val="General"/>
          <w:gallery w:val="placeholder"/>
        </w:category>
        <w:types>
          <w:type w:val="bbPlcHdr"/>
        </w:types>
        <w:behaviors>
          <w:behavior w:val="content"/>
        </w:behaviors>
        <w:guid w:val="{6EB95ABA-07A7-DC41-B0F9-4F2A2BE80A83}"/>
      </w:docPartPr>
      <w:docPartBody>
        <w:p w:rsidR="00CA3618" w:rsidRPr="001E47C7" w:rsidRDefault="00CA3618" w:rsidP="0011677C">
          <w:r w:rsidRPr="001E47C7">
            <w:rPr>
              <w:lang w:bidi="fr-CA"/>
            </w:rPr>
            <w:t xml:space="preserve">La création d’un plan financier regroupe l’ensemble de la planification de l’entreprise. Jusqu’à présent, vous avez déterminé le marché et les clients cibles, ainsi que les prix. Ces éléments, ainsi que vos hypothèses, vous aideront à estimer vos prévisions de ventes. L’autre aspect de l’entreprise aura trait aux dépenses que vous prévoyez d’engager. Cela est important en permanence pour déterminer quand vous êtes rentable. Lorsque vous démarrez votre entreprise, il est également important de savoir quelles dépenses vous devrez financer avant de recevoir le produit des ventes aux clients ou le flux de trésorerie qu’elles génèrent. </w:t>
          </w:r>
        </w:p>
        <w:p w:rsidR="00520FF7" w:rsidRDefault="00CA3618" w:rsidP="00CA3618">
          <w:pPr>
            <w:pStyle w:val="D99018731F3A6746AB4E67C34F4E18FC1"/>
          </w:pPr>
          <w:r w:rsidRPr="001E47C7">
            <w:rPr>
              <w:lang w:bidi="fr-CA"/>
            </w:rPr>
            <w:t>Cette section doit inclure au minimum vos coûts de démarrage estimés et votre résultat prévisionnel, ainsi qu’un résumé des hypothèses qui sous-tendent ces prévisions. Ces hypothèses devraient inclure les ventes initiales et en cours, ainsi que le calendrier de ces flux.</w:t>
          </w:r>
        </w:p>
      </w:docPartBody>
    </w:docPart>
    <w:docPart>
      <w:docPartPr>
        <w:name w:val="E43AC9669DC8E24586C178AC538DDB8B"/>
        <w:category>
          <w:name w:val="General"/>
          <w:gallery w:val="placeholder"/>
        </w:category>
        <w:types>
          <w:type w:val="bbPlcHdr"/>
        </w:types>
        <w:behaviors>
          <w:behavior w:val="content"/>
        </w:behaviors>
        <w:guid w:val="{BC1D0F2C-8AA5-E44F-859C-7A8C40F95537}"/>
      </w:docPartPr>
      <w:docPartBody>
        <w:p w:rsidR="00520FF7" w:rsidRDefault="00CA3618" w:rsidP="00CA3618">
          <w:pPr>
            <w:pStyle w:val="E43AC9669DC8E24586C178AC538DDB8B1"/>
          </w:pPr>
          <w:r w:rsidRPr="001E47C7">
            <w:rPr>
              <w:lang w:bidi="fr-CA"/>
            </w:rPr>
            <w:t xml:space="preserve">Voici comment configurer votre plan financier : </w:t>
          </w:r>
        </w:p>
      </w:docPartBody>
    </w:docPart>
    <w:docPart>
      <w:docPartPr>
        <w:name w:val="0E2F948F034632459497D969BC81D0F9"/>
        <w:category>
          <w:name w:val="General"/>
          <w:gallery w:val="placeholder"/>
        </w:category>
        <w:types>
          <w:type w:val="bbPlcHdr"/>
        </w:types>
        <w:behaviors>
          <w:behavior w:val="content"/>
        </w:behaviors>
        <w:guid w:val="{B7B8A0D2-7CD1-D740-910E-4021FFB41B37}"/>
      </w:docPartPr>
      <w:docPartBody>
        <w:p w:rsidR="00520FF7" w:rsidRDefault="00CA3618" w:rsidP="00CA3618">
          <w:pPr>
            <w:pStyle w:val="0E2F948F034632459497D969BC81D0F91"/>
          </w:pPr>
          <w:r w:rsidRPr="001E47C7">
            <w:rPr>
              <w:rStyle w:val="lev"/>
              <w:lang w:bidi="fr-CA"/>
            </w:rPr>
            <w:t>Coûts de démarrage prévisionnels :</w:t>
          </w:r>
        </w:p>
      </w:docPartBody>
    </w:docPart>
    <w:docPart>
      <w:docPartPr>
        <w:name w:val="16A684CE5C66184BB0C8883A56BF1505"/>
        <w:category>
          <w:name w:val="General"/>
          <w:gallery w:val="placeholder"/>
        </w:category>
        <w:types>
          <w:type w:val="bbPlcHdr"/>
        </w:types>
        <w:behaviors>
          <w:behavior w:val="content"/>
        </w:behaviors>
        <w:guid w:val="{2D798DB4-C5C6-A64A-BF6F-91B7244E2C17}"/>
      </w:docPartPr>
      <w:docPartBody>
        <w:p w:rsidR="00520FF7" w:rsidRDefault="00CA3618" w:rsidP="00CA3618">
          <w:pPr>
            <w:pStyle w:val="16A684CE5C66184BB0C8883A56BF15051"/>
          </w:pPr>
          <w:r w:rsidRPr="001E47C7">
            <w:rPr>
              <w:lang w:bidi="fr-CA"/>
            </w:rPr>
            <w:t>Quels sont les frais à engager pour démarrer? Le tableau ci-dessous présente un échantillon des postes de dépenses permanents et ponctuels dont vous pourriez avoir besoin pour ouvrir votre entreprise. De nombreuses entreprises opèrent à crédit et n’encaissent d’argent qu’à terme. Il est important d’estimer quand la société commencera à encaisser de l’argent en faisant des hypothèses sur le nombre de mois de dépenses récurrentes, en plus des dépenses ponctuelles, que vous devrez financer à partir de vos fonds propres ou d’un investissement initial. Vous trouverez en annexe un tableau vierge qui vous permettra de réaliser vos propres projections de coûts de démarrage.</w:t>
          </w:r>
        </w:p>
      </w:docPartBody>
    </w:docPart>
    <w:docPart>
      <w:docPartPr>
        <w:name w:val="89DCB3D7840E244ABC04087A5C1024F4"/>
        <w:category>
          <w:name w:val="General"/>
          <w:gallery w:val="placeholder"/>
        </w:category>
        <w:types>
          <w:type w:val="bbPlcHdr"/>
        </w:types>
        <w:behaviors>
          <w:behavior w:val="content"/>
        </w:behaviors>
        <w:guid w:val="{26E23856-5AEF-1E45-B814-C37A168B17F4}"/>
      </w:docPartPr>
      <w:docPartBody>
        <w:p w:rsidR="00520FF7" w:rsidRDefault="00CA3618" w:rsidP="00CA3618">
          <w:pPr>
            <w:pStyle w:val="89DCB3D7840E244ABC04087A5C1024F41"/>
          </w:pPr>
          <w:r w:rsidRPr="001E47C7">
            <w:rPr>
              <w:rStyle w:val="lev"/>
              <w:lang w:bidi="fr-CA"/>
            </w:rPr>
            <w:t>Budget réel :</w:t>
          </w:r>
        </w:p>
      </w:docPartBody>
    </w:docPart>
    <w:docPart>
      <w:docPartPr>
        <w:name w:val="155EBDF1FB41D347BF87A0C9EB959821"/>
        <w:category>
          <w:name w:val="General"/>
          <w:gallery w:val="placeholder"/>
        </w:category>
        <w:types>
          <w:type w:val="bbPlcHdr"/>
        </w:types>
        <w:behaviors>
          <w:behavior w:val="content"/>
        </w:behaviors>
        <w:guid w:val="{18898135-CD3A-8F4A-BAF7-8B5FA3DD6AF5}"/>
      </w:docPartPr>
      <w:docPartBody>
        <w:p w:rsidR="00520FF7" w:rsidRDefault="00CA3618" w:rsidP="00CA3618">
          <w:pPr>
            <w:pStyle w:val="155EBDF1FB41D347BF87A0C9EB9598211"/>
          </w:pPr>
          <w:r w:rsidRPr="001E47C7">
            <w:rPr>
              <w:lang w:bidi="fr-CA"/>
            </w:rPr>
            <w:t>Que pouvez-vous dépenser? Si vous avez un peu d’espace dans votre budget, cette offre peut inclure le matériel ou le personnel de votre choix.</w:t>
          </w:r>
        </w:p>
      </w:docPartBody>
    </w:docPart>
    <w:docPart>
      <w:docPartPr>
        <w:name w:val="CC6E3511BEF7C34685CA98BF431856CE"/>
        <w:category>
          <w:name w:val="General"/>
          <w:gallery w:val="placeholder"/>
        </w:category>
        <w:types>
          <w:type w:val="bbPlcHdr"/>
        </w:types>
        <w:behaviors>
          <w:behavior w:val="content"/>
        </w:behaviors>
        <w:guid w:val="{EFEC381F-279E-444A-9EB1-47D210EABC45}"/>
      </w:docPartPr>
      <w:docPartBody>
        <w:p w:rsidR="00520FF7" w:rsidRDefault="00CA3618" w:rsidP="00CA3618">
          <w:pPr>
            <w:pStyle w:val="CC6E3511BEF7C34685CA98BF431856CE1"/>
          </w:pPr>
          <w:r w:rsidRPr="001E47C7">
            <w:rPr>
              <w:rStyle w:val="lev"/>
              <w:lang w:bidi="fr-CA"/>
            </w:rPr>
            <w:t>Résultats projetés :</w:t>
          </w:r>
        </w:p>
      </w:docPartBody>
    </w:docPart>
    <w:docPart>
      <w:docPartPr>
        <w:name w:val="BD669BBD667F0D458F55FFB5D7EF9A41"/>
        <w:category>
          <w:name w:val="General"/>
          <w:gallery w:val="placeholder"/>
        </w:category>
        <w:types>
          <w:type w:val="bbPlcHdr"/>
        </w:types>
        <w:behaviors>
          <w:behavior w:val="content"/>
        </w:behaviors>
        <w:guid w:val="{D6BC000E-9AC1-F24E-BA8E-FB10C79A446A}"/>
      </w:docPartPr>
      <w:docPartBody>
        <w:p w:rsidR="00520FF7" w:rsidRDefault="00CA3618" w:rsidP="00CA3618">
          <w:pPr>
            <w:pStyle w:val="BD669BBD667F0D458F55FFB5D7EF9A411"/>
          </w:pPr>
          <w:r w:rsidRPr="001E47C7">
            <w:rPr>
              <w:lang w:bidi="fr-CA"/>
            </w:rPr>
            <w:t>Cela vous aide à déterminer où vous pouvez être mieux optimisé et où vous pouvez affecter vos bénéfices à des mises à niveau lorsque votre entreprise devient rentable.</w:t>
          </w:r>
        </w:p>
      </w:docPartBody>
    </w:docPart>
    <w:docPart>
      <w:docPartPr>
        <w:name w:val="1424188BCBD79D40BEC8AB8C1E00570C"/>
        <w:category>
          <w:name w:val="General"/>
          <w:gallery w:val="placeholder"/>
        </w:category>
        <w:types>
          <w:type w:val="bbPlcHdr"/>
        </w:types>
        <w:behaviors>
          <w:behavior w:val="content"/>
        </w:behaviors>
        <w:guid w:val="{E4AAC3D7-14F5-3045-8D59-B083DBE52832}"/>
      </w:docPartPr>
      <w:docPartBody>
        <w:p w:rsidR="00520FF7" w:rsidRDefault="00CA3618" w:rsidP="00CA3618">
          <w:pPr>
            <w:pStyle w:val="1424188BCBD79D40BEC8AB8C1E00570C1"/>
          </w:pPr>
          <w:r w:rsidRPr="001E47C7">
            <w:rPr>
              <w:rStyle w:val="lev"/>
              <w:lang w:bidi="fr-CA"/>
            </w:rPr>
            <w:t>Choisissez vos experts, la configuration financière et administrative, ainsi que les informations d’identification :</w:t>
          </w:r>
        </w:p>
      </w:docPartBody>
    </w:docPart>
    <w:docPart>
      <w:docPartPr>
        <w:name w:val="D9CE8960E1FADC419FF185561979E218"/>
        <w:category>
          <w:name w:val="General"/>
          <w:gallery w:val="placeholder"/>
        </w:category>
        <w:types>
          <w:type w:val="bbPlcHdr"/>
        </w:types>
        <w:behaviors>
          <w:behavior w:val="content"/>
        </w:behaviors>
        <w:guid w:val="{88DF3149-3B4E-ED4F-8D26-11F6F2F5C20D}"/>
      </w:docPartPr>
      <w:docPartBody>
        <w:p w:rsidR="00520FF7" w:rsidRDefault="00CA3618" w:rsidP="00CA3618">
          <w:pPr>
            <w:pStyle w:val="D9CE8960E1FADC419FF185561979E2181"/>
          </w:pPr>
          <w:r w:rsidRPr="001E47C7">
            <w:rPr>
              <w:lang w:bidi="fr-CA"/>
            </w:rPr>
            <w:t>Trois personnes sont très utiles pour vous guider dans le cadre de la configuration de vos exercices pratiques : votre comptable/conseiller, un conseiller juridique et un consultant de démarrage. Ces experts vous aideront à effectuer les tâches suivantes :</w:t>
          </w:r>
        </w:p>
      </w:docPartBody>
    </w:docPart>
    <w:docPart>
      <w:docPartPr>
        <w:name w:val="B24E1024D3A7E5448E8CC74BC883D490"/>
        <w:category>
          <w:name w:val="General"/>
          <w:gallery w:val="placeholder"/>
        </w:category>
        <w:types>
          <w:type w:val="bbPlcHdr"/>
        </w:types>
        <w:behaviors>
          <w:behavior w:val="content"/>
        </w:behaviors>
        <w:guid w:val="{00EF8ED0-D830-9D4C-8AE3-5B5078C8EA7A}"/>
      </w:docPartPr>
      <w:docPartBody>
        <w:p w:rsidR="00CA3618" w:rsidRPr="001E47C7" w:rsidRDefault="00CA3618" w:rsidP="00CA3618">
          <w:pPr>
            <w:pStyle w:val="Listenumros2"/>
          </w:pPr>
          <w:r w:rsidRPr="001E47C7">
            <w:rPr>
              <w:lang w:bidi="fr-CA"/>
            </w:rPr>
            <w:t>Assurer que vos titres de compétences de payeur sont correctement établis</w:t>
          </w:r>
        </w:p>
        <w:p w:rsidR="00CA3618" w:rsidRPr="001E47C7" w:rsidRDefault="00CA3618" w:rsidP="00CA3618">
          <w:pPr>
            <w:pStyle w:val="Listenumros2"/>
          </w:pPr>
          <w:r w:rsidRPr="001E47C7">
            <w:rPr>
              <w:lang w:bidi="fr-CA"/>
            </w:rPr>
            <w:t>Configurer, planifier et vous aider à effectuer votre marketing</w:t>
          </w:r>
        </w:p>
        <w:p w:rsidR="00CA3618" w:rsidRPr="001E47C7" w:rsidRDefault="00CA3618" w:rsidP="00CA3618">
          <w:pPr>
            <w:pStyle w:val="Listenumros2"/>
          </w:pPr>
          <w:r w:rsidRPr="001E47C7">
            <w:rPr>
              <w:lang w:bidi="fr-CA"/>
            </w:rPr>
            <w:t>Servir de point de contact unique pour vous, les vendeurs et les responsables de projet</w:t>
          </w:r>
        </w:p>
        <w:p w:rsidR="00CA3618" w:rsidRPr="001E47C7" w:rsidRDefault="00CA3618" w:rsidP="00CA3618">
          <w:pPr>
            <w:pStyle w:val="Listenumros2"/>
          </w:pPr>
          <w:r w:rsidRPr="001E47C7">
            <w:rPr>
              <w:lang w:bidi="fr-CA"/>
            </w:rPr>
            <w:t>Négocier avec les fournisseurs</w:t>
          </w:r>
        </w:p>
        <w:p w:rsidR="00520FF7" w:rsidRDefault="00CA3618" w:rsidP="00CA3618">
          <w:pPr>
            <w:pStyle w:val="B24E1024D3A7E5448E8CC74BC883D4901"/>
          </w:pPr>
          <w:r w:rsidRPr="001E47C7">
            <w:rPr>
              <w:lang w:bidi="fr-CA"/>
            </w:rPr>
            <w:t>Embaucher et former le personnel</w:t>
          </w:r>
        </w:p>
      </w:docPartBody>
    </w:docPart>
    <w:docPart>
      <w:docPartPr>
        <w:name w:val="F94D76EE5FDF17499796E481DABAEC72"/>
        <w:category>
          <w:name w:val="General"/>
          <w:gallery w:val="placeholder"/>
        </w:category>
        <w:types>
          <w:type w:val="bbPlcHdr"/>
        </w:types>
        <w:behaviors>
          <w:behavior w:val="content"/>
        </w:behaviors>
        <w:guid w:val="{A98EF4DE-F9C4-F541-805C-AA9772606BFA}"/>
      </w:docPartPr>
      <w:docPartBody>
        <w:p w:rsidR="00520FF7" w:rsidRDefault="00CA3618" w:rsidP="00CA3618">
          <w:pPr>
            <w:pStyle w:val="F94D76EE5FDF17499796E481DABAEC721"/>
          </w:pPr>
          <w:r w:rsidRPr="001E47C7">
            <w:rPr>
              <w:lang w:bidi="fr-CA"/>
            </w:rPr>
            <w:t>COÛTS DE DÉMARRAGE – CABINET MÉDICAL</w:t>
          </w:r>
        </w:p>
      </w:docPartBody>
    </w:docPart>
    <w:docPart>
      <w:docPartPr>
        <w:name w:val="38A94C3F29A7844A8B76DC28A6B53B53"/>
        <w:category>
          <w:name w:val="General"/>
          <w:gallery w:val="placeholder"/>
        </w:category>
        <w:types>
          <w:type w:val="bbPlcHdr"/>
        </w:types>
        <w:behaviors>
          <w:behavior w:val="content"/>
        </w:behaviors>
        <w:guid w:val="{1B2BB455-69CE-1443-A9DE-A79C9A7014E1}"/>
      </w:docPartPr>
      <w:docPartBody>
        <w:p w:rsidR="00520FF7" w:rsidRDefault="00CA3618" w:rsidP="00CA3618">
          <w:pPr>
            <w:pStyle w:val="38A94C3F29A7844A8B76DC28A6B53B531"/>
          </w:pPr>
          <w:r w:rsidRPr="001E47C7">
            <w:rPr>
              <w:lang w:bidi="fr-CA"/>
            </w:rPr>
            <w:t>POSTES DE DÉPENSES</w:t>
          </w:r>
        </w:p>
      </w:docPartBody>
    </w:docPart>
    <w:docPart>
      <w:docPartPr>
        <w:name w:val="5CB2078AA79C914C8DF377DD131C4174"/>
        <w:category>
          <w:name w:val="General"/>
          <w:gallery w:val="placeholder"/>
        </w:category>
        <w:types>
          <w:type w:val="bbPlcHdr"/>
        </w:types>
        <w:behaviors>
          <w:behavior w:val="content"/>
        </w:behaviors>
        <w:guid w:val="{7E147395-5F7D-3741-83F1-579C008BF868}"/>
      </w:docPartPr>
      <w:docPartBody>
        <w:p w:rsidR="00520FF7" w:rsidRDefault="00CA3618" w:rsidP="00CA3618">
          <w:pPr>
            <w:pStyle w:val="5CB2078AA79C914C8DF377DD131C41741"/>
          </w:pPr>
          <w:r w:rsidRPr="001E47C7">
            <w:rPr>
              <w:lang w:bidi="fr-CA"/>
            </w:rPr>
            <w:t>DATE D’ÉCHÉANCE :</w:t>
          </w:r>
        </w:p>
      </w:docPartBody>
    </w:docPart>
    <w:docPart>
      <w:docPartPr>
        <w:name w:val="F8FB6EBF3BB567498C77721510725A46"/>
        <w:category>
          <w:name w:val="General"/>
          <w:gallery w:val="placeholder"/>
        </w:category>
        <w:types>
          <w:type w:val="bbPlcHdr"/>
        </w:types>
        <w:behaviors>
          <w:behavior w:val="content"/>
        </w:behaviors>
        <w:guid w:val="{B9A809CC-A1F7-4A44-BDD5-A3C8D30B27BC}"/>
      </w:docPartPr>
      <w:docPartBody>
        <w:p w:rsidR="00520FF7" w:rsidRDefault="00CA3618" w:rsidP="00CA3618">
          <w:pPr>
            <w:pStyle w:val="F8FB6EBF3BB567498C77721510725A461"/>
          </w:pPr>
          <w:r w:rsidRPr="001E47C7">
            <w:rPr>
              <w:lang w:bidi="fr-CA"/>
            </w:rPr>
            <w:t>BUDGET</w:t>
          </w:r>
        </w:p>
      </w:docPartBody>
    </w:docPart>
    <w:docPart>
      <w:docPartPr>
        <w:name w:val="C28C5E76A283284DA505EF7392CC9F5F"/>
        <w:category>
          <w:name w:val="General"/>
          <w:gallery w:val="placeholder"/>
        </w:category>
        <w:types>
          <w:type w:val="bbPlcHdr"/>
        </w:types>
        <w:behaviors>
          <w:behavior w:val="content"/>
        </w:behaviors>
        <w:guid w:val="{4A3ADD11-3B10-C645-86EE-D2A98DD033CB}"/>
      </w:docPartPr>
      <w:docPartBody>
        <w:p w:rsidR="00520FF7" w:rsidRDefault="00CA3618" w:rsidP="00CA3618">
          <w:pPr>
            <w:pStyle w:val="C28C5E76A283284DA505EF7392CC9F5F1"/>
          </w:pPr>
          <w:r w:rsidRPr="001E47C7">
            <w:rPr>
              <w:lang w:bidi="fr-CA"/>
            </w:rPr>
            <w:t>RÉEL</w:t>
          </w:r>
        </w:p>
      </w:docPartBody>
    </w:docPart>
    <w:docPart>
      <w:docPartPr>
        <w:name w:val="557D975808B59046B34BF68141FAB3E3"/>
        <w:category>
          <w:name w:val="General"/>
          <w:gallery w:val="placeholder"/>
        </w:category>
        <w:types>
          <w:type w:val="bbPlcHdr"/>
        </w:types>
        <w:behaviors>
          <w:behavior w:val="content"/>
        </w:behaviors>
        <w:guid w:val="{C2E9AD58-DC04-0049-834E-515E127D4CB5}"/>
      </w:docPartPr>
      <w:docPartBody>
        <w:p w:rsidR="00520FF7" w:rsidRDefault="00CA3618" w:rsidP="00CA3618">
          <w:pPr>
            <w:pStyle w:val="557D975808B59046B34BF68141FAB3E31"/>
          </w:pPr>
          <w:r w:rsidRPr="001E47C7">
            <w:rPr>
              <w:lang w:bidi="fr-CA"/>
            </w:rPr>
            <w:t>SOUS/SOUS</w:t>
          </w:r>
        </w:p>
      </w:docPartBody>
    </w:docPart>
    <w:docPart>
      <w:docPartPr>
        <w:name w:val="AA458E76A80FCC4D8C88B2A4A301C29A"/>
        <w:category>
          <w:name w:val="General"/>
          <w:gallery w:val="placeholder"/>
        </w:category>
        <w:types>
          <w:type w:val="bbPlcHdr"/>
        </w:types>
        <w:behaviors>
          <w:behavior w:val="content"/>
        </w:behaviors>
        <w:guid w:val="{90461966-4ACC-4E48-8600-6B8CFD84D81A}"/>
      </w:docPartPr>
      <w:docPartBody>
        <w:p w:rsidR="00520FF7" w:rsidRDefault="00CA3618" w:rsidP="00CA3618">
          <w:pPr>
            <w:pStyle w:val="AA458E76A80FCC4D8C88B2A4A301C29A"/>
          </w:pPr>
          <w:r w:rsidRPr="001E47C7">
            <w:rPr>
              <w:lang w:bidi="fr-CA"/>
            </w:rPr>
            <w:t>ADMINISTRATION/GÉNÉRAL</w:t>
          </w:r>
        </w:p>
      </w:docPartBody>
    </w:docPart>
    <w:docPart>
      <w:docPartPr>
        <w:name w:val="BB8096F1C8D84742A53B3E0D2CDFC1D8"/>
        <w:category>
          <w:name w:val="General"/>
          <w:gallery w:val="placeholder"/>
        </w:category>
        <w:types>
          <w:type w:val="bbPlcHdr"/>
        </w:types>
        <w:behaviors>
          <w:behavior w:val="content"/>
        </w:behaviors>
        <w:guid w:val="{2684DB7D-679E-7E48-A247-E6AC8C373E8D}"/>
      </w:docPartPr>
      <w:docPartBody>
        <w:p w:rsidR="00520FF7" w:rsidRDefault="00CA3618" w:rsidP="00CA3618">
          <w:pPr>
            <w:pStyle w:val="BB8096F1C8D84742A53B3E0D2CDFC1D81"/>
          </w:pPr>
          <w:r w:rsidRPr="001E47C7">
            <w:rPr>
              <w:lang w:bidi="fr-CA"/>
            </w:rPr>
            <w:t>Licences/Journalisation</w:t>
          </w:r>
        </w:p>
      </w:docPartBody>
    </w:docPart>
    <w:docPart>
      <w:docPartPr>
        <w:name w:val="8AED082A8692344C89FA7AD8ACA2627E"/>
        <w:category>
          <w:name w:val="General"/>
          <w:gallery w:val="placeholder"/>
        </w:category>
        <w:types>
          <w:type w:val="bbPlcHdr"/>
        </w:types>
        <w:behaviors>
          <w:behavior w:val="content"/>
        </w:behaviors>
        <w:guid w:val="{C43E2EC0-526A-F441-92A8-2D5648DF6225}"/>
      </w:docPartPr>
      <w:docPartBody>
        <w:p w:rsidR="00520FF7" w:rsidRDefault="00CA3618" w:rsidP="00CA3618">
          <w:pPr>
            <w:pStyle w:val="8AED082A8692344C89FA7AD8ACA2627E"/>
          </w:pPr>
          <w:r w:rsidRPr="001E47C7">
            <w:rPr>
              <w:lang w:bidi="fr-CA"/>
            </w:rPr>
            <w:t>750 $</w:t>
          </w:r>
        </w:p>
      </w:docPartBody>
    </w:docPart>
    <w:docPart>
      <w:docPartPr>
        <w:name w:val="6E4D65B025BC7646B0E891E8F7446245"/>
        <w:category>
          <w:name w:val="General"/>
          <w:gallery w:val="placeholder"/>
        </w:category>
        <w:types>
          <w:type w:val="bbPlcHdr"/>
        </w:types>
        <w:behaviors>
          <w:behavior w:val="content"/>
        </w:behaviors>
        <w:guid w:val="{D6B2C5FB-7752-474C-9B2C-5FADA7E58BD4}"/>
      </w:docPartPr>
      <w:docPartBody>
        <w:p w:rsidR="00520FF7" w:rsidRDefault="00CA3618" w:rsidP="00CA3618">
          <w:pPr>
            <w:pStyle w:val="6E4D65B025BC7646B0E891E8F74462451"/>
          </w:pPr>
          <w:r w:rsidRPr="001E47C7">
            <w:rPr>
              <w:lang w:bidi="fr-CA"/>
            </w:rPr>
            <w:t>Permis</w:t>
          </w:r>
        </w:p>
      </w:docPartBody>
    </w:docPart>
    <w:docPart>
      <w:docPartPr>
        <w:name w:val="93971EB445193143AEB6C25626A8D469"/>
        <w:category>
          <w:name w:val="General"/>
          <w:gallery w:val="placeholder"/>
        </w:category>
        <w:types>
          <w:type w:val="bbPlcHdr"/>
        </w:types>
        <w:behaviors>
          <w:behavior w:val="content"/>
        </w:behaviors>
        <w:guid w:val="{6A79026E-9958-574E-8CA5-174ABE4A1C9E}"/>
      </w:docPartPr>
      <w:docPartBody>
        <w:p w:rsidR="00520FF7" w:rsidRDefault="00CA3618" w:rsidP="00CA3618">
          <w:pPr>
            <w:pStyle w:val="93971EB445193143AEB6C25626A8D469"/>
          </w:pPr>
          <w:r w:rsidRPr="001E47C7">
            <w:rPr>
              <w:lang w:bidi="fr-CA"/>
            </w:rPr>
            <w:t>1 500 $</w:t>
          </w:r>
        </w:p>
      </w:docPartBody>
    </w:docPart>
    <w:docPart>
      <w:docPartPr>
        <w:name w:val="B4FC9E66E313B149855B4DEFCBE7829E"/>
        <w:category>
          <w:name w:val="General"/>
          <w:gallery w:val="placeholder"/>
        </w:category>
        <w:types>
          <w:type w:val="bbPlcHdr"/>
        </w:types>
        <w:behaviors>
          <w:behavior w:val="content"/>
        </w:behaviors>
        <w:guid w:val="{8A4A716F-7506-D24A-AE6F-F486964A8DBD}"/>
      </w:docPartPr>
      <w:docPartBody>
        <w:p w:rsidR="00520FF7" w:rsidRDefault="00CA3618" w:rsidP="00CA3618">
          <w:pPr>
            <w:pStyle w:val="B4FC9E66E313B149855B4DEFCBE7829E1"/>
          </w:pPr>
          <w:r w:rsidRPr="001E47C7">
            <w:rPr>
              <w:lang w:bidi="fr-CA"/>
            </w:rPr>
            <w:t>Assurance</w:t>
          </w:r>
        </w:p>
      </w:docPartBody>
    </w:docPart>
    <w:docPart>
      <w:docPartPr>
        <w:name w:val="771EC4BDC5F8F44A8C2D6B23168931CF"/>
        <w:category>
          <w:name w:val="General"/>
          <w:gallery w:val="placeholder"/>
        </w:category>
        <w:types>
          <w:type w:val="bbPlcHdr"/>
        </w:types>
        <w:behaviors>
          <w:behavior w:val="content"/>
        </w:behaviors>
        <w:guid w:val="{1DE5555C-F397-014D-83B6-D2C19184CBC8}"/>
      </w:docPartPr>
      <w:docPartBody>
        <w:p w:rsidR="00520FF7" w:rsidRDefault="00CA3618" w:rsidP="00CA3618">
          <w:pPr>
            <w:pStyle w:val="771EC4BDC5F8F44A8C2D6B23168931CF"/>
          </w:pPr>
          <w:r w:rsidRPr="001E47C7">
            <w:rPr>
              <w:lang w:bidi="fr-CA"/>
            </w:rPr>
            <w:t>3 400 $</w:t>
          </w:r>
        </w:p>
      </w:docPartBody>
    </w:docPart>
    <w:docPart>
      <w:docPartPr>
        <w:name w:val="E6E2765F17255A409BCF0A58C6C8F8EF"/>
        <w:category>
          <w:name w:val="General"/>
          <w:gallery w:val="placeholder"/>
        </w:category>
        <w:types>
          <w:type w:val="bbPlcHdr"/>
        </w:types>
        <w:behaviors>
          <w:behavior w:val="content"/>
        </w:behaviors>
        <w:guid w:val="{F7B2C973-8417-8240-9349-D340B5BDFA94}"/>
      </w:docPartPr>
      <w:docPartBody>
        <w:p w:rsidR="00520FF7" w:rsidRDefault="00CA3618" w:rsidP="00CA3618">
          <w:pPr>
            <w:pStyle w:val="E6E2765F17255A409BCF0A58C6C8F8EF1"/>
          </w:pPr>
          <w:r w:rsidRPr="001E47C7">
            <w:rPr>
              <w:lang w:bidi="fr-CA"/>
            </w:rPr>
            <w:t>Juridique</w:t>
          </w:r>
        </w:p>
      </w:docPartBody>
    </w:docPart>
    <w:docPart>
      <w:docPartPr>
        <w:name w:val="1F0C366EDBFDD24D99845ED771D0CA27"/>
        <w:category>
          <w:name w:val="General"/>
          <w:gallery w:val="placeholder"/>
        </w:category>
        <w:types>
          <w:type w:val="bbPlcHdr"/>
        </w:types>
        <w:behaviors>
          <w:behavior w:val="content"/>
        </w:behaviors>
        <w:guid w:val="{6AA765D8-4C93-AB4B-BA1D-DD9DE1B1E36F}"/>
      </w:docPartPr>
      <w:docPartBody>
        <w:p w:rsidR="00520FF7" w:rsidRDefault="00CA3618" w:rsidP="00CA3618">
          <w:pPr>
            <w:pStyle w:val="1F0C366EDBFDD24D99845ED771D0CA27"/>
          </w:pPr>
          <w:r w:rsidRPr="001E47C7">
            <w:rPr>
              <w:lang w:bidi="fr-CA"/>
            </w:rPr>
            <w:t>300 $</w:t>
          </w:r>
        </w:p>
      </w:docPartBody>
    </w:docPart>
    <w:docPart>
      <w:docPartPr>
        <w:name w:val="619DACBA8CAE374C9361347F13BEFD78"/>
        <w:category>
          <w:name w:val="General"/>
          <w:gallery w:val="placeholder"/>
        </w:category>
        <w:types>
          <w:type w:val="bbPlcHdr"/>
        </w:types>
        <w:behaviors>
          <w:behavior w:val="content"/>
        </w:behaviors>
        <w:guid w:val="{3F429618-B062-A541-9134-A36FCBC96D67}"/>
      </w:docPartPr>
      <w:docPartBody>
        <w:p w:rsidR="00520FF7" w:rsidRDefault="00CA3618" w:rsidP="00CA3618">
          <w:pPr>
            <w:pStyle w:val="619DACBA8CAE374C9361347F13BEFD781"/>
          </w:pPr>
          <w:r w:rsidRPr="001E47C7">
            <w:rPr>
              <w:lang w:bidi="fr-CA"/>
            </w:rPr>
            <w:t>Consultant professionnel</w:t>
          </w:r>
        </w:p>
      </w:docPartBody>
    </w:docPart>
    <w:docPart>
      <w:docPartPr>
        <w:name w:val="B908712595686D46813162C310B3D217"/>
        <w:category>
          <w:name w:val="General"/>
          <w:gallery w:val="placeholder"/>
        </w:category>
        <w:types>
          <w:type w:val="bbPlcHdr"/>
        </w:types>
        <w:behaviors>
          <w:behavior w:val="content"/>
        </w:behaviors>
        <w:guid w:val="{ADE34288-1EFA-554A-B7B5-6BAF14051561}"/>
      </w:docPartPr>
      <w:docPartBody>
        <w:p w:rsidR="00520FF7" w:rsidRDefault="00CA3618" w:rsidP="00CA3618">
          <w:pPr>
            <w:pStyle w:val="B908712595686D46813162C310B3D217"/>
          </w:pPr>
          <w:r w:rsidRPr="001E47C7">
            <w:rPr>
              <w:lang w:bidi="fr-CA"/>
            </w:rPr>
            <w:t>2 500 $</w:t>
          </w:r>
        </w:p>
      </w:docPartBody>
    </w:docPart>
    <w:docPart>
      <w:docPartPr>
        <w:name w:val="725CE04484F8304B905ABDB32E5560A6"/>
        <w:category>
          <w:name w:val="General"/>
          <w:gallery w:val="placeholder"/>
        </w:category>
        <w:types>
          <w:type w:val="bbPlcHdr"/>
        </w:types>
        <w:behaviors>
          <w:behavior w:val="content"/>
        </w:behaviors>
        <w:guid w:val="{D11962FA-E352-7B42-A0CE-FE55A1AC4578}"/>
      </w:docPartPr>
      <w:docPartBody>
        <w:p w:rsidR="00520FF7" w:rsidRDefault="00CA3618" w:rsidP="00CA3618">
          <w:pPr>
            <w:pStyle w:val="725CE04484F8304B905ABDB32E5560A61"/>
          </w:pPr>
          <w:r w:rsidRPr="001E47C7">
            <w:rPr>
              <w:lang w:bidi="fr-CA"/>
            </w:rPr>
            <w:t>Formation</w:t>
          </w:r>
        </w:p>
      </w:docPartBody>
    </w:docPart>
    <w:docPart>
      <w:docPartPr>
        <w:name w:val="8EC21B8D3F387947B7CFC75C0AE7E0A8"/>
        <w:category>
          <w:name w:val="General"/>
          <w:gallery w:val="placeholder"/>
        </w:category>
        <w:types>
          <w:type w:val="bbPlcHdr"/>
        </w:types>
        <w:behaviors>
          <w:behavior w:val="content"/>
        </w:behaviors>
        <w:guid w:val="{FDC6F064-B33D-6847-A9C8-EC2546229A0D}"/>
      </w:docPartPr>
      <w:docPartBody>
        <w:p w:rsidR="00520FF7" w:rsidRDefault="00CA3618" w:rsidP="00CA3618">
          <w:pPr>
            <w:pStyle w:val="8EC21B8D3F387947B7CFC75C0AE7E0A8"/>
          </w:pPr>
          <w:r w:rsidRPr="001E47C7">
            <w:rPr>
              <w:lang w:bidi="fr-CA"/>
            </w:rPr>
            <w:t>2 000 $</w:t>
          </w:r>
        </w:p>
      </w:docPartBody>
    </w:docPart>
    <w:docPart>
      <w:docPartPr>
        <w:name w:val="0E68B449C448874C8404950E75055861"/>
        <w:category>
          <w:name w:val="General"/>
          <w:gallery w:val="placeholder"/>
        </w:category>
        <w:types>
          <w:type w:val="bbPlcHdr"/>
        </w:types>
        <w:behaviors>
          <w:behavior w:val="content"/>
        </w:behaviors>
        <w:guid w:val="{A4FD9B62-1781-D344-9731-7391F3D21056}"/>
      </w:docPartPr>
      <w:docPartBody>
        <w:p w:rsidR="00520FF7" w:rsidRDefault="00CA3618" w:rsidP="00CA3618">
          <w:pPr>
            <w:pStyle w:val="0E68B449C448874C8404950E750558611"/>
          </w:pPr>
          <w:r w:rsidRPr="001E47C7">
            <w:rPr>
              <w:lang w:bidi="fr-CA"/>
            </w:rPr>
            <w:t>Logiciel (général)</w:t>
          </w:r>
        </w:p>
      </w:docPartBody>
    </w:docPart>
    <w:docPart>
      <w:docPartPr>
        <w:name w:val="5CACA4D654A07749A98A45981B918B1C"/>
        <w:category>
          <w:name w:val="General"/>
          <w:gallery w:val="placeholder"/>
        </w:category>
        <w:types>
          <w:type w:val="bbPlcHdr"/>
        </w:types>
        <w:behaviors>
          <w:behavior w:val="content"/>
        </w:behaviors>
        <w:guid w:val="{F46B983E-69C5-DF41-A0F6-8CBC4981F5BF}"/>
      </w:docPartPr>
      <w:docPartBody>
        <w:p w:rsidR="00520FF7" w:rsidRDefault="00CA3618" w:rsidP="00CA3618">
          <w:pPr>
            <w:pStyle w:val="5CACA4D654A07749A98A45981B918B1C"/>
          </w:pPr>
          <w:r w:rsidRPr="001E47C7">
            <w:rPr>
              <w:lang w:bidi="fr-CA"/>
            </w:rPr>
            <w:t>500 $</w:t>
          </w:r>
        </w:p>
      </w:docPartBody>
    </w:docPart>
    <w:docPart>
      <w:docPartPr>
        <w:name w:val="D48A966EFCA5D54FBD28400AC2D7C028"/>
        <w:category>
          <w:name w:val="General"/>
          <w:gallery w:val="placeholder"/>
        </w:category>
        <w:types>
          <w:type w:val="bbPlcHdr"/>
        </w:types>
        <w:behaviors>
          <w:behavior w:val="content"/>
        </w:behaviors>
        <w:guid w:val="{65217366-AF59-A74B-8F90-973D325312B7}"/>
      </w:docPartPr>
      <w:docPartBody>
        <w:p w:rsidR="00520FF7" w:rsidRDefault="00CA3618" w:rsidP="00CA3618">
          <w:pPr>
            <w:pStyle w:val="D48A966EFCA5D54FBD28400AC2D7C0281"/>
          </w:pPr>
          <w:r w:rsidRPr="001E47C7">
            <w:rPr>
              <w:lang w:bidi="fr-CA"/>
            </w:rPr>
            <w:t>Divers</w:t>
          </w:r>
        </w:p>
      </w:docPartBody>
    </w:docPart>
    <w:docPart>
      <w:docPartPr>
        <w:name w:val="35EDD1F8A94F3048B537AFA1EA398E24"/>
        <w:category>
          <w:name w:val="General"/>
          <w:gallery w:val="placeholder"/>
        </w:category>
        <w:types>
          <w:type w:val="bbPlcHdr"/>
        </w:types>
        <w:behaviors>
          <w:behavior w:val="content"/>
        </w:behaviors>
        <w:guid w:val="{138FF03E-72FA-5D41-B450-C96240F0095E}"/>
      </w:docPartPr>
      <w:docPartBody>
        <w:p w:rsidR="00520FF7" w:rsidRDefault="00CA3618" w:rsidP="00CA3618">
          <w:pPr>
            <w:pStyle w:val="35EDD1F8A94F3048B537AFA1EA398E24"/>
          </w:pPr>
          <w:r w:rsidRPr="001E47C7">
            <w:rPr>
              <w:lang w:bidi="fr-CA"/>
            </w:rPr>
            <w:t>LOCAUX/BUREAU</w:t>
          </w:r>
        </w:p>
      </w:docPartBody>
    </w:docPart>
    <w:docPart>
      <w:docPartPr>
        <w:name w:val="7AD9586546D7194397C46D9B850E95A3"/>
        <w:category>
          <w:name w:val="General"/>
          <w:gallery w:val="placeholder"/>
        </w:category>
        <w:types>
          <w:type w:val="bbPlcHdr"/>
        </w:types>
        <w:behaviors>
          <w:behavior w:val="content"/>
        </w:behaviors>
        <w:guid w:val="{8205D6D7-1190-294F-813D-E089DEF46FE4}"/>
      </w:docPartPr>
      <w:docPartBody>
        <w:p w:rsidR="00520FF7" w:rsidRDefault="00CA3618" w:rsidP="00CA3618">
          <w:pPr>
            <w:pStyle w:val="7AD9586546D7194397C46D9B850E95A31"/>
          </w:pPr>
          <w:r w:rsidRPr="001E47C7">
            <w:rPr>
              <w:lang w:bidi="fr-CA"/>
            </w:rPr>
            <w:t>Location/leasing des locaux</w:t>
          </w:r>
        </w:p>
      </w:docPartBody>
    </w:docPart>
    <w:docPart>
      <w:docPartPr>
        <w:name w:val="E3DB037FD4FA4C448A365E3DCA4BA6D3"/>
        <w:category>
          <w:name w:val="General"/>
          <w:gallery w:val="placeholder"/>
        </w:category>
        <w:types>
          <w:type w:val="bbPlcHdr"/>
        </w:types>
        <w:behaviors>
          <w:behavior w:val="content"/>
        </w:behaviors>
        <w:guid w:val="{EFBE536E-FC48-CC44-9958-8BA3F766D435}"/>
      </w:docPartPr>
      <w:docPartBody>
        <w:p w:rsidR="00520FF7" w:rsidRDefault="00CA3618" w:rsidP="00CA3618">
          <w:pPr>
            <w:pStyle w:val="E3DB037FD4FA4C448A365E3DCA4BA6D31"/>
          </w:pPr>
          <w:r w:rsidRPr="001E47C7">
            <w:rPr>
              <w:lang w:bidi="fr-CA"/>
            </w:rPr>
            <w:t>50 000 $</w:t>
          </w:r>
        </w:p>
      </w:docPartBody>
    </w:docPart>
    <w:docPart>
      <w:docPartPr>
        <w:name w:val="7A2D80704EE4FF46AC17A51E8464DE25"/>
        <w:category>
          <w:name w:val="General"/>
          <w:gallery w:val="placeholder"/>
        </w:category>
        <w:types>
          <w:type w:val="bbPlcHdr"/>
        </w:types>
        <w:behaviors>
          <w:behavior w:val="content"/>
        </w:behaviors>
        <w:guid w:val="{15170447-ACD3-AE45-AE88-BBB7C5236205}"/>
      </w:docPartPr>
      <w:docPartBody>
        <w:p w:rsidR="00520FF7" w:rsidRDefault="00CA3618" w:rsidP="00CA3618">
          <w:pPr>
            <w:pStyle w:val="7A2D80704EE4FF46AC17A51E8464DE251"/>
          </w:pPr>
          <w:r w:rsidRPr="001E47C7">
            <w:rPr>
              <w:lang w:bidi="fr-CA"/>
            </w:rPr>
            <w:t>Charges</w:t>
          </w:r>
        </w:p>
      </w:docPartBody>
    </w:docPart>
    <w:docPart>
      <w:docPartPr>
        <w:name w:val="2E91185372F58340A1F088DD65E49B90"/>
        <w:category>
          <w:name w:val="General"/>
          <w:gallery w:val="placeholder"/>
        </w:category>
        <w:types>
          <w:type w:val="bbPlcHdr"/>
        </w:types>
        <w:behaviors>
          <w:behavior w:val="content"/>
        </w:behaviors>
        <w:guid w:val="{096039EF-D91D-804C-A8FE-E16F42A8F825}"/>
      </w:docPartPr>
      <w:docPartBody>
        <w:p w:rsidR="00520FF7" w:rsidRDefault="00CA3618" w:rsidP="00CA3618">
          <w:pPr>
            <w:pStyle w:val="2E91185372F58340A1F088DD65E49B901"/>
          </w:pPr>
          <w:r w:rsidRPr="001E47C7">
            <w:rPr>
              <w:lang w:bidi="fr-CA"/>
            </w:rPr>
            <w:t>2 500 $</w:t>
          </w:r>
        </w:p>
      </w:docPartBody>
    </w:docPart>
    <w:docPart>
      <w:docPartPr>
        <w:name w:val="B992B18E5F66594DBF9A4C0FDCA7892B"/>
        <w:category>
          <w:name w:val="General"/>
          <w:gallery w:val="placeholder"/>
        </w:category>
        <w:types>
          <w:type w:val="bbPlcHdr"/>
        </w:types>
        <w:behaviors>
          <w:behavior w:val="content"/>
        </w:behaviors>
        <w:guid w:val="{6CBE1362-6AFA-4644-8ABA-7C3D8810D92F}"/>
      </w:docPartPr>
      <w:docPartBody>
        <w:p w:rsidR="00520FF7" w:rsidRDefault="00CA3618" w:rsidP="00CA3618">
          <w:pPr>
            <w:pStyle w:val="B992B18E5F66594DBF9A4C0FDCA7892B1"/>
          </w:pPr>
          <w:r w:rsidRPr="001E47C7">
            <w:rPr>
              <w:lang w:bidi="fr-CA"/>
            </w:rPr>
            <w:t>Installation du téléphone &amp; coût annuel</w:t>
          </w:r>
        </w:p>
      </w:docPartBody>
    </w:docPart>
    <w:docPart>
      <w:docPartPr>
        <w:name w:val="08165F50AA300F408C54A24F2650D6D6"/>
        <w:category>
          <w:name w:val="General"/>
          <w:gallery w:val="placeholder"/>
        </w:category>
        <w:types>
          <w:type w:val="bbPlcHdr"/>
        </w:types>
        <w:behaviors>
          <w:behavior w:val="content"/>
        </w:behaviors>
        <w:guid w:val="{D5F9C50F-E578-654B-9E98-B4B2B8893118}"/>
      </w:docPartPr>
      <w:docPartBody>
        <w:p w:rsidR="00520FF7" w:rsidRDefault="00CA3618" w:rsidP="00CA3618">
          <w:pPr>
            <w:pStyle w:val="08165F50AA300F408C54A24F2650D6D61"/>
          </w:pPr>
          <w:r w:rsidRPr="001E47C7">
            <w:rPr>
              <w:lang w:bidi="fr-CA"/>
            </w:rPr>
            <w:t>410 $</w:t>
          </w:r>
        </w:p>
      </w:docPartBody>
    </w:docPart>
    <w:docPart>
      <w:docPartPr>
        <w:name w:val="CAEE56517090EE4CB33CFEB71C08113B"/>
        <w:category>
          <w:name w:val="General"/>
          <w:gallery w:val="placeholder"/>
        </w:category>
        <w:types>
          <w:type w:val="bbPlcHdr"/>
        </w:types>
        <w:behaviors>
          <w:behavior w:val="content"/>
        </w:behaviors>
        <w:guid w:val="{4FD88D65-03E5-F542-A686-2A22C3E18217}"/>
      </w:docPartPr>
      <w:docPartBody>
        <w:p w:rsidR="00520FF7" w:rsidRDefault="00CA3618" w:rsidP="00CA3618">
          <w:pPr>
            <w:pStyle w:val="CAEE56517090EE4CB33CFEB71C08113B1"/>
          </w:pPr>
          <w:r w:rsidRPr="001E47C7">
            <w:rPr>
              <w:lang w:bidi="fr-CA"/>
            </w:rPr>
            <w:t>Mobilier</w:t>
          </w:r>
        </w:p>
      </w:docPartBody>
    </w:docPart>
    <w:docPart>
      <w:docPartPr>
        <w:name w:val="F2767263C9D6B642B7ECB6D6F5DCD5F0"/>
        <w:category>
          <w:name w:val="General"/>
          <w:gallery w:val="placeholder"/>
        </w:category>
        <w:types>
          <w:type w:val="bbPlcHdr"/>
        </w:types>
        <w:behaviors>
          <w:behavior w:val="content"/>
        </w:behaviors>
        <w:guid w:val="{7C48D1AD-B91F-7149-A087-12BFCBD8CED2}"/>
      </w:docPartPr>
      <w:docPartBody>
        <w:p w:rsidR="00520FF7" w:rsidRDefault="00CA3618" w:rsidP="00CA3618">
          <w:pPr>
            <w:pStyle w:val="F2767263C9D6B642B7ECB6D6F5DCD5F01"/>
          </w:pPr>
          <w:r w:rsidRPr="001E47C7">
            <w:rPr>
              <w:lang w:bidi="fr-CA"/>
            </w:rPr>
            <w:t>15 000 $</w:t>
          </w:r>
        </w:p>
      </w:docPartBody>
    </w:docPart>
    <w:docPart>
      <w:docPartPr>
        <w:name w:val="CA8AE2B14A1FB943B55D6DAC64E8B587"/>
        <w:category>
          <w:name w:val="General"/>
          <w:gallery w:val="placeholder"/>
        </w:category>
        <w:types>
          <w:type w:val="bbPlcHdr"/>
        </w:types>
        <w:behaviors>
          <w:behavior w:val="content"/>
        </w:behaviors>
        <w:guid w:val="{16DAE730-6A69-F048-995E-665050A34B9B}"/>
      </w:docPartPr>
      <w:docPartBody>
        <w:p w:rsidR="00520FF7" w:rsidRDefault="00CA3618" w:rsidP="00CA3618">
          <w:pPr>
            <w:pStyle w:val="CA8AE2B14A1FB943B55D6DAC64E8B5871"/>
          </w:pPr>
          <w:r w:rsidRPr="001E47C7">
            <w:rPr>
              <w:lang w:bidi="fr-CA"/>
            </w:rPr>
            <w:t>Équipement médical</w:t>
          </w:r>
        </w:p>
      </w:docPartBody>
    </w:docPart>
    <w:docPart>
      <w:docPartPr>
        <w:name w:val="D9C5F60C561A30448D748B5827FB9D0E"/>
        <w:category>
          <w:name w:val="General"/>
          <w:gallery w:val="placeholder"/>
        </w:category>
        <w:types>
          <w:type w:val="bbPlcHdr"/>
        </w:types>
        <w:behaviors>
          <w:behavior w:val="content"/>
        </w:behaviors>
        <w:guid w:val="{75F41B26-84B8-0745-98E6-484CD3F14D79}"/>
      </w:docPartPr>
      <w:docPartBody>
        <w:p w:rsidR="00520FF7" w:rsidRDefault="00CA3618" w:rsidP="00CA3618">
          <w:pPr>
            <w:pStyle w:val="D9C5F60C561A30448D748B5827FB9D0E1"/>
          </w:pPr>
          <w:r w:rsidRPr="001E47C7">
            <w:rPr>
              <w:lang w:bidi="fr-CA"/>
            </w:rPr>
            <w:t>150 000 $</w:t>
          </w:r>
        </w:p>
      </w:docPartBody>
    </w:docPart>
    <w:docPart>
      <w:docPartPr>
        <w:name w:val="52E83D9AC640B84D8C8CD09C17408625"/>
        <w:category>
          <w:name w:val="General"/>
          <w:gallery w:val="placeholder"/>
        </w:category>
        <w:types>
          <w:type w:val="bbPlcHdr"/>
        </w:types>
        <w:behaviors>
          <w:behavior w:val="content"/>
        </w:behaviors>
        <w:guid w:val="{F3A160AC-32E5-524E-8DAA-60DF61950FF5}"/>
      </w:docPartPr>
      <w:docPartBody>
        <w:p w:rsidR="00520FF7" w:rsidRDefault="00CA3618" w:rsidP="00CA3618">
          <w:pPr>
            <w:pStyle w:val="52E83D9AC640B84D8C8CD09C174086251"/>
          </w:pPr>
          <w:r w:rsidRPr="001E47C7">
            <w:rPr>
              <w:lang w:bidi="fr-CA"/>
            </w:rPr>
            <w:t>Matériel</w:t>
          </w:r>
        </w:p>
      </w:docPartBody>
    </w:docPart>
    <w:docPart>
      <w:docPartPr>
        <w:name w:val="5DB97D726B0325478FBC080BCDAE479A"/>
        <w:category>
          <w:name w:val="General"/>
          <w:gallery w:val="placeholder"/>
        </w:category>
        <w:types>
          <w:type w:val="bbPlcHdr"/>
        </w:types>
        <w:behaviors>
          <w:behavior w:val="content"/>
        </w:behaviors>
        <w:guid w:val="{435D8ADD-533F-704D-9AB1-1DD28D40D0E7}"/>
      </w:docPartPr>
      <w:docPartBody>
        <w:p w:rsidR="00520FF7" w:rsidRDefault="00CA3618" w:rsidP="00CA3618">
          <w:pPr>
            <w:pStyle w:val="5DB97D726B0325478FBC080BCDAE479A1"/>
          </w:pPr>
          <w:r w:rsidRPr="001E47C7">
            <w:rPr>
              <w:lang w:bidi="fr-CA"/>
            </w:rPr>
            <w:t>10 000 $</w:t>
          </w:r>
        </w:p>
      </w:docPartBody>
    </w:docPart>
    <w:docPart>
      <w:docPartPr>
        <w:name w:val="C039FA35BB92AF4997D422118A571616"/>
        <w:category>
          <w:name w:val="General"/>
          <w:gallery w:val="placeholder"/>
        </w:category>
        <w:types>
          <w:type w:val="bbPlcHdr"/>
        </w:types>
        <w:behaviors>
          <w:behavior w:val="content"/>
        </w:behaviors>
        <w:guid w:val="{57755713-829E-814E-8A44-0482342EDCE5}"/>
      </w:docPartPr>
      <w:docPartBody>
        <w:p w:rsidR="00520FF7" w:rsidRDefault="00CA3618" w:rsidP="00CA3618">
          <w:pPr>
            <w:pStyle w:val="C039FA35BB92AF4997D422118A5716161"/>
          </w:pPr>
          <w:r w:rsidRPr="001E47C7">
            <w:rPr>
              <w:lang w:bidi="fr-CA"/>
            </w:rPr>
            <w:t>Logiciel (CRM, imagerie, etc.)</w:t>
          </w:r>
        </w:p>
      </w:docPartBody>
    </w:docPart>
    <w:docPart>
      <w:docPartPr>
        <w:name w:val="BCA03DB79297BE4FB12CF5439EDF83F4"/>
        <w:category>
          <w:name w:val="General"/>
          <w:gallery w:val="placeholder"/>
        </w:category>
        <w:types>
          <w:type w:val="bbPlcHdr"/>
        </w:types>
        <w:behaviors>
          <w:behavior w:val="content"/>
        </w:behaviors>
        <w:guid w:val="{5E9EB094-11BC-484E-B03E-AEDB8CAA960E}"/>
      </w:docPartPr>
      <w:docPartBody>
        <w:p w:rsidR="00520FF7" w:rsidRDefault="00CA3618" w:rsidP="00CA3618">
          <w:pPr>
            <w:pStyle w:val="BCA03DB79297BE4FB12CF5439EDF83F41"/>
          </w:pPr>
          <w:r w:rsidRPr="001E47C7">
            <w:rPr>
              <w:lang w:bidi="fr-CA"/>
            </w:rPr>
            <w:t>7 000 $</w:t>
          </w:r>
        </w:p>
      </w:docPartBody>
    </w:docPart>
    <w:docPart>
      <w:docPartPr>
        <w:name w:val="C45C0046D8247048BC061D76FDE49287"/>
        <w:category>
          <w:name w:val="General"/>
          <w:gallery w:val="placeholder"/>
        </w:category>
        <w:types>
          <w:type w:val="bbPlcHdr"/>
        </w:types>
        <w:behaviors>
          <w:behavior w:val="content"/>
        </w:behaviors>
        <w:guid w:val="{4C1BE512-7E13-204F-B412-75F09CB30891}"/>
      </w:docPartPr>
      <w:docPartBody>
        <w:p w:rsidR="00520FF7" w:rsidRDefault="00CA3618" w:rsidP="00CA3618">
          <w:pPr>
            <w:pStyle w:val="C45C0046D8247048BC061D76FDE492871"/>
          </w:pPr>
          <w:r w:rsidRPr="001E47C7">
            <w:rPr>
              <w:lang w:bidi="fr-CA"/>
            </w:rPr>
            <w:t>Frais d’installation</w:t>
          </w:r>
        </w:p>
      </w:docPartBody>
    </w:docPart>
    <w:docPart>
      <w:docPartPr>
        <w:name w:val="88501431FAD76E46BAE2F9B24DE076FC"/>
        <w:category>
          <w:name w:val="General"/>
          <w:gallery w:val="placeholder"/>
        </w:category>
        <w:types>
          <w:type w:val="bbPlcHdr"/>
        </w:types>
        <w:behaviors>
          <w:behavior w:val="content"/>
        </w:behaviors>
        <w:guid w:val="{D818F656-F940-8D40-A828-AA01F7EE802E}"/>
      </w:docPartPr>
      <w:docPartBody>
        <w:p w:rsidR="00520FF7" w:rsidRDefault="00CA3618" w:rsidP="00CA3618">
          <w:pPr>
            <w:pStyle w:val="88501431FAD76E46BAE2F9B24DE076FC1"/>
          </w:pPr>
          <w:r w:rsidRPr="001E47C7">
            <w:rPr>
              <w:lang w:bidi="fr-CA"/>
            </w:rPr>
            <w:t>5 000 $</w:t>
          </w:r>
        </w:p>
      </w:docPartBody>
    </w:docPart>
    <w:docPart>
      <w:docPartPr>
        <w:name w:val="69927EBDB1A13549B3A63815DD96BDE8"/>
        <w:category>
          <w:name w:val="General"/>
          <w:gallery w:val="placeholder"/>
        </w:category>
        <w:types>
          <w:type w:val="bbPlcHdr"/>
        </w:types>
        <w:behaviors>
          <w:behavior w:val="content"/>
        </w:behaviors>
        <w:guid w:val="{1F08F330-3400-5E4F-AF05-4C3B89D454BB}"/>
      </w:docPartPr>
      <w:docPartBody>
        <w:p w:rsidR="00520FF7" w:rsidRDefault="00CA3618" w:rsidP="00CA3618">
          <w:pPr>
            <w:pStyle w:val="69927EBDB1A13549B3A63815DD96BDE81"/>
          </w:pPr>
          <w:r w:rsidRPr="001E47C7">
            <w:rPr>
              <w:lang w:bidi="fr-CA"/>
            </w:rPr>
            <w:t>Inventaire initial (produits pharmaceutiques)</w:t>
          </w:r>
        </w:p>
      </w:docPartBody>
    </w:docPart>
    <w:docPart>
      <w:docPartPr>
        <w:name w:val="8CAD063BB252904DB21EACA5C234E575"/>
        <w:category>
          <w:name w:val="General"/>
          <w:gallery w:val="placeholder"/>
        </w:category>
        <w:types>
          <w:type w:val="bbPlcHdr"/>
        </w:types>
        <w:behaviors>
          <w:behavior w:val="content"/>
        </w:behaviors>
        <w:guid w:val="{75D9F133-EC02-EE48-BBC6-976F9092E6C3}"/>
      </w:docPartPr>
      <w:docPartBody>
        <w:p w:rsidR="00520FF7" w:rsidRDefault="00CA3618" w:rsidP="00CA3618">
          <w:pPr>
            <w:pStyle w:val="8CAD063BB252904DB21EACA5C234E5751"/>
          </w:pPr>
          <w:r w:rsidRPr="001E47C7">
            <w:rPr>
              <w:lang w:bidi="fr-CA"/>
            </w:rPr>
            <w:t>100 000 $</w:t>
          </w:r>
        </w:p>
      </w:docPartBody>
    </w:docPart>
    <w:docPart>
      <w:docPartPr>
        <w:name w:val="709574067F1E264686C0CB50F063212D"/>
        <w:category>
          <w:name w:val="General"/>
          <w:gallery w:val="placeholder"/>
        </w:category>
        <w:types>
          <w:type w:val="bbPlcHdr"/>
        </w:types>
        <w:behaviors>
          <w:behavior w:val="content"/>
        </w:behaviors>
        <w:guid w:val="{FA9728C6-62F4-B34A-9FC4-22566B04308C}"/>
      </w:docPartPr>
      <w:docPartBody>
        <w:p w:rsidR="00520FF7" w:rsidRDefault="00CA3618" w:rsidP="00CA3618">
          <w:pPr>
            <w:pStyle w:val="709574067F1E264686C0CB50F063212D1"/>
          </w:pPr>
          <w:r w:rsidRPr="001E47C7">
            <w:rPr>
              <w:lang w:bidi="fr-CA"/>
            </w:rPr>
            <w:t>Fournitures d’infirmier.ère (gants, etc.)</w:t>
          </w:r>
        </w:p>
      </w:docPartBody>
    </w:docPart>
    <w:docPart>
      <w:docPartPr>
        <w:name w:val="FE6D3B2CF534D147BD87C30D721FABAA"/>
        <w:category>
          <w:name w:val="General"/>
          <w:gallery w:val="placeholder"/>
        </w:category>
        <w:types>
          <w:type w:val="bbPlcHdr"/>
        </w:types>
        <w:behaviors>
          <w:behavior w:val="content"/>
        </w:behaviors>
        <w:guid w:val="{C4BA00A2-C4ED-0B40-B76B-4F9F01CBF9AA}"/>
      </w:docPartPr>
      <w:docPartBody>
        <w:p w:rsidR="00520FF7" w:rsidRDefault="00CA3618" w:rsidP="00CA3618">
          <w:pPr>
            <w:pStyle w:val="FE6D3B2CF534D147BD87C30D721FABAA1"/>
          </w:pPr>
          <w:r w:rsidRPr="001E47C7">
            <w:rPr>
              <w:lang w:bidi="fr-CA"/>
            </w:rPr>
            <w:t>5 000 $</w:t>
          </w:r>
        </w:p>
      </w:docPartBody>
    </w:docPart>
    <w:docPart>
      <w:docPartPr>
        <w:name w:val="35A9B9B62007AE4280D60D50EB65F35A"/>
        <w:category>
          <w:name w:val="General"/>
          <w:gallery w:val="placeholder"/>
        </w:category>
        <w:types>
          <w:type w:val="bbPlcHdr"/>
        </w:types>
        <w:behaviors>
          <w:behavior w:val="content"/>
        </w:behaviors>
        <w:guid w:val="{CFA0F663-E9F8-2B4D-BB85-96429ED4883D}"/>
      </w:docPartPr>
      <w:docPartBody>
        <w:p w:rsidR="00520FF7" w:rsidRDefault="00CA3618" w:rsidP="00CA3618">
          <w:pPr>
            <w:pStyle w:val="35A9B9B62007AE4280D60D50EB65F35A1"/>
          </w:pPr>
          <w:r w:rsidRPr="001E47C7">
            <w:rPr>
              <w:lang w:bidi="fr-CA"/>
            </w:rPr>
            <w:t>Divers</w:t>
          </w:r>
        </w:p>
      </w:docPartBody>
    </w:docPart>
    <w:docPart>
      <w:docPartPr>
        <w:name w:val="52702D0252F84247BC8D886BF33D14F8"/>
        <w:category>
          <w:name w:val="General"/>
          <w:gallery w:val="placeholder"/>
        </w:category>
        <w:types>
          <w:type w:val="bbPlcHdr"/>
        </w:types>
        <w:behaviors>
          <w:behavior w:val="content"/>
        </w:behaviors>
        <w:guid w:val="{56981188-FEAD-424A-8B3A-55499FCDD7E8}"/>
      </w:docPartPr>
      <w:docPartBody>
        <w:p w:rsidR="00520FF7" w:rsidRDefault="00CA3618" w:rsidP="00CA3618">
          <w:pPr>
            <w:pStyle w:val="52702D0252F84247BC8D886BF33D14F81"/>
          </w:pPr>
          <w:r w:rsidRPr="001E47C7">
            <w:rPr>
              <w:lang w:bidi="fr-CA"/>
            </w:rPr>
            <w:t>10 000 $</w:t>
          </w:r>
        </w:p>
      </w:docPartBody>
    </w:docPart>
    <w:docPart>
      <w:docPartPr>
        <w:name w:val="7B8D472F3761464591625D75F3E04858"/>
        <w:category>
          <w:name w:val="General"/>
          <w:gallery w:val="placeholder"/>
        </w:category>
        <w:types>
          <w:type w:val="bbPlcHdr"/>
        </w:types>
        <w:behaviors>
          <w:behavior w:val="content"/>
        </w:behaviors>
        <w:guid w:val="{7B13100D-C08F-8F4E-A4DE-6C5435792F64}"/>
      </w:docPartPr>
      <w:docPartBody>
        <w:p w:rsidR="00520FF7" w:rsidRDefault="00CA3618" w:rsidP="00CA3618">
          <w:pPr>
            <w:pStyle w:val="7B8D472F3761464591625D75F3E04858"/>
          </w:pPr>
          <w:r w:rsidRPr="001E47C7">
            <w:rPr>
              <w:lang w:bidi="fr-CA"/>
            </w:rPr>
            <w:t>MARKETING</w:t>
          </w:r>
        </w:p>
      </w:docPartBody>
    </w:docPart>
    <w:docPart>
      <w:docPartPr>
        <w:name w:val="D91C23E34A526649AAFA5ADA131CB50B"/>
        <w:category>
          <w:name w:val="General"/>
          <w:gallery w:val="placeholder"/>
        </w:category>
        <w:types>
          <w:type w:val="bbPlcHdr"/>
        </w:types>
        <w:behaviors>
          <w:behavior w:val="content"/>
        </w:behaviors>
        <w:guid w:val="{E13CD21F-A183-4149-AB8A-07287596690E}"/>
      </w:docPartPr>
      <w:docPartBody>
        <w:p w:rsidR="00520FF7" w:rsidRDefault="00CA3618" w:rsidP="00CA3618">
          <w:pPr>
            <w:pStyle w:val="D91C23E34A526649AAFA5ADA131CB50B1"/>
          </w:pPr>
          <w:r w:rsidRPr="001E47C7">
            <w:rPr>
              <w:lang w:bidi="fr-CA"/>
            </w:rPr>
            <w:t>Logo, personnalisation, site Web</w:t>
          </w:r>
        </w:p>
      </w:docPartBody>
    </w:docPart>
    <w:docPart>
      <w:docPartPr>
        <w:name w:val="866B9219EE10CC40837B42F8248F4241"/>
        <w:category>
          <w:name w:val="General"/>
          <w:gallery w:val="placeholder"/>
        </w:category>
        <w:types>
          <w:type w:val="bbPlcHdr"/>
        </w:types>
        <w:behaviors>
          <w:behavior w:val="content"/>
        </w:behaviors>
        <w:guid w:val="{6CE6AD45-23E0-454F-B8AF-71C3047AE62F}"/>
      </w:docPartPr>
      <w:docPartBody>
        <w:p w:rsidR="00520FF7" w:rsidRDefault="00CA3618" w:rsidP="00CA3618">
          <w:pPr>
            <w:pStyle w:val="866B9219EE10CC40837B42F8248F42411"/>
          </w:pPr>
          <w:r w:rsidRPr="001E47C7">
            <w:rPr>
              <w:lang w:bidi="fr-CA"/>
            </w:rPr>
            <w:t>1 200 $</w:t>
          </w:r>
        </w:p>
      </w:docPartBody>
    </w:docPart>
    <w:docPart>
      <w:docPartPr>
        <w:name w:val="CD2B38FB6520C34F92412E6409A84A75"/>
        <w:category>
          <w:name w:val="General"/>
          <w:gallery w:val="placeholder"/>
        </w:category>
        <w:types>
          <w:type w:val="bbPlcHdr"/>
        </w:types>
        <w:behaviors>
          <w:behavior w:val="content"/>
        </w:behaviors>
        <w:guid w:val="{1BEE3F5A-3D0D-274E-B160-537287A09D45}"/>
      </w:docPartPr>
      <w:docPartBody>
        <w:p w:rsidR="00520FF7" w:rsidRDefault="00CA3618" w:rsidP="00CA3618">
          <w:pPr>
            <w:pStyle w:val="CD2B38FB6520C34F92412E6409A84A751"/>
          </w:pPr>
          <w:r w:rsidRPr="001E47C7">
            <w:rPr>
              <w:lang w:bidi="fr-CA"/>
            </w:rPr>
            <w:t>Frais de référencement/publicité</w:t>
          </w:r>
        </w:p>
      </w:docPartBody>
    </w:docPart>
    <w:docPart>
      <w:docPartPr>
        <w:name w:val="665CC87EDE8BA14B9A4138DF9DC8A4D7"/>
        <w:category>
          <w:name w:val="General"/>
          <w:gallery w:val="placeholder"/>
        </w:category>
        <w:types>
          <w:type w:val="bbPlcHdr"/>
        </w:types>
        <w:behaviors>
          <w:behavior w:val="content"/>
        </w:behaviors>
        <w:guid w:val="{BECCBAE4-8170-5E4C-A467-CABD74174207}"/>
      </w:docPartPr>
      <w:docPartBody>
        <w:p w:rsidR="00520FF7" w:rsidRDefault="00CA3618" w:rsidP="00CA3618">
          <w:pPr>
            <w:pStyle w:val="665CC87EDE8BA14B9A4138DF9DC8A4D71"/>
          </w:pPr>
          <w:r w:rsidRPr="001E47C7">
            <w:rPr>
              <w:lang w:bidi="fr-CA"/>
            </w:rPr>
            <w:t>10 300 $</w:t>
          </w:r>
        </w:p>
      </w:docPartBody>
    </w:docPart>
    <w:docPart>
      <w:docPartPr>
        <w:name w:val="85939572A3DA8A40BB31E3633971FD89"/>
        <w:category>
          <w:name w:val="General"/>
          <w:gallery w:val="placeholder"/>
        </w:category>
        <w:types>
          <w:type w:val="bbPlcHdr"/>
        </w:types>
        <w:behaviors>
          <w:behavior w:val="content"/>
        </w:behaviors>
        <w:guid w:val="{1D8B52F6-529D-7C4D-AE71-BF2453AC5223}"/>
      </w:docPartPr>
      <w:docPartBody>
        <w:p w:rsidR="00520FF7" w:rsidRDefault="00CA3618" w:rsidP="00CA3618">
          <w:pPr>
            <w:pStyle w:val="85939572A3DA8A40BB31E3633971FD891"/>
          </w:pPr>
          <w:r w:rsidRPr="001E47C7">
            <w:rPr>
              <w:lang w:bidi="fr-CA"/>
            </w:rPr>
            <w:t>Documents marketing imprimés</w:t>
          </w:r>
        </w:p>
      </w:docPartBody>
    </w:docPart>
    <w:docPart>
      <w:docPartPr>
        <w:name w:val="83D8DAA329F9664BA1A8E9F62D425395"/>
        <w:category>
          <w:name w:val="General"/>
          <w:gallery w:val="placeholder"/>
        </w:category>
        <w:types>
          <w:type w:val="bbPlcHdr"/>
        </w:types>
        <w:behaviors>
          <w:behavior w:val="content"/>
        </w:behaviors>
        <w:guid w:val="{D1C08E9D-6399-9347-8CC3-65562F86E787}"/>
      </w:docPartPr>
      <w:docPartBody>
        <w:p w:rsidR="00520FF7" w:rsidRDefault="00CA3618" w:rsidP="00CA3618">
          <w:pPr>
            <w:pStyle w:val="83D8DAA329F9664BA1A8E9F62D4253951"/>
          </w:pPr>
          <w:r w:rsidRPr="001E47C7">
            <w:rPr>
              <w:lang w:bidi="fr-CA"/>
            </w:rPr>
            <w:t>500 $</w:t>
          </w:r>
        </w:p>
      </w:docPartBody>
    </w:docPart>
    <w:docPart>
      <w:docPartPr>
        <w:name w:val="8045369600FE4C469C472630568EFBCA"/>
        <w:category>
          <w:name w:val="General"/>
          <w:gallery w:val="placeholder"/>
        </w:category>
        <w:types>
          <w:type w:val="bbPlcHdr"/>
        </w:types>
        <w:behaviors>
          <w:behavior w:val="content"/>
        </w:behaviors>
        <w:guid w:val="{0392A7B1-4D5C-2B4C-B611-41F8FAD2A6FE}"/>
      </w:docPartPr>
      <w:docPartBody>
        <w:p w:rsidR="00520FF7" w:rsidRDefault="00CA3618" w:rsidP="00CA3618">
          <w:pPr>
            <w:pStyle w:val="8045369600FE4C469C472630568EFBCA1"/>
          </w:pPr>
          <w:r w:rsidRPr="001E47C7">
            <w:rPr>
              <w:lang w:bidi="fr-CA"/>
            </w:rPr>
            <w:t>Marketing sur Internet/Web</w:t>
          </w:r>
        </w:p>
      </w:docPartBody>
    </w:docPart>
    <w:docPart>
      <w:docPartPr>
        <w:name w:val="44784446FAD04B45842F41707A293D92"/>
        <w:category>
          <w:name w:val="General"/>
          <w:gallery w:val="placeholder"/>
        </w:category>
        <w:types>
          <w:type w:val="bbPlcHdr"/>
        </w:types>
        <w:behaviors>
          <w:behavior w:val="content"/>
        </w:behaviors>
        <w:guid w:val="{B0690ACF-AB6D-4A40-BEF9-942200D8592D}"/>
      </w:docPartPr>
      <w:docPartBody>
        <w:p w:rsidR="00520FF7" w:rsidRDefault="00CA3618" w:rsidP="00CA3618">
          <w:pPr>
            <w:pStyle w:val="44784446FAD04B45842F41707A293D921"/>
          </w:pPr>
          <w:r w:rsidRPr="001E47C7">
            <w:rPr>
              <w:lang w:bidi="fr-CA"/>
            </w:rPr>
            <w:t>100 $</w:t>
          </w:r>
        </w:p>
      </w:docPartBody>
    </w:docPart>
    <w:docPart>
      <w:docPartPr>
        <w:name w:val="3EE1F449122651448BB671463C79C221"/>
        <w:category>
          <w:name w:val="General"/>
          <w:gallery w:val="placeholder"/>
        </w:category>
        <w:types>
          <w:type w:val="bbPlcHdr"/>
        </w:types>
        <w:behaviors>
          <w:behavior w:val="content"/>
        </w:behaviors>
        <w:guid w:val="{D6BD6E87-58FD-5E45-8EDB-2B57FBE292AE}"/>
      </w:docPartPr>
      <w:docPartBody>
        <w:p w:rsidR="00520FF7" w:rsidRDefault="00CA3618" w:rsidP="00CA3618">
          <w:pPr>
            <w:pStyle w:val="3EE1F449122651448BB671463C79C2211"/>
          </w:pPr>
          <w:r w:rsidRPr="001E47C7">
            <w:rPr>
              <w:lang w:bidi="fr-CA"/>
            </w:rPr>
            <w:t>Salons professionnels</w:t>
          </w:r>
        </w:p>
      </w:docPartBody>
    </w:docPart>
    <w:docPart>
      <w:docPartPr>
        <w:name w:val="29AF79062F36A9459C777A2800A88BA2"/>
        <w:category>
          <w:name w:val="General"/>
          <w:gallery w:val="placeholder"/>
        </w:category>
        <w:types>
          <w:type w:val="bbPlcHdr"/>
        </w:types>
        <w:behaviors>
          <w:behavior w:val="content"/>
        </w:behaviors>
        <w:guid w:val="{D37B9A40-A709-774D-96D6-1F5060035DE6}"/>
      </w:docPartPr>
      <w:docPartBody>
        <w:p w:rsidR="00520FF7" w:rsidRDefault="00CA3618" w:rsidP="00CA3618">
          <w:pPr>
            <w:pStyle w:val="29AF79062F36A9459C777A2800A88BA21"/>
          </w:pPr>
          <w:r w:rsidRPr="001E47C7">
            <w:rPr>
              <w:lang w:bidi="fr-CA"/>
            </w:rPr>
            <w:t>500 $</w:t>
          </w:r>
        </w:p>
      </w:docPartBody>
    </w:docPart>
    <w:docPart>
      <w:docPartPr>
        <w:name w:val="FE3A00A4BF1EA246A098ED2E2D99E1DB"/>
        <w:category>
          <w:name w:val="General"/>
          <w:gallery w:val="placeholder"/>
        </w:category>
        <w:types>
          <w:type w:val="bbPlcHdr"/>
        </w:types>
        <w:behaviors>
          <w:behavior w:val="content"/>
        </w:behaviors>
        <w:guid w:val="{0CC163E8-2314-8E46-B792-73146E3A65D6}"/>
      </w:docPartPr>
      <w:docPartBody>
        <w:p w:rsidR="00520FF7" w:rsidRDefault="00CA3618" w:rsidP="00CA3618">
          <w:pPr>
            <w:pStyle w:val="FE3A00A4BF1EA246A098ED2E2D99E1DB1"/>
          </w:pPr>
          <w:r w:rsidRPr="001E47C7">
            <w:rPr>
              <w:lang w:bidi="fr-CA"/>
            </w:rPr>
            <w:t>Événements réseau</w:t>
          </w:r>
        </w:p>
      </w:docPartBody>
    </w:docPart>
    <w:docPart>
      <w:docPartPr>
        <w:name w:val="E7FD7387DF810F4BA72FBAF288B910A5"/>
        <w:category>
          <w:name w:val="General"/>
          <w:gallery w:val="placeholder"/>
        </w:category>
        <w:types>
          <w:type w:val="bbPlcHdr"/>
        </w:types>
        <w:behaviors>
          <w:behavior w:val="content"/>
        </w:behaviors>
        <w:guid w:val="{95E9DA2E-7FEA-BF4A-B401-98B82BC5E560}"/>
      </w:docPartPr>
      <w:docPartBody>
        <w:p w:rsidR="00520FF7" w:rsidRDefault="00CA3618" w:rsidP="00CA3618">
          <w:pPr>
            <w:pStyle w:val="E7FD7387DF810F4BA72FBAF288B910A51"/>
          </w:pPr>
          <w:r w:rsidRPr="001E47C7">
            <w:rPr>
              <w:lang w:bidi="fr-CA"/>
            </w:rPr>
            <w:t>200 $</w:t>
          </w:r>
        </w:p>
      </w:docPartBody>
    </w:docPart>
    <w:docPart>
      <w:docPartPr>
        <w:name w:val="C32808D26720A74291BFAB5CD4ECE569"/>
        <w:category>
          <w:name w:val="General"/>
          <w:gallery w:val="placeholder"/>
        </w:category>
        <w:types>
          <w:type w:val="bbPlcHdr"/>
        </w:types>
        <w:behaviors>
          <w:behavior w:val="content"/>
        </w:behaviors>
        <w:guid w:val="{8F6D3AF1-67B1-4F40-886B-EE1E901D7E97}"/>
      </w:docPartPr>
      <w:docPartBody>
        <w:p w:rsidR="00520FF7" w:rsidRDefault="00CA3618" w:rsidP="00CA3618">
          <w:pPr>
            <w:pStyle w:val="C32808D26720A74291BFAB5CD4ECE5691"/>
          </w:pPr>
          <w:r w:rsidRPr="001E47C7">
            <w:rPr>
              <w:lang w:bidi="fr-CA"/>
            </w:rPr>
            <w:t>Divers</w:t>
          </w:r>
        </w:p>
      </w:docPartBody>
    </w:docPart>
    <w:docPart>
      <w:docPartPr>
        <w:name w:val="EB670502B5F2C244B05B14AC6628503C"/>
        <w:category>
          <w:name w:val="General"/>
          <w:gallery w:val="placeholder"/>
        </w:category>
        <w:types>
          <w:type w:val="bbPlcHdr"/>
        </w:types>
        <w:behaviors>
          <w:behavior w:val="content"/>
        </w:behaviors>
        <w:guid w:val="{04033B57-74FF-8845-A7F9-5AA56DC3329D}"/>
      </w:docPartPr>
      <w:docPartBody>
        <w:p w:rsidR="00520FF7" w:rsidRDefault="00CA3618" w:rsidP="00CA3618">
          <w:pPr>
            <w:pStyle w:val="EB670502B5F2C244B05B14AC6628503C"/>
          </w:pPr>
          <w:r w:rsidRPr="001E47C7">
            <w:rPr>
              <w:lang w:bidi="fr-CA"/>
            </w:rPr>
            <w:t>DÉPENSES EN MAIN-D’ŒUVRE</w:t>
          </w:r>
        </w:p>
      </w:docPartBody>
    </w:docPart>
    <w:docPart>
      <w:docPartPr>
        <w:name w:val="7269303EDD0CC7418D2F933C64DF3577"/>
        <w:category>
          <w:name w:val="General"/>
          <w:gallery w:val="placeholder"/>
        </w:category>
        <w:types>
          <w:type w:val="bbPlcHdr"/>
        </w:types>
        <w:behaviors>
          <w:behavior w:val="content"/>
        </w:behaviors>
        <w:guid w:val="{9542E13A-EE24-624B-9C64-6499064C0105}"/>
      </w:docPartPr>
      <w:docPartBody>
        <w:p w:rsidR="00520FF7" w:rsidRDefault="00CA3618" w:rsidP="00CA3618">
          <w:pPr>
            <w:pStyle w:val="7269303EDD0CC7418D2F933C64DF35771"/>
          </w:pPr>
          <w:r w:rsidRPr="001E47C7">
            <w:rPr>
              <w:lang w:bidi="fr-CA"/>
            </w:rPr>
            <w:t>Feuille de paie</w:t>
          </w:r>
        </w:p>
      </w:docPartBody>
    </w:docPart>
    <w:docPart>
      <w:docPartPr>
        <w:name w:val="0651082CE6FE9549A7B7F314F7906C66"/>
        <w:category>
          <w:name w:val="General"/>
          <w:gallery w:val="placeholder"/>
        </w:category>
        <w:types>
          <w:type w:val="bbPlcHdr"/>
        </w:types>
        <w:behaviors>
          <w:behavior w:val="content"/>
        </w:behaviors>
        <w:guid w:val="{EB4B7F05-017C-6742-B1E1-93B6B06EFFF3}"/>
      </w:docPartPr>
      <w:docPartBody>
        <w:p w:rsidR="00520FF7" w:rsidRDefault="00CA3618" w:rsidP="00CA3618">
          <w:pPr>
            <w:pStyle w:val="0651082CE6FE9549A7B7F314F7906C661"/>
          </w:pPr>
          <w:r w:rsidRPr="001E47C7">
            <w:rPr>
              <w:lang w:bidi="fr-CA"/>
            </w:rPr>
            <w:t>200 000 $</w:t>
          </w:r>
        </w:p>
      </w:docPartBody>
    </w:docPart>
    <w:docPart>
      <w:docPartPr>
        <w:name w:val="79FC7C365BD3F0498BC3AFB4CB597E18"/>
        <w:category>
          <w:name w:val="General"/>
          <w:gallery w:val="placeholder"/>
        </w:category>
        <w:types>
          <w:type w:val="bbPlcHdr"/>
        </w:types>
        <w:behaviors>
          <w:behavior w:val="content"/>
        </w:behaviors>
        <w:guid w:val="{07C64CEC-C54A-2F4C-A59F-9BB960046FB6}"/>
      </w:docPartPr>
      <w:docPartBody>
        <w:p w:rsidR="00520FF7" w:rsidRDefault="00CA3618" w:rsidP="00CA3618">
          <w:pPr>
            <w:pStyle w:val="79FC7C365BD3F0498BC3AFB4CB597E181"/>
          </w:pPr>
          <w:r w:rsidRPr="001E47C7">
            <w:rPr>
              <w:lang w:bidi="fr-CA"/>
            </w:rPr>
            <w:t>Formation</w:t>
          </w:r>
        </w:p>
      </w:docPartBody>
    </w:docPart>
    <w:docPart>
      <w:docPartPr>
        <w:name w:val="45980F0C3471AB4FAECE700B3B5E361D"/>
        <w:category>
          <w:name w:val="General"/>
          <w:gallery w:val="placeholder"/>
        </w:category>
        <w:types>
          <w:type w:val="bbPlcHdr"/>
        </w:types>
        <w:behaviors>
          <w:behavior w:val="content"/>
        </w:behaviors>
        <w:guid w:val="{8753648C-352D-2B45-880D-B0E2873BB3DE}"/>
      </w:docPartPr>
      <w:docPartBody>
        <w:p w:rsidR="00520FF7" w:rsidRDefault="00CA3618" w:rsidP="00CA3618">
          <w:pPr>
            <w:pStyle w:val="45980F0C3471AB4FAECE700B3B5E361D1"/>
          </w:pPr>
          <w:r w:rsidRPr="001E47C7">
            <w:rPr>
              <w:lang w:bidi="fr-CA"/>
            </w:rPr>
            <w:t>5 000 $</w:t>
          </w:r>
        </w:p>
      </w:docPartBody>
    </w:docPart>
    <w:docPart>
      <w:docPartPr>
        <w:name w:val="C50E7D2A95B8E14FBB5F976AFDFC3891"/>
        <w:category>
          <w:name w:val="General"/>
          <w:gallery w:val="placeholder"/>
        </w:category>
        <w:types>
          <w:type w:val="bbPlcHdr"/>
        </w:types>
        <w:behaviors>
          <w:behavior w:val="content"/>
        </w:behaviors>
        <w:guid w:val="{7B84ADF8-62E0-BE41-82AD-71F73FB0F644}"/>
      </w:docPartPr>
      <w:docPartBody>
        <w:p w:rsidR="00520FF7" w:rsidRDefault="00CA3618" w:rsidP="00CA3618">
          <w:pPr>
            <w:pStyle w:val="C50E7D2A95B8E14FBB5F976AFDFC38911"/>
          </w:pPr>
          <w:r w:rsidRPr="001E47C7">
            <w:rPr>
              <w:lang w:bidi="fr-CA"/>
            </w:rPr>
            <w:t>Divers</w:t>
          </w:r>
        </w:p>
      </w:docPartBody>
    </w:docPart>
    <w:docPart>
      <w:docPartPr>
        <w:name w:val="019BE63FC374DC4A95C6FBC9DFD267B2"/>
        <w:category>
          <w:name w:val="General"/>
          <w:gallery w:val="placeholder"/>
        </w:category>
        <w:types>
          <w:type w:val="bbPlcHdr"/>
        </w:types>
        <w:behaviors>
          <w:behavior w:val="content"/>
        </w:behaviors>
        <w:guid w:val="{A0012AE6-0CDA-7B4A-B6E1-86083DDB3E49}"/>
      </w:docPartPr>
      <w:docPartBody>
        <w:p w:rsidR="00520FF7" w:rsidRDefault="00CA3618" w:rsidP="00CA3618">
          <w:pPr>
            <w:pStyle w:val="019BE63FC374DC4A95C6FBC9DFD267B2"/>
          </w:pPr>
          <w:r w:rsidRPr="001E47C7">
            <w:rPr>
              <w:lang w:bidi="fr-CA"/>
            </w:rPr>
            <w:t>AUTRE</w:t>
          </w:r>
        </w:p>
      </w:docPartBody>
    </w:docPart>
    <w:docPart>
      <w:docPartPr>
        <w:name w:val="DDB737658C53D740855DB7DB6C16C4FE"/>
        <w:category>
          <w:name w:val="General"/>
          <w:gallery w:val="placeholder"/>
        </w:category>
        <w:types>
          <w:type w:val="bbPlcHdr"/>
        </w:types>
        <w:behaviors>
          <w:behavior w:val="content"/>
        </w:behaviors>
        <w:guid w:val="{E45655FA-6D9D-974D-B261-45D5D8D4B23F}"/>
      </w:docPartPr>
      <w:docPartBody>
        <w:p w:rsidR="00520FF7" w:rsidRDefault="00CA3618" w:rsidP="00CA3618">
          <w:pPr>
            <w:pStyle w:val="DDB737658C53D740855DB7DB6C16C4FE1"/>
          </w:pPr>
          <w:r w:rsidRPr="001E47C7">
            <w:rPr>
              <w:lang w:bidi="fr-CA"/>
            </w:rPr>
            <w:t>Divers (réserve/fête de lancement/etc.)</w:t>
          </w:r>
        </w:p>
      </w:docPartBody>
    </w:docPart>
    <w:docPart>
      <w:docPartPr>
        <w:name w:val="36D1D7512717F740975E86D598084D71"/>
        <w:category>
          <w:name w:val="General"/>
          <w:gallery w:val="placeholder"/>
        </w:category>
        <w:types>
          <w:type w:val="bbPlcHdr"/>
        </w:types>
        <w:behaviors>
          <w:behavior w:val="content"/>
        </w:behaviors>
        <w:guid w:val="{EEAE5435-ED97-D04A-AE82-5B623EEC8CED}"/>
      </w:docPartPr>
      <w:docPartBody>
        <w:p w:rsidR="00520FF7" w:rsidRDefault="00CA3618" w:rsidP="00CA3618">
          <w:pPr>
            <w:pStyle w:val="36D1D7512717F740975E86D598084D711"/>
          </w:pPr>
          <w:r w:rsidRPr="001E47C7">
            <w:rPr>
              <w:lang w:bidi="fr-CA"/>
            </w:rPr>
            <w:t>500 $</w:t>
          </w:r>
        </w:p>
      </w:docPartBody>
    </w:docPart>
    <w:docPart>
      <w:docPartPr>
        <w:name w:val="ECCC1AD36B9F37409AD966C00A6FA345"/>
        <w:category>
          <w:name w:val="General"/>
          <w:gallery w:val="placeholder"/>
        </w:category>
        <w:types>
          <w:type w:val="bbPlcHdr"/>
        </w:types>
        <w:behaviors>
          <w:behavior w:val="content"/>
        </w:behaviors>
        <w:guid w:val="{DBC36E5F-A1FE-D94A-89FB-35832E739D99}"/>
      </w:docPartPr>
      <w:docPartBody>
        <w:p w:rsidR="00520FF7" w:rsidRDefault="00CA3618" w:rsidP="00CA3618">
          <w:pPr>
            <w:pStyle w:val="ECCC1AD36B9F37409AD966C00A6FA3451"/>
          </w:pPr>
          <w:r w:rsidRPr="001E47C7">
            <w:rPr>
              <w:lang w:bidi="fr-CA"/>
            </w:rPr>
            <w:t>BUDGET ESTIMÉ DE DÉMARRAGE</w:t>
          </w:r>
        </w:p>
      </w:docPartBody>
    </w:docPart>
    <w:docPart>
      <w:docPartPr>
        <w:name w:val="8D00ABEFF702794D8A7EFA05A52256E1"/>
        <w:category>
          <w:name w:val="General"/>
          <w:gallery w:val="placeholder"/>
        </w:category>
        <w:types>
          <w:type w:val="bbPlcHdr"/>
        </w:types>
        <w:behaviors>
          <w:behavior w:val="content"/>
        </w:behaviors>
        <w:guid w:val="{6F8D4349-02BB-4C46-8007-A88CAA8B66EC}"/>
      </w:docPartPr>
      <w:docPartBody>
        <w:p w:rsidR="00520FF7" w:rsidRDefault="00CA3618" w:rsidP="00CA3618">
          <w:pPr>
            <w:pStyle w:val="8D00ABEFF702794D8A7EFA05A52256E11"/>
          </w:pPr>
          <w:r w:rsidRPr="001E47C7">
            <w:rPr>
              <w:lang w:bidi="fr-CA"/>
            </w:rPr>
            <w:t>584 660 $</w:t>
          </w:r>
        </w:p>
      </w:docPartBody>
    </w:docPart>
    <w:docPart>
      <w:docPartPr>
        <w:name w:val="586DF4D6CFA2244C9CA883CE1BA9F6E2"/>
        <w:category>
          <w:name w:val="General"/>
          <w:gallery w:val="placeholder"/>
        </w:category>
        <w:types>
          <w:type w:val="bbPlcHdr"/>
        </w:types>
        <w:behaviors>
          <w:behavior w:val="content"/>
        </w:behaviors>
        <w:guid w:val="{B1A86698-7870-5443-9587-FE6AC29DCA57}"/>
      </w:docPartPr>
      <w:docPartBody>
        <w:p w:rsidR="00520FF7" w:rsidRDefault="00CA3618" w:rsidP="00CA3618">
          <w:pPr>
            <w:pStyle w:val="586DF4D6CFA2244C9CA883CE1BA9F6E21"/>
          </w:pPr>
          <w:r w:rsidRPr="001E47C7">
            <w:rPr>
              <w:rStyle w:val="lev"/>
              <w:lang w:bidi="fr-CA"/>
            </w:rPr>
            <w:t>Modèle de résultat prévisionnels :</w:t>
          </w:r>
        </w:p>
      </w:docPartBody>
    </w:docPart>
    <w:docPart>
      <w:docPartPr>
        <w:name w:val="3A3D08DFEC58DA4AB49067BF5F9D57E0"/>
        <w:category>
          <w:name w:val="General"/>
          <w:gallery w:val="placeholder"/>
        </w:category>
        <w:types>
          <w:type w:val="bbPlcHdr"/>
        </w:types>
        <w:behaviors>
          <w:behavior w:val="content"/>
        </w:behaviors>
        <w:guid w:val="{AFA11331-BBB2-2342-A1D7-4B6155125933}"/>
      </w:docPartPr>
      <w:docPartBody>
        <w:p w:rsidR="00520FF7" w:rsidRDefault="00CA3618" w:rsidP="00CA3618">
          <w:pPr>
            <w:pStyle w:val="3A3D08DFEC58DA4AB49067BF5F9D57E01"/>
          </w:pPr>
          <w:r w:rsidRPr="001E47C7">
            <w:rPr>
              <w:lang w:bidi="fr-CA"/>
            </w:rPr>
            <w:t>Le modèle ci-dessous présente un échantillon des prévisions qu’une petite entreprise établit pour ses 12 premiers mois d’activité. La partie supérieure du tableau présente le résultat prévisionnel. C’est un bon endroit pour commencer à créer vos prévisions de ventes. La section suivante détaille les dépenses récurrentes que vous projetez pour les mêmes mois. Celles-ci doivent correspondre aux coûts estimés de démarrage que vous avez calculés dans la section précédente. Au bas de ce modèle, vous commencerez à voir quand vous deviendrez rentable et quels postes de frais ont le plus d’incidence sur votre rentabilité. Vous trouverez un tableau vierge en annexe, qui vous permettra d’entrer vos propres prévisions de coûts de démarrage.</w:t>
          </w:r>
        </w:p>
      </w:docPartBody>
    </w:docPart>
    <w:docPart>
      <w:docPartPr>
        <w:name w:val="CD9C41868DA1284DA830C18FFFC6A849"/>
        <w:category>
          <w:name w:val="General"/>
          <w:gallery w:val="placeholder"/>
        </w:category>
        <w:types>
          <w:type w:val="bbPlcHdr"/>
        </w:types>
        <w:behaviors>
          <w:behavior w:val="content"/>
        </w:behaviors>
        <w:guid w:val="{F8752C86-BFDD-6842-8DD9-5A9948B146DB}"/>
      </w:docPartPr>
      <w:docPartBody>
        <w:p w:rsidR="00520FF7" w:rsidRDefault="00CA3618" w:rsidP="00CA3618">
          <w:pPr>
            <w:pStyle w:val="CD9C41868DA1284DA830C18FFFC6A8491"/>
          </w:pPr>
          <w:r w:rsidRPr="001E47C7">
            <w:rPr>
              <w:lang w:bidi="fr-CA"/>
            </w:rPr>
            <w:t>CABINET MÉDICAL</w:t>
          </w:r>
        </w:p>
      </w:docPartBody>
    </w:docPart>
    <w:docPart>
      <w:docPartPr>
        <w:name w:val="285827C5DF314D4E878BAA0D4610FFFC"/>
        <w:category>
          <w:name w:val="General"/>
          <w:gallery w:val="placeholder"/>
        </w:category>
        <w:types>
          <w:type w:val="bbPlcHdr"/>
        </w:types>
        <w:behaviors>
          <w:behavior w:val="content"/>
        </w:behaviors>
        <w:guid w:val="{700B33FA-3BF4-4643-88D6-21DCC49287C0}"/>
      </w:docPartPr>
      <w:docPartBody>
        <w:p w:rsidR="00520FF7" w:rsidRDefault="00CA3618" w:rsidP="00CA3618">
          <w:pPr>
            <w:pStyle w:val="285827C5DF314D4E878BAA0D4610FFFC1"/>
          </w:pPr>
          <w:r w:rsidRPr="001E47C7">
            <w:rPr>
              <w:lang w:bidi="fr-CA"/>
            </w:rPr>
            <w:t>RECETTE</w:t>
          </w:r>
        </w:p>
      </w:docPartBody>
    </w:docPart>
    <w:docPart>
      <w:docPartPr>
        <w:name w:val="37D11401B533864D98F65BF981BDB02A"/>
        <w:category>
          <w:name w:val="General"/>
          <w:gallery w:val="placeholder"/>
        </w:category>
        <w:types>
          <w:type w:val="bbPlcHdr"/>
        </w:types>
        <w:behaviors>
          <w:behavior w:val="content"/>
        </w:behaviors>
        <w:guid w:val="{1A41229E-D121-D74A-AB01-C6C6FCE7FF9F}"/>
      </w:docPartPr>
      <w:docPartBody>
        <w:p w:rsidR="00520FF7" w:rsidRDefault="00CA3618" w:rsidP="00CA3618">
          <w:pPr>
            <w:pStyle w:val="37D11401B533864D98F65BF981BDB02A1"/>
          </w:pPr>
          <w:r w:rsidRPr="001E47C7">
            <w:rPr>
              <w:lang w:bidi="fr-CA"/>
            </w:rPr>
            <w:t>JAN</w:t>
          </w:r>
        </w:p>
      </w:docPartBody>
    </w:docPart>
    <w:docPart>
      <w:docPartPr>
        <w:name w:val="2243EB670501504C91D0CB7E0BFECA79"/>
        <w:category>
          <w:name w:val="General"/>
          <w:gallery w:val="placeholder"/>
        </w:category>
        <w:types>
          <w:type w:val="bbPlcHdr"/>
        </w:types>
        <w:behaviors>
          <w:behavior w:val="content"/>
        </w:behaviors>
        <w:guid w:val="{7F1F5C9A-67A0-E840-92A2-223EB387A057}"/>
      </w:docPartPr>
      <w:docPartBody>
        <w:p w:rsidR="00520FF7" w:rsidRDefault="00CA3618" w:rsidP="00CA3618">
          <w:pPr>
            <w:pStyle w:val="2243EB670501504C91D0CB7E0BFECA791"/>
          </w:pPr>
          <w:r w:rsidRPr="001E47C7">
            <w:rPr>
              <w:lang w:bidi="fr-CA"/>
            </w:rPr>
            <w:t>FÉV</w:t>
          </w:r>
        </w:p>
      </w:docPartBody>
    </w:docPart>
    <w:docPart>
      <w:docPartPr>
        <w:name w:val="A39A5497EDEBA14F9038E9075E31FAB2"/>
        <w:category>
          <w:name w:val="General"/>
          <w:gallery w:val="placeholder"/>
        </w:category>
        <w:types>
          <w:type w:val="bbPlcHdr"/>
        </w:types>
        <w:behaviors>
          <w:behavior w:val="content"/>
        </w:behaviors>
        <w:guid w:val="{65961524-4E0E-A94C-A028-D8546DE67106}"/>
      </w:docPartPr>
      <w:docPartBody>
        <w:p w:rsidR="00520FF7" w:rsidRDefault="00CA3618" w:rsidP="00CA3618">
          <w:pPr>
            <w:pStyle w:val="A39A5497EDEBA14F9038E9075E31FAB21"/>
          </w:pPr>
          <w:r w:rsidRPr="001E47C7">
            <w:rPr>
              <w:lang w:bidi="fr-CA"/>
            </w:rPr>
            <w:t>MAR</w:t>
          </w:r>
        </w:p>
      </w:docPartBody>
    </w:docPart>
    <w:docPart>
      <w:docPartPr>
        <w:name w:val="01D84C884A235746964DD4F80B293A4A"/>
        <w:category>
          <w:name w:val="General"/>
          <w:gallery w:val="placeholder"/>
        </w:category>
        <w:types>
          <w:type w:val="bbPlcHdr"/>
        </w:types>
        <w:behaviors>
          <w:behavior w:val="content"/>
        </w:behaviors>
        <w:guid w:val="{58990BB2-E1A1-AB4E-9960-15908E89342F}"/>
      </w:docPartPr>
      <w:docPartBody>
        <w:p w:rsidR="00520FF7" w:rsidRDefault="00CA3618" w:rsidP="00CA3618">
          <w:pPr>
            <w:pStyle w:val="01D84C884A235746964DD4F80B293A4A1"/>
          </w:pPr>
          <w:r w:rsidRPr="001E47C7">
            <w:rPr>
              <w:lang w:bidi="fr-CA"/>
            </w:rPr>
            <w:t>AVR</w:t>
          </w:r>
        </w:p>
      </w:docPartBody>
    </w:docPart>
    <w:docPart>
      <w:docPartPr>
        <w:name w:val="897A7D4E97F5594292A71F18D50C8812"/>
        <w:category>
          <w:name w:val="General"/>
          <w:gallery w:val="placeholder"/>
        </w:category>
        <w:types>
          <w:type w:val="bbPlcHdr"/>
        </w:types>
        <w:behaviors>
          <w:behavior w:val="content"/>
        </w:behaviors>
        <w:guid w:val="{0537EDD8-61A5-FA42-B972-D299D6618E0C}"/>
      </w:docPartPr>
      <w:docPartBody>
        <w:p w:rsidR="00520FF7" w:rsidRDefault="00CA3618" w:rsidP="00CA3618">
          <w:pPr>
            <w:pStyle w:val="897A7D4E97F5594292A71F18D50C88121"/>
          </w:pPr>
          <w:r w:rsidRPr="001E47C7">
            <w:rPr>
              <w:lang w:bidi="fr-CA"/>
            </w:rPr>
            <w:t>MAI</w:t>
          </w:r>
        </w:p>
      </w:docPartBody>
    </w:docPart>
    <w:docPart>
      <w:docPartPr>
        <w:name w:val="CF360E26EF9FA64295132BF000128541"/>
        <w:category>
          <w:name w:val="General"/>
          <w:gallery w:val="placeholder"/>
        </w:category>
        <w:types>
          <w:type w:val="bbPlcHdr"/>
        </w:types>
        <w:behaviors>
          <w:behavior w:val="content"/>
        </w:behaviors>
        <w:guid w:val="{36C9D901-7F7F-324F-AFBF-508302564E77}"/>
      </w:docPartPr>
      <w:docPartBody>
        <w:p w:rsidR="00520FF7" w:rsidRDefault="00CA3618" w:rsidP="00CA3618">
          <w:pPr>
            <w:pStyle w:val="CF360E26EF9FA64295132BF0001285411"/>
          </w:pPr>
          <w:r w:rsidRPr="001E47C7">
            <w:rPr>
              <w:lang w:bidi="fr-CA"/>
            </w:rPr>
            <w:t>JUIN</w:t>
          </w:r>
        </w:p>
      </w:docPartBody>
    </w:docPart>
    <w:docPart>
      <w:docPartPr>
        <w:name w:val="8BC075C34D107E43995C3410865BD3CA"/>
        <w:category>
          <w:name w:val="General"/>
          <w:gallery w:val="placeholder"/>
        </w:category>
        <w:types>
          <w:type w:val="bbPlcHdr"/>
        </w:types>
        <w:behaviors>
          <w:behavior w:val="content"/>
        </w:behaviors>
        <w:guid w:val="{C34A93D0-02FF-B849-A8E5-7D5566C03FC0}"/>
      </w:docPartPr>
      <w:docPartBody>
        <w:p w:rsidR="00520FF7" w:rsidRDefault="00CA3618" w:rsidP="00CA3618">
          <w:pPr>
            <w:pStyle w:val="8BC075C34D107E43995C3410865BD3CA1"/>
          </w:pPr>
          <w:r w:rsidRPr="001E47C7">
            <w:rPr>
              <w:lang w:bidi="fr-CA"/>
            </w:rPr>
            <w:t>JUIL</w:t>
          </w:r>
        </w:p>
      </w:docPartBody>
    </w:docPart>
    <w:docPart>
      <w:docPartPr>
        <w:name w:val="D710C39A7551C549943EB3037BE3EE0B"/>
        <w:category>
          <w:name w:val="General"/>
          <w:gallery w:val="placeholder"/>
        </w:category>
        <w:types>
          <w:type w:val="bbPlcHdr"/>
        </w:types>
        <w:behaviors>
          <w:behavior w:val="content"/>
        </w:behaviors>
        <w:guid w:val="{68AA8603-8F2F-BD4D-8C10-2936C5681BD9}"/>
      </w:docPartPr>
      <w:docPartBody>
        <w:p w:rsidR="00520FF7" w:rsidRDefault="00CA3618" w:rsidP="00CA3618">
          <w:pPr>
            <w:pStyle w:val="D710C39A7551C549943EB3037BE3EE0B1"/>
          </w:pPr>
          <w:r w:rsidRPr="001E47C7">
            <w:rPr>
              <w:lang w:bidi="fr-CA"/>
            </w:rPr>
            <w:t>AOÛ</w:t>
          </w:r>
        </w:p>
      </w:docPartBody>
    </w:docPart>
    <w:docPart>
      <w:docPartPr>
        <w:name w:val="80B236CE0A5ED645972A14D8AAAF1ECC"/>
        <w:category>
          <w:name w:val="General"/>
          <w:gallery w:val="placeholder"/>
        </w:category>
        <w:types>
          <w:type w:val="bbPlcHdr"/>
        </w:types>
        <w:behaviors>
          <w:behavior w:val="content"/>
        </w:behaviors>
        <w:guid w:val="{326DA1CA-8F18-C24E-B120-E84184509F48}"/>
      </w:docPartPr>
      <w:docPartBody>
        <w:p w:rsidR="00520FF7" w:rsidRDefault="00CA3618" w:rsidP="00CA3618">
          <w:pPr>
            <w:pStyle w:val="80B236CE0A5ED645972A14D8AAAF1ECC1"/>
          </w:pPr>
          <w:r w:rsidRPr="001E47C7">
            <w:rPr>
              <w:lang w:bidi="fr-CA"/>
            </w:rPr>
            <w:t>SEPT</w:t>
          </w:r>
        </w:p>
      </w:docPartBody>
    </w:docPart>
    <w:docPart>
      <w:docPartPr>
        <w:name w:val="2C4BFA6076089E4DB3E32EAB70897689"/>
        <w:category>
          <w:name w:val="General"/>
          <w:gallery w:val="placeholder"/>
        </w:category>
        <w:types>
          <w:type w:val="bbPlcHdr"/>
        </w:types>
        <w:behaviors>
          <w:behavior w:val="content"/>
        </w:behaviors>
        <w:guid w:val="{E554842E-BB72-EC46-9EB4-0E50A00725EB}"/>
      </w:docPartPr>
      <w:docPartBody>
        <w:p w:rsidR="00520FF7" w:rsidRDefault="00CA3618" w:rsidP="00CA3618">
          <w:pPr>
            <w:pStyle w:val="2C4BFA6076089E4DB3E32EAB708976891"/>
          </w:pPr>
          <w:r w:rsidRPr="001E47C7">
            <w:rPr>
              <w:lang w:bidi="fr-CA"/>
            </w:rPr>
            <w:t>OCT</w:t>
          </w:r>
        </w:p>
      </w:docPartBody>
    </w:docPart>
    <w:docPart>
      <w:docPartPr>
        <w:name w:val="B7FE43931C9D464CB8877CAED9F63E7B"/>
        <w:category>
          <w:name w:val="General"/>
          <w:gallery w:val="placeholder"/>
        </w:category>
        <w:types>
          <w:type w:val="bbPlcHdr"/>
        </w:types>
        <w:behaviors>
          <w:behavior w:val="content"/>
        </w:behaviors>
        <w:guid w:val="{FCF584C2-3D1D-3E41-AF99-9EE671412D21}"/>
      </w:docPartPr>
      <w:docPartBody>
        <w:p w:rsidR="00520FF7" w:rsidRDefault="00CA3618" w:rsidP="00CA3618">
          <w:pPr>
            <w:pStyle w:val="B7FE43931C9D464CB8877CAED9F63E7B1"/>
          </w:pPr>
          <w:r w:rsidRPr="001E47C7">
            <w:rPr>
              <w:lang w:bidi="fr-CA"/>
            </w:rPr>
            <w:t>NOV</w:t>
          </w:r>
        </w:p>
      </w:docPartBody>
    </w:docPart>
    <w:docPart>
      <w:docPartPr>
        <w:name w:val="9744EB0062036146A7A6499380C1F190"/>
        <w:category>
          <w:name w:val="General"/>
          <w:gallery w:val="placeholder"/>
        </w:category>
        <w:types>
          <w:type w:val="bbPlcHdr"/>
        </w:types>
        <w:behaviors>
          <w:behavior w:val="content"/>
        </w:behaviors>
        <w:guid w:val="{C1A40EEC-DD07-6F47-84F3-05F69A09EC4B}"/>
      </w:docPartPr>
      <w:docPartBody>
        <w:p w:rsidR="00520FF7" w:rsidRDefault="00CA3618" w:rsidP="00CA3618">
          <w:pPr>
            <w:pStyle w:val="9744EB0062036146A7A6499380C1F1901"/>
          </w:pPr>
          <w:r w:rsidRPr="001E47C7">
            <w:rPr>
              <w:lang w:bidi="fr-CA"/>
            </w:rPr>
            <w:t>DÉC</w:t>
          </w:r>
        </w:p>
      </w:docPartBody>
    </w:docPart>
    <w:docPart>
      <w:docPartPr>
        <w:name w:val="C1EC2823F1567942B8460CFB4615BF1B"/>
        <w:category>
          <w:name w:val="General"/>
          <w:gallery w:val="placeholder"/>
        </w:category>
        <w:types>
          <w:type w:val="bbPlcHdr"/>
        </w:types>
        <w:behaviors>
          <w:behavior w:val="content"/>
        </w:behaviors>
        <w:guid w:val="{45AD8B62-FE5D-BD4A-80FD-DB7B8493AD8B}"/>
      </w:docPartPr>
      <w:docPartBody>
        <w:p w:rsidR="00520FF7" w:rsidRDefault="00CA3618" w:rsidP="00CA3618">
          <w:pPr>
            <w:pStyle w:val="C1EC2823F1567942B8460CFB4615BF1B1"/>
          </w:pPr>
          <w:r w:rsidRPr="001E47C7">
            <w:rPr>
              <w:lang w:bidi="fr-CA"/>
            </w:rPr>
            <w:t>Exercice à ce jour</w:t>
          </w:r>
        </w:p>
      </w:docPartBody>
    </w:docPart>
    <w:docPart>
      <w:docPartPr>
        <w:name w:val="B3B1EE078A1E204789213E44461BB243"/>
        <w:category>
          <w:name w:val="General"/>
          <w:gallery w:val="placeholder"/>
        </w:category>
        <w:types>
          <w:type w:val="bbPlcHdr"/>
        </w:types>
        <w:behaviors>
          <w:behavior w:val="content"/>
        </w:behaviors>
        <w:guid w:val="{F2B79F37-7117-3046-88E6-47682A3FA808}"/>
      </w:docPartPr>
      <w:docPartBody>
        <w:p w:rsidR="00520FF7" w:rsidRDefault="00CA3618" w:rsidP="00CA3618">
          <w:pPr>
            <w:pStyle w:val="B3B1EE078A1E204789213E44461BB2431"/>
          </w:pPr>
          <w:r w:rsidRPr="001E47C7">
            <w:rPr>
              <w:lang w:bidi="fr-CA"/>
            </w:rPr>
            <w:t>Ventes estimées</w:t>
          </w:r>
        </w:p>
      </w:docPartBody>
    </w:docPart>
    <w:docPart>
      <w:docPartPr>
        <w:name w:val="DC3513ACF7204045ACE57474A9AC2E1A"/>
        <w:category>
          <w:name w:val="General"/>
          <w:gallery w:val="placeholder"/>
        </w:category>
        <w:types>
          <w:type w:val="bbPlcHdr"/>
        </w:types>
        <w:behaviors>
          <w:behavior w:val="content"/>
        </w:behaviors>
        <w:guid w:val="{3F7EA9DB-4381-E94F-BE69-6969DA36A39B}"/>
      </w:docPartPr>
      <w:docPartBody>
        <w:p w:rsidR="00520FF7" w:rsidRDefault="00CA3618" w:rsidP="00CA3618">
          <w:pPr>
            <w:pStyle w:val="DC3513ACF7204045ACE57474A9AC2E1A1"/>
          </w:pPr>
          <w:r w:rsidRPr="001E47C7">
            <w:rPr>
              <w:lang w:bidi="fr-CA"/>
            </w:rPr>
            <w:t>80 000 $</w:t>
          </w:r>
        </w:p>
      </w:docPartBody>
    </w:docPart>
    <w:docPart>
      <w:docPartPr>
        <w:name w:val="41AEAB5FA0FBBC4796331779B08F2C96"/>
        <w:category>
          <w:name w:val="General"/>
          <w:gallery w:val="placeholder"/>
        </w:category>
        <w:types>
          <w:type w:val="bbPlcHdr"/>
        </w:types>
        <w:behaviors>
          <w:behavior w:val="content"/>
        </w:behaviors>
        <w:guid w:val="{CE4A55C2-C491-7D4F-8B06-8A9CC0C463B4}"/>
      </w:docPartPr>
      <w:docPartBody>
        <w:p w:rsidR="00520FF7" w:rsidRDefault="00CA3618" w:rsidP="00CA3618">
          <w:pPr>
            <w:pStyle w:val="41AEAB5FA0FBBC4796331779B08F2C961"/>
          </w:pPr>
          <w:r w:rsidRPr="001E47C7">
            <w:rPr>
              <w:lang w:bidi="fr-CA"/>
            </w:rPr>
            <w:t>80 000 $</w:t>
          </w:r>
        </w:p>
      </w:docPartBody>
    </w:docPart>
    <w:docPart>
      <w:docPartPr>
        <w:name w:val="96E73C85C2F4E84B83BA6723D362C6CC"/>
        <w:category>
          <w:name w:val="General"/>
          <w:gallery w:val="placeholder"/>
        </w:category>
        <w:types>
          <w:type w:val="bbPlcHdr"/>
        </w:types>
        <w:behaviors>
          <w:behavior w:val="content"/>
        </w:behaviors>
        <w:guid w:val="{ACA9EF2F-6CD4-1B4D-A442-B78D82B60D02}"/>
      </w:docPartPr>
      <w:docPartBody>
        <w:p w:rsidR="00520FF7" w:rsidRDefault="00CA3618" w:rsidP="00CA3618">
          <w:pPr>
            <w:pStyle w:val="96E73C85C2F4E84B83BA6723D362C6CC1"/>
          </w:pPr>
          <w:r w:rsidRPr="001E47C7">
            <w:rPr>
              <w:lang w:bidi="fr-CA"/>
            </w:rPr>
            <w:t>80 000 $</w:t>
          </w:r>
        </w:p>
      </w:docPartBody>
    </w:docPart>
    <w:docPart>
      <w:docPartPr>
        <w:name w:val="AD7B5BB6CF3EF0459734A67B505AB9EF"/>
        <w:category>
          <w:name w:val="General"/>
          <w:gallery w:val="placeholder"/>
        </w:category>
        <w:types>
          <w:type w:val="bbPlcHdr"/>
        </w:types>
        <w:behaviors>
          <w:behavior w:val="content"/>
        </w:behaviors>
        <w:guid w:val="{E9237987-840B-024A-8761-37B7E388E715}"/>
      </w:docPartPr>
      <w:docPartBody>
        <w:p w:rsidR="00520FF7" w:rsidRDefault="00CA3618" w:rsidP="00CA3618">
          <w:pPr>
            <w:pStyle w:val="AD7B5BB6CF3EF0459734A67B505AB9EF1"/>
          </w:pPr>
          <w:r w:rsidRPr="001E47C7">
            <w:rPr>
              <w:lang w:bidi="fr-CA"/>
            </w:rPr>
            <w:t>80 000 $</w:t>
          </w:r>
        </w:p>
      </w:docPartBody>
    </w:docPart>
    <w:docPart>
      <w:docPartPr>
        <w:name w:val="6819A63469C79846A621868D2D7AFC92"/>
        <w:category>
          <w:name w:val="General"/>
          <w:gallery w:val="placeholder"/>
        </w:category>
        <w:types>
          <w:type w:val="bbPlcHdr"/>
        </w:types>
        <w:behaviors>
          <w:behavior w:val="content"/>
        </w:behaviors>
        <w:guid w:val="{3FF252F9-7EDE-F04C-AB9A-5DAB00EFABA4}"/>
      </w:docPartPr>
      <w:docPartBody>
        <w:p w:rsidR="00520FF7" w:rsidRDefault="00CA3618" w:rsidP="00CA3618">
          <w:pPr>
            <w:pStyle w:val="6819A63469C79846A621868D2D7AFC921"/>
          </w:pPr>
          <w:r w:rsidRPr="001E47C7">
            <w:rPr>
              <w:lang w:bidi="fr-CA"/>
            </w:rPr>
            <w:t>80 000 $</w:t>
          </w:r>
        </w:p>
      </w:docPartBody>
    </w:docPart>
    <w:docPart>
      <w:docPartPr>
        <w:name w:val="A3786D2034E08F4D99A69A973B42E830"/>
        <w:category>
          <w:name w:val="General"/>
          <w:gallery w:val="placeholder"/>
        </w:category>
        <w:types>
          <w:type w:val="bbPlcHdr"/>
        </w:types>
        <w:behaviors>
          <w:behavior w:val="content"/>
        </w:behaviors>
        <w:guid w:val="{5C3114F7-B14B-8B4E-A31A-2A5FD2DEAA99}"/>
      </w:docPartPr>
      <w:docPartBody>
        <w:p w:rsidR="00520FF7" w:rsidRDefault="00CA3618" w:rsidP="00CA3618">
          <w:pPr>
            <w:pStyle w:val="A3786D2034E08F4D99A69A973B42E8301"/>
          </w:pPr>
          <w:r w:rsidRPr="001E47C7">
            <w:rPr>
              <w:lang w:bidi="fr-CA"/>
            </w:rPr>
            <w:t>80 000 $</w:t>
          </w:r>
        </w:p>
      </w:docPartBody>
    </w:docPart>
    <w:docPart>
      <w:docPartPr>
        <w:name w:val="595F48FBC689B3499A647C790D574E79"/>
        <w:category>
          <w:name w:val="General"/>
          <w:gallery w:val="placeholder"/>
        </w:category>
        <w:types>
          <w:type w:val="bbPlcHdr"/>
        </w:types>
        <w:behaviors>
          <w:behavior w:val="content"/>
        </w:behaviors>
        <w:guid w:val="{B4C745FB-3151-0B46-99C6-342C0B20F2DD}"/>
      </w:docPartPr>
      <w:docPartBody>
        <w:p w:rsidR="00520FF7" w:rsidRDefault="00CA3618" w:rsidP="00CA3618">
          <w:pPr>
            <w:pStyle w:val="595F48FBC689B3499A647C790D574E791"/>
          </w:pPr>
          <w:r w:rsidRPr="001E47C7">
            <w:rPr>
              <w:lang w:bidi="fr-CA"/>
            </w:rPr>
            <w:t>80 000 $</w:t>
          </w:r>
        </w:p>
      </w:docPartBody>
    </w:docPart>
    <w:docPart>
      <w:docPartPr>
        <w:name w:val="7D4FC3E8FFF2DF4B91D9857F09B171DB"/>
        <w:category>
          <w:name w:val="General"/>
          <w:gallery w:val="placeholder"/>
        </w:category>
        <w:types>
          <w:type w:val="bbPlcHdr"/>
        </w:types>
        <w:behaviors>
          <w:behavior w:val="content"/>
        </w:behaviors>
        <w:guid w:val="{30C8A9C0-AFB1-474F-9215-F3F37165773B}"/>
      </w:docPartPr>
      <w:docPartBody>
        <w:p w:rsidR="00520FF7" w:rsidRDefault="00CA3618" w:rsidP="00CA3618">
          <w:pPr>
            <w:pStyle w:val="7D4FC3E8FFF2DF4B91D9857F09B171DB1"/>
          </w:pPr>
          <w:r w:rsidRPr="001E47C7">
            <w:rPr>
              <w:lang w:bidi="fr-CA"/>
            </w:rPr>
            <w:t>80 000 $</w:t>
          </w:r>
        </w:p>
      </w:docPartBody>
    </w:docPart>
    <w:docPart>
      <w:docPartPr>
        <w:name w:val="331515608C1F59478AC5F0D32CD88071"/>
        <w:category>
          <w:name w:val="General"/>
          <w:gallery w:val="placeholder"/>
        </w:category>
        <w:types>
          <w:type w:val="bbPlcHdr"/>
        </w:types>
        <w:behaviors>
          <w:behavior w:val="content"/>
        </w:behaviors>
        <w:guid w:val="{5A3506B1-1C92-C44E-AE60-5332562A2093}"/>
      </w:docPartPr>
      <w:docPartBody>
        <w:p w:rsidR="00520FF7" w:rsidRDefault="00CA3618" w:rsidP="00CA3618">
          <w:pPr>
            <w:pStyle w:val="331515608C1F59478AC5F0D32CD880711"/>
          </w:pPr>
          <w:r w:rsidRPr="001E47C7">
            <w:rPr>
              <w:lang w:bidi="fr-CA"/>
            </w:rPr>
            <w:t>80 000 $</w:t>
          </w:r>
        </w:p>
      </w:docPartBody>
    </w:docPart>
    <w:docPart>
      <w:docPartPr>
        <w:name w:val="2BC3CF843679804384D0D2F063581900"/>
        <w:category>
          <w:name w:val="General"/>
          <w:gallery w:val="placeholder"/>
        </w:category>
        <w:types>
          <w:type w:val="bbPlcHdr"/>
        </w:types>
        <w:behaviors>
          <w:behavior w:val="content"/>
        </w:behaviors>
        <w:guid w:val="{E9697C16-4F01-CB49-8971-FA6765A1F676}"/>
      </w:docPartPr>
      <w:docPartBody>
        <w:p w:rsidR="00520FF7" w:rsidRDefault="00CA3618" w:rsidP="00CA3618">
          <w:pPr>
            <w:pStyle w:val="2BC3CF843679804384D0D2F0635819001"/>
          </w:pPr>
          <w:r w:rsidRPr="001E47C7">
            <w:rPr>
              <w:lang w:bidi="fr-CA"/>
            </w:rPr>
            <w:t>80 000 $</w:t>
          </w:r>
        </w:p>
      </w:docPartBody>
    </w:docPart>
    <w:docPart>
      <w:docPartPr>
        <w:name w:val="7BD400726A6E704EB8D36621CB3A1673"/>
        <w:category>
          <w:name w:val="General"/>
          <w:gallery w:val="placeholder"/>
        </w:category>
        <w:types>
          <w:type w:val="bbPlcHdr"/>
        </w:types>
        <w:behaviors>
          <w:behavior w:val="content"/>
        </w:behaviors>
        <w:guid w:val="{A8FB4DC8-9C0C-5245-A76F-0778652D0291}"/>
      </w:docPartPr>
      <w:docPartBody>
        <w:p w:rsidR="00520FF7" w:rsidRDefault="00CA3618" w:rsidP="00CA3618">
          <w:pPr>
            <w:pStyle w:val="7BD400726A6E704EB8D36621CB3A16731"/>
          </w:pPr>
          <w:r w:rsidRPr="001E47C7">
            <w:rPr>
              <w:lang w:bidi="fr-CA"/>
            </w:rPr>
            <w:t>80 000 $</w:t>
          </w:r>
        </w:p>
      </w:docPartBody>
    </w:docPart>
    <w:docPart>
      <w:docPartPr>
        <w:name w:val="0D4A1ABCDF18924AAC592B736958189A"/>
        <w:category>
          <w:name w:val="General"/>
          <w:gallery w:val="placeholder"/>
        </w:category>
        <w:types>
          <w:type w:val="bbPlcHdr"/>
        </w:types>
        <w:behaviors>
          <w:behavior w:val="content"/>
        </w:behaviors>
        <w:guid w:val="{BC998C81-3F93-994C-960A-BD92F1A403B3}"/>
      </w:docPartPr>
      <w:docPartBody>
        <w:p w:rsidR="00520FF7" w:rsidRDefault="00CA3618" w:rsidP="00CA3618">
          <w:pPr>
            <w:pStyle w:val="0D4A1ABCDF18924AAC592B736958189A1"/>
          </w:pPr>
          <w:r w:rsidRPr="001E47C7">
            <w:rPr>
              <w:lang w:bidi="fr-CA"/>
            </w:rPr>
            <w:t>80 000 $</w:t>
          </w:r>
        </w:p>
      </w:docPartBody>
    </w:docPart>
    <w:docPart>
      <w:docPartPr>
        <w:name w:val="E81E2725D7C65341A2EEDA27DAD6B725"/>
        <w:category>
          <w:name w:val="General"/>
          <w:gallery w:val="placeholder"/>
        </w:category>
        <w:types>
          <w:type w:val="bbPlcHdr"/>
        </w:types>
        <w:behaviors>
          <w:behavior w:val="content"/>
        </w:behaviors>
        <w:guid w:val="{B85C090A-B93E-A148-A26B-816B17EF7688}"/>
      </w:docPartPr>
      <w:docPartBody>
        <w:p w:rsidR="00520FF7" w:rsidRDefault="00CA3618" w:rsidP="00CA3618">
          <w:pPr>
            <w:pStyle w:val="E81E2725D7C65341A2EEDA27DAD6B7251"/>
          </w:pPr>
          <w:r w:rsidRPr="001E47C7">
            <w:rPr>
              <w:lang w:bidi="fr-CA"/>
            </w:rPr>
            <w:t>960 000 $</w:t>
          </w:r>
        </w:p>
      </w:docPartBody>
    </w:docPart>
    <w:docPart>
      <w:docPartPr>
        <w:name w:val="7E8BF54BEFF8D646A675E2FC21CCF724"/>
        <w:category>
          <w:name w:val="General"/>
          <w:gallery w:val="placeholder"/>
        </w:category>
        <w:types>
          <w:type w:val="bbPlcHdr"/>
        </w:types>
        <w:behaviors>
          <w:behavior w:val="content"/>
        </w:behaviors>
        <w:guid w:val="{D7CD1F2B-81A1-B145-95CE-6B4FF633D980}"/>
      </w:docPartPr>
      <w:docPartBody>
        <w:p w:rsidR="00520FF7" w:rsidRDefault="00CA3618" w:rsidP="00CA3618">
          <w:pPr>
            <w:pStyle w:val="7E8BF54BEFF8D646A675E2FC21CCF7241"/>
          </w:pPr>
          <w:r w:rsidRPr="001E47C7">
            <w:rPr>
              <w:lang w:bidi="fr-CA"/>
            </w:rPr>
            <w:t>Déductions (remises, erreurs de facturation, assurances refusées, etc.)</w:t>
          </w:r>
        </w:p>
      </w:docPartBody>
    </w:docPart>
    <w:docPart>
      <w:docPartPr>
        <w:name w:val="388B863772942444BD891320C198CFBD"/>
        <w:category>
          <w:name w:val="General"/>
          <w:gallery w:val="placeholder"/>
        </w:category>
        <w:types>
          <w:type w:val="bbPlcHdr"/>
        </w:types>
        <w:behaviors>
          <w:behavior w:val="content"/>
        </w:behaviors>
        <w:guid w:val="{9B3BBF81-4235-7540-9686-91F5ED3BB956}"/>
      </w:docPartPr>
      <w:docPartBody>
        <w:p w:rsidR="00520FF7" w:rsidRDefault="00CA3618" w:rsidP="00CA3618">
          <w:pPr>
            <w:pStyle w:val="388B863772942444BD891320C198CFBD1"/>
          </w:pPr>
          <w:r w:rsidRPr="001E47C7">
            <w:rPr>
              <w:lang w:bidi="fr-CA"/>
            </w:rPr>
            <w:t>(5 000 $)</w:t>
          </w:r>
        </w:p>
      </w:docPartBody>
    </w:docPart>
    <w:docPart>
      <w:docPartPr>
        <w:name w:val="2B125323DA90F3439438829E3607860E"/>
        <w:category>
          <w:name w:val="General"/>
          <w:gallery w:val="placeholder"/>
        </w:category>
        <w:types>
          <w:type w:val="bbPlcHdr"/>
        </w:types>
        <w:behaviors>
          <w:behavior w:val="content"/>
        </w:behaviors>
        <w:guid w:val="{439E731F-F4E6-5F4C-BBEC-DDE859333B76}"/>
      </w:docPartPr>
      <w:docPartBody>
        <w:p w:rsidR="00520FF7" w:rsidRDefault="00CA3618" w:rsidP="00CA3618">
          <w:pPr>
            <w:pStyle w:val="2B125323DA90F3439438829E3607860E1"/>
          </w:pPr>
          <w:r w:rsidRPr="001E47C7">
            <w:rPr>
              <w:lang w:bidi="fr-CA"/>
            </w:rPr>
            <w:t>(5 000 $)</w:t>
          </w:r>
        </w:p>
      </w:docPartBody>
    </w:docPart>
    <w:docPart>
      <w:docPartPr>
        <w:name w:val="7E0A1191C84BC6408AA48EC27084EB38"/>
        <w:category>
          <w:name w:val="General"/>
          <w:gallery w:val="placeholder"/>
        </w:category>
        <w:types>
          <w:type w:val="bbPlcHdr"/>
        </w:types>
        <w:behaviors>
          <w:behavior w:val="content"/>
        </w:behaviors>
        <w:guid w:val="{15BC975D-068D-A947-8818-5EF841768E5E}"/>
      </w:docPartPr>
      <w:docPartBody>
        <w:p w:rsidR="00520FF7" w:rsidRDefault="00CA3618" w:rsidP="00CA3618">
          <w:pPr>
            <w:pStyle w:val="7E0A1191C84BC6408AA48EC27084EB381"/>
          </w:pPr>
          <w:r w:rsidRPr="001E47C7">
            <w:rPr>
              <w:lang w:bidi="fr-CA"/>
            </w:rPr>
            <w:t>(5 000 $)</w:t>
          </w:r>
        </w:p>
      </w:docPartBody>
    </w:docPart>
    <w:docPart>
      <w:docPartPr>
        <w:name w:val="B792EEDF555AEC448C059994A27D5B8A"/>
        <w:category>
          <w:name w:val="General"/>
          <w:gallery w:val="placeholder"/>
        </w:category>
        <w:types>
          <w:type w:val="bbPlcHdr"/>
        </w:types>
        <w:behaviors>
          <w:behavior w:val="content"/>
        </w:behaviors>
        <w:guid w:val="{B0063307-5EF1-9A4B-ADD7-2CC735E5A2D8}"/>
      </w:docPartPr>
      <w:docPartBody>
        <w:p w:rsidR="00520FF7" w:rsidRDefault="00CA3618" w:rsidP="00CA3618">
          <w:pPr>
            <w:pStyle w:val="B792EEDF555AEC448C059994A27D5B8A1"/>
          </w:pPr>
          <w:r w:rsidRPr="001E47C7">
            <w:rPr>
              <w:lang w:bidi="fr-CA"/>
            </w:rPr>
            <w:t>(5 000 $)</w:t>
          </w:r>
        </w:p>
      </w:docPartBody>
    </w:docPart>
    <w:docPart>
      <w:docPartPr>
        <w:name w:val="3CF35A734BB32842A09E2FE7E4903446"/>
        <w:category>
          <w:name w:val="General"/>
          <w:gallery w:val="placeholder"/>
        </w:category>
        <w:types>
          <w:type w:val="bbPlcHdr"/>
        </w:types>
        <w:behaviors>
          <w:behavior w:val="content"/>
        </w:behaviors>
        <w:guid w:val="{5F6881CF-C229-D54B-947A-95034F6139EC}"/>
      </w:docPartPr>
      <w:docPartBody>
        <w:p w:rsidR="00520FF7" w:rsidRDefault="00CA3618" w:rsidP="00CA3618">
          <w:pPr>
            <w:pStyle w:val="3CF35A734BB32842A09E2FE7E49034461"/>
          </w:pPr>
          <w:r w:rsidRPr="001E47C7">
            <w:rPr>
              <w:lang w:bidi="fr-CA"/>
            </w:rPr>
            <w:t>(5 000 $)</w:t>
          </w:r>
        </w:p>
      </w:docPartBody>
    </w:docPart>
    <w:docPart>
      <w:docPartPr>
        <w:name w:val="310EA922B6DE244483C3D8A30131E259"/>
        <w:category>
          <w:name w:val="General"/>
          <w:gallery w:val="placeholder"/>
        </w:category>
        <w:types>
          <w:type w:val="bbPlcHdr"/>
        </w:types>
        <w:behaviors>
          <w:behavior w:val="content"/>
        </w:behaviors>
        <w:guid w:val="{65C8BDC0-8049-EA4C-9BA5-E58B8641AE88}"/>
      </w:docPartPr>
      <w:docPartBody>
        <w:p w:rsidR="00520FF7" w:rsidRDefault="00CA3618" w:rsidP="00CA3618">
          <w:pPr>
            <w:pStyle w:val="310EA922B6DE244483C3D8A30131E2591"/>
          </w:pPr>
          <w:r w:rsidRPr="001E47C7">
            <w:rPr>
              <w:lang w:bidi="fr-CA"/>
            </w:rPr>
            <w:t>(5 000 $)</w:t>
          </w:r>
        </w:p>
      </w:docPartBody>
    </w:docPart>
    <w:docPart>
      <w:docPartPr>
        <w:name w:val="4A1728968E2EC84F8951F8A808C8FDC7"/>
        <w:category>
          <w:name w:val="General"/>
          <w:gallery w:val="placeholder"/>
        </w:category>
        <w:types>
          <w:type w:val="bbPlcHdr"/>
        </w:types>
        <w:behaviors>
          <w:behavior w:val="content"/>
        </w:behaviors>
        <w:guid w:val="{5C9147C5-390C-5143-9849-06D5A258A6DE}"/>
      </w:docPartPr>
      <w:docPartBody>
        <w:p w:rsidR="00520FF7" w:rsidRDefault="00CA3618" w:rsidP="00CA3618">
          <w:pPr>
            <w:pStyle w:val="4A1728968E2EC84F8951F8A808C8FDC71"/>
          </w:pPr>
          <w:r w:rsidRPr="001E47C7">
            <w:rPr>
              <w:lang w:bidi="fr-CA"/>
            </w:rPr>
            <w:t>(5 000 $)</w:t>
          </w:r>
        </w:p>
      </w:docPartBody>
    </w:docPart>
    <w:docPart>
      <w:docPartPr>
        <w:name w:val="EF63D0E252F4FD43BEC8C06CB95CA6D7"/>
        <w:category>
          <w:name w:val="General"/>
          <w:gallery w:val="placeholder"/>
        </w:category>
        <w:types>
          <w:type w:val="bbPlcHdr"/>
        </w:types>
        <w:behaviors>
          <w:behavior w:val="content"/>
        </w:behaviors>
        <w:guid w:val="{B5D0CA72-CFD2-AB46-90DD-03587EF1D2E0}"/>
      </w:docPartPr>
      <w:docPartBody>
        <w:p w:rsidR="00520FF7" w:rsidRDefault="00CA3618" w:rsidP="00CA3618">
          <w:pPr>
            <w:pStyle w:val="EF63D0E252F4FD43BEC8C06CB95CA6D71"/>
          </w:pPr>
          <w:r w:rsidRPr="001E47C7">
            <w:rPr>
              <w:lang w:bidi="fr-CA"/>
            </w:rPr>
            <w:t>(5 000 $)</w:t>
          </w:r>
        </w:p>
      </w:docPartBody>
    </w:docPart>
    <w:docPart>
      <w:docPartPr>
        <w:name w:val="8AE03DDEFA4EFB4880029043AF08928F"/>
        <w:category>
          <w:name w:val="General"/>
          <w:gallery w:val="placeholder"/>
        </w:category>
        <w:types>
          <w:type w:val="bbPlcHdr"/>
        </w:types>
        <w:behaviors>
          <w:behavior w:val="content"/>
        </w:behaviors>
        <w:guid w:val="{991E73E1-3278-6845-A08D-D0AC23548345}"/>
      </w:docPartPr>
      <w:docPartBody>
        <w:p w:rsidR="00520FF7" w:rsidRDefault="00CA3618" w:rsidP="00CA3618">
          <w:pPr>
            <w:pStyle w:val="8AE03DDEFA4EFB4880029043AF08928F1"/>
          </w:pPr>
          <w:r w:rsidRPr="001E47C7">
            <w:rPr>
              <w:lang w:bidi="fr-CA"/>
            </w:rPr>
            <w:t>(5 000 $)</w:t>
          </w:r>
        </w:p>
      </w:docPartBody>
    </w:docPart>
    <w:docPart>
      <w:docPartPr>
        <w:name w:val="833CB0E48DCA9143A72DD3C1F56F9E66"/>
        <w:category>
          <w:name w:val="General"/>
          <w:gallery w:val="placeholder"/>
        </w:category>
        <w:types>
          <w:type w:val="bbPlcHdr"/>
        </w:types>
        <w:behaviors>
          <w:behavior w:val="content"/>
        </w:behaviors>
        <w:guid w:val="{4B65689C-FEBD-C742-BBD1-5455C2AC7983}"/>
      </w:docPartPr>
      <w:docPartBody>
        <w:p w:rsidR="00520FF7" w:rsidRDefault="00CA3618" w:rsidP="00CA3618">
          <w:pPr>
            <w:pStyle w:val="833CB0E48DCA9143A72DD3C1F56F9E661"/>
          </w:pPr>
          <w:r w:rsidRPr="001E47C7">
            <w:rPr>
              <w:lang w:bidi="fr-CA"/>
            </w:rPr>
            <w:t>(5 000 $)</w:t>
          </w:r>
        </w:p>
      </w:docPartBody>
    </w:docPart>
    <w:docPart>
      <w:docPartPr>
        <w:name w:val="2ED54ABA5C74AF49A807E71DF5C950E9"/>
        <w:category>
          <w:name w:val="General"/>
          <w:gallery w:val="placeholder"/>
        </w:category>
        <w:types>
          <w:type w:val="bbPlcHdr"/>
        </w:types>
        <w:behaviors>
          <w:behavior w:val="content"/>
        </w:behaviors>
        <w:guid w:val="{F096CEEC-2A02-6B4C-B06A-A381EA7DD11B}"/>
      </w:docPartPr>
      <w:docPartBody>
        <w:p w:rsidR="00520FF7" w:rsidRDefault="00CA3618" w:rsidP="00CA3618">
          <w:pPr>
            <w:pStyle w:val="2ED54ABA5C74AF49A807E71DF5C950E91"/>
          </w:pPr>
          <w:r w:rsidRPr="001E47C7">
            <w:rPr>
              <w:lang w:bidi="fr-CA"/>
            </w:rPr>
            <w:t>(5 000 $)</w:t>
          </w:r>
        </w:p>
      </w:docPartBody>
    </w:docPart>
    <w:docPart>
      <w:docPartPr>
        <w:name w:val="8BD591FE0956B64387B1855714DCEC22"/>
        <w:category>
          <w:name w:val="General"/>
          <w:gallery w:val="placeholder"/>
        </w:category>
        <w:types>
          <w:type w:val="bbPlcHdr"/>
        </w:types>
        <w:behaviors>
          <w:behavior w:val="content"/>
        </w:behaviors>
        <w:guid w:val="{9085F07C-B157-B24D-9A50-D16B691C4A23}"/>
      </w:docPartPr>
      <w:docPartBody>
        <w:p w:rsidR="00520FF7" w:rsidRDefault="00CA3618" w:rsidP="00CA3618">
          <w:pPr>
            <w:pStyle w:val="8BD591FE0956B64387B1855714DCEC221"/>
          </w:pPr>
          <w:r w:rsidRPr="001E47C7">
            <w:rPr>
              <w:lang w:bidi="fr-CA"/>
            </w:rPr>
            <w:t>(5 000 $)</w:t>
          </w:r>
        </w:p>
      </w:docPartBody>
    </w:docPart>
    <w:docPart>
      <w:docPartPr>
        <w:name w:val="0263ACFB53EB124A89094A458C78E2BB"/>
        <w:category>
          <w:name w:val="General"/>
          <w:gallery w:val="placeholder"/>
        </w:category>
        <w:types>
          <w:type w:val="bbPlcHdr"/>
        </w:types>
        <w:behaviors>
          <w:behavior w:val="content"/>
        </w:behaviors>
        <w:guid w:val="{FAC71AF0-D91E-2C44-8A1A-AD420244A3E9}"/>
      </w:docPartPr>
      <w:docPartBody>
        <w:p w:rsidR="00520FF7" w:rsidRDefault="00CA3618" w:rsidP="00CA3618">
          <w:pPr>
            <w:pStyle w:val="0263ACFB53EB124A89094A458C78E2BB1"/>
          </w:pPr>
          <w:r w:rsidRPr="001E47C7">
            <w:rPr>
              <w:lang w:bidi="fr-CA"/>
            </w:rPr>
            <w:t>(60 000 $)</w:t>
          </w:r>
        </w:p>
      </w:docPartBody>
    </w:docPart>
    <w:docPart>
      <w:docPartPr>
        <w:name w:val="7696B93C5EDBB848B7FEB90D1EFECAA0"/>
        <w:category>
          <w:name w:val="General"/>
          <w:gallery w:val="placeholder"/>
        </w:category>
        <w:types>
          <w:type w:val="bbPlcHdr"/>
        </w:types>
        <w:behaviors>
          <w:behavior w:val="content"/>
        </w:behaviors>
        <w:guid w:val="{5C05C471-BBAA-4A41-AD92-729C8E482AC7}"/>
      </w:docPartPr>
      <w:docPartBody>
        <w:p w:rsidR="00520FF7" w:rsidRDefault="00CA3618" w:rsidP="00CA3618">
          <w:pPr>
            <w:pStyle w:val="7696B93C5EDBB848B7FEB90D1EFECAA01"/>
          </w:pPr>
          <w:r w:rsidRPr="001E47C7">
            <w:rPr>
              <w:lang w:bidi="fr-CA"/>
            </w:rPr>
            <w:t>Chiffre d’affaires du service</w:t>
          </w:r>
        </w:p>
      </w:docPartBody>
    </w:docPart>
    <w:docPart>
      <w:docPartPr>
        <w:name w:val="878097DCEE445644B45D966F620C5683"/>
        <w:category>
          <w:name w:val="General"/>
          <w:gallery w:val="placeholder"/>
        </w:category>
        <w:types>
          <w:type w:val="bbPlcHdr"/>
        </w:types>
        <w:behaviors>
          <w:behavior w:val="content"/>
        </w:behaviors>
        <w:guid w:val="{1A265895-71AD-6C48-B86B-19B106C24DB0}"/>
      </w:docPartPr>
      <w:docPartBody>
        <w:p w:rsidR="00520FF7" w:rsidRDefault="00CA3618" w:rsidP="00CA3618">
          <w:pPr>
            <w:pStyle w:val="878097DCEE445644B45D966F620C56831"/>
          </w:pPr>
          <w:r w:rsidRPr="001E47C7">
            <w:rPr>
              <w:lang w:bidi="fr-CA"/>
            </w:rPr>
            <w:t>0 </w:t>
          </w:r>
          <w:r>
            <w:rPr>
              <w:lang w:bidi="fr-CA"/>
            </w:rPr>
            <w:t>$</w:t>
          </w:r>
        </w:p>
      </w:docPartBody>
    </w:docPart>
    <w:docPart>
      <w:docPartPr>
        <w:name w:val="946330F08072174A809D5D7C50DF28A4"/>
        <w:category>
          <w:name w:val="General"/>
          <w:gallery w:val="placeholder"/>
        </w:category>
        <w:types>
          <w:type w:val="bbPlcHdr"/>
        </w:types>
        <w:behaviors>
          <w:behavior w:val="content"/>
        </w:behaviors>
        <w:guid w:val="{8FFEC7D9-7F48-EC45-A744-6EDCF66A17D3}"/>
      </w:docPartPr>
      <w:docPartBody>
        <w:p w:rsidR="00520FF7" w:rsidRDefault="00CA3618" w:rsidP="00CA3618">
          <w:pPr>
            <w:pStyle w:val="946330F08072174A809D5D7C50DF28A41"/>
          </w:pPr>
          <w:r w:rsidRPr="001E47C7">
            <w:rPr>
              <w:lang w:bidi="fr-CA"/>
            </w:rPr>
            <w:t>0 </w:t>
          </w:r>
          <w:r>
            <w:rPr>
              <w:lang w:bidi="fr-CA"/>
            </w:rPr>
            <w:t>$</w:t>
          </w:r>
        </w:p>
      </w:docPartBody>
    </w:docPart>
    <w:docPart>
      <w:docPartPr>
        <w:name w:val="575DFD90233FAC419646CC387B2EBE9E"/>
        <w:category>
          <w:name w:val="General"/>
          <w:gallery w:val="placeholder"/>
        </w:category>
        <w:types>
          <w:type w:val="bbPlcHdr"/>
        </w:types>
        <w:behaviors>
          <w:behavior w:val="content"/>
        </w:behaviors>
        <w:guid w:val="{A8373F62-C3F5-7C43-8775-773BF6224B5E}"/>
      </w:docPartPr>
      <w:docPartBody>
        <w:p w:rsidR="00520FF7" w:rsidRDefault="00CA3618" w:rsidP="00CA3618">
          <w:pPr>
            <w:pStyle w:val="575DFD90233FAC419646CC387B2EBE9E1"/>
          </w:pPr>
          <w:r w:rsidRPr="001E47C7">
            <w:rPr>
              <w:lang w:bidi="fr-CA"/>
            </w:rPr>
            <w:t>0 </w:t>
          </w:r>
          <w:r>
            <w:rPr>
              <w:lang w:bidi="fr-CA"/>
            </w:rPr>
            <w:t>$</w:t>
          </w:r>
        </w:p>
      </w:docPartBody>
    </w:docPart>
    <w:docPart>
      <w:docPartPr>
        <w:name w:val="11E1464F608D5045B9D060F7924EF388"/>
        <w:category>
          <w:name w:val="General"/>
          <w:gallery w:val="placeholder"/>
        </w:category>
        <w:types>
          <w:type w:val="bbPlcHdr"/>
        </w:types>
        <w:behaviors>
          <w:behavior w:val="content"/>
        </w:behaviors>
        <w:guid w:val="{14B41135-F150-FC4A-985F-5247E39ED307}"/>
      </w:docPartPr>
      <w:docPartBody>
        <w:p w:rsidR="00520FF7" w:rsidRDefault="00CA3618" w:rsidP="00CA3618">
          <w:pPr>
            <w:pStyle w:val="11E1464F608D5045B9D060F7924EF3881"/>
          </w:pPr>
          <w:r w:rsidRPr="001E47C7">
            <w:rPr>
              <w:lang w:bidi="fr-CA"/>
            </w:rPr>
            <w:t>0 </w:t>
          </w:r>
          <w:r>
            <w:rPr>
              <w:lang w:bidi="fr-CA"/>
            </w:rPr>
            <w:t>$</w:t>
          </w:r>
        </w:p>
      </w:docPartBody>
    </w:docPart>
    <w:docPart>
      <w:docPartPr>
        <w:name w:val="65CA253165D84A45823905ABEA8E4F76"/>
        <w:category>
          <w:name w:val="General"/>
          <w:gallery w:val="placeholder"/>
        </w:category>
        <w:types>
          <w:type w:val="bbPlcHdr"/>
        </w:types>
        <w:behaviors>
          <w:behavior w:val="content"/>
        </w:behaviors>
        <w:guid w:val="{DACCEFDE-232E-C64A-AAA7-862FDE96125A}"/>
      </w:docPartPr>
      <w:docPartBody>
        <w:p w:rsidR="00520FF7" w:rsidRDefault="00CA3618" w:rsidP="00CA3618">
          <w:pPr>
            <w:pStyle w:val="65CA253165D84A45823905ABEA8E4F761"/>
          </w:pPr>
          <w:r w:rsidRPr="001E47C7">
            <w:rPr>
              <w:lang w:bidi="fr-CA"/>
            </w:rPr>
            <w:t>0 </w:t>
          </w:r>
          <w:r>
            <w:rPr>
              <w:lang w:bidi="fr-CA"/>
            </w:rPr>
            <w:t>$</w:t>
          </w:r>
        </w:p>
      </w:docPartBody>
    </w:docPart>
    <w:docPart>
      <w:docPartPr>
        <w:name w:val="E40E168D646452469B83A68F52A02CBB"/>
        <w:category>
          <w:name w:val="General"/>
          <w:gallery w:val="placeholder"/>
        </w:category>
        <w:types>
          <w:type w:val="bbPlcHdr"/>
        </w:types>
        <w:behaviors>
          <w:behavior w:val="content"/>
        </w:behaviors>
        <w:guid w:val="{3005F3C9-00DB-7642-B91E-7EFBB0BD427F}"/>
      </w:docPartPr>
      <w:docPartBody>
        <w:p w:rsidR="00520FF7" w:rsidRDefault="00CA3618" w:rsidP="00CA3618">
          <w:pPr>
            <w:pStyle w:val="E40E168D646452469B83A68F52A02CBB1"/>
          </w:pPr>
          <w:r w:rsidRPr="001E47C7">
            <w:rPr>
              <w:lang w:bidi="fr-CA"/>
            </w:rPr>
            <w:t>0 </w:t>
          </w:r>
          <w:r>
            <w:rPr>
              <w:lang w:bidi="fr-CA"/>
            </w:rPr>
            <w:t>$</w:t>
          </w:r>
        </w:p>
      </w:docPartBody>
    </w:docPart>
    <w:docPart>
      <w:docPartPr>
        <w:name w:val="02DBAB9C14FA6742B37809FF5AE24E81"/>
        <w:category>
          <w:name w:val="General"/>
          <w:gallery w:val="placeholder"/>
        </w:category>
        <w:types>
          <w:type w:val="bbPlcHdr"/>
        </w:types>
        <w:behaviors>
          <w:behavior w:val="content"/>
        </w:behaviors>
        <w:guid w:val="{38B0AF32-CBCB-A649-9707-5938188E2B21}"/>
      </w:docPartPr>
      <w:docPartBody>
        <w:p w:rsidR="00520FF7" w:rsidRDefault="00CA3618" w:rsidP="00CA3618">
          <w:pPr>
            <w:pStyle w:val="02DBAB9C14FA6742B37809FF5AE24E811"/>
          </w:pPr>
          <w:r w:rsidRPr="001E47C7">
            <w:rPr>
              <w:lang w:bidi="fr-CA"/>
            </w:rPr>
            <w:t>0 </w:t>
          </w:r>
          <w:r>
            <w:rPr>
              <w:lang w:bidi="fr-CA"/>
            </w:rPr>
            <w:t>$</w:t>
          </w:r>
        </w:p>
      </w:docPartBody>
    </w:docPart>
    <w:docPart>
      <w:docPartPr>
        <w:name w:val="89F4C8E923C31C4DA72C95D78409B044"/>
        <w:category>
          <w:name w:val="General"/>
          <w:gallery w:val="placeholder"/>
        </w:category>
        <w:types>
          <w:type w:val="bbPlcHdr"/>
        </w:types>
        <w:behaviors>
          <w:behavior w:val="content"/>
        </w:behaviors>
        <w:guid w:val="{B6D88E9D-E0A1-2247-AACE-53039ADE2E12}"/>
      </w:docPartPr>
      <w:docPartBody>
        <w:p w:rsidR="00520FF7" w:rsidRDefault="00CA3618" w:rsidP="00CA3618">
          <w:pPr>
            <w:pStyle w:val="89F4C8E923C31C4DA72C95D78409B0441"/>
          </w:pPr>
          <w:r w:rsidRPr="001E47C7">
            <w:rPr>
              <w:lang w:bidi="fr-CA"/>
            </w:rPr>
            <w:t>0 </w:t>
          </w:r>
          <w:r>
            <w:rPr>
              <w:lang w:bidi="fr-CA"/>
            </w:rPr>
            <w:t>$</w:t>
          </w:r>
        </w:p>
      </w:docPartBody>
    </w:docPart>
    <w:docPart>
      <w:docPartPr>
        <w:name w:val="1F7B975AFAC25C498A6F2C0C769E59C2"/>
        <w:category>
          <w:name w:val="General"/>
          <w:gallery w:val="placeholder"/>
        </w:category>
        <w:types>
          <w:type w:val="bbPlcHdr"/>
        </w:types>
        <w:behaviors>
          <w:behavior w:val="content"/>
        </w:behaviors>
        <w:guid w:val="{5BAFA728-E2B9-9348-AD4F-4A826EBD28C0}"/>
      </w:docPartPr>
      <w:docPartBody>
        <w:p w:rsidR="00520FF7" w:rsidRDefault="00CA3618" w:rsidP="00CA3618">
          <w:pPr>
            <w:pStyle w:val="1F7B975AFAC25C498A6F2C0C769E59C21"/>
          </w:pPr>
          <w:r w:rsidRPr="001E47C7">
            <w:rPr>
              <w:lang w:bidi="fr-CA"/>
            </w:rPr>
            <w:t>0 </w:t>
          </w:r>
          <w:r>
            <w:rPr>
              <w:lang w:bidi="fr-CA"/>
            </w:rPr>
            <w:t>$</w:t>
          </w:r>
        </w:p>
      </w:docPartBody>
    </w:docPart>
    <w:docPart>
      <w:docPartPr>
        <w:name w:val="DCC22552224147469F63B7DC23953A31"/>
        <w:category>
          <w:name w:val="General"/>
          <w:gallery w:val="placeholder"/>
        </w:category>
        <w:types>
          <w:type w:val="bbPlcHdr"/>
        </w:types>
        <w:behaviors>
          <w:behavior w:val="content"/>
        </w:behaviors>
        <w:guid w:val="{D6B631C8-4363-164E-82B3-16F14691D54D}"/>
      </w:docPartPr>
      <w:docPartBody>
        <w:p w:rsidR="00520FF7" w:rsidRDefault="00CA3618" w:rsidP="00CA3618">
          <w:pPr>
            <w:pStyle w:val="DCC22552224147469F63B7DC23953A311"/>
          </w:pPr>
          <w:r w:rsidRPr="001E47C7">
            <w:rPr>
              <w:lang w:bidi="fr-CA"/>
            </w:rPr>
            <w:t>0 </w:t>
          </w:r>
          <w:r>
            <w:rPr>
              <w:lang w:bidi="fr-CA"/>
            </w:rPr>
            <w:t>$</w:t>
          </w:r>
        </w:p>
      </w:docPartBody>
    </w:docPart>
    <w:docPart>
      <w:docPartPr>
        <w:name w:val="93FED5C20346AF40A5EBC0AF55F6FEEA"/>
        <w:category>
          <w:name w:val="General"/>
          <w:gallery w:val="placeholder"/>
        </w:category>
        <w:types>
          <w:type w:val="bbPlcHdr"/>
        </w:types>
        <w:behaviors>
          <w:behavior w:val="content"/>
        </w:behaviors>
        <w:guid w:val="{7FD15294-E027-9444-B399-A72F250DFBE8}"/>
      </w:docPartPr>
      <w:docPartBody>
        <w:p w:rsidR="00520FF7" w:rsidRDefault="00CA3618" w:rsidP="00CA3618">
          <w:pPr>
            <w:pStyle w:val="93FED5C20346AF40A5EBC0AF55F6FEEA1"/>
          </w:pPr>
          <w:r w:rsidRPr="001E47C7">
            <w:rPr>
              <w:lang w:bidi="fr-CA"/>
            </w:rPr>
            <w:t>0 </w:t>
          </w:r>
          <w:r>
            <w:rPr>
              <w:lang w:bidi="fr-CA"/>
            </w:rPr>
            <w:t>$</w:t>
          </w:r>
        </w:p>
      </w:docPartBody>
    </w:docPart>
    <w:docPart>
      <w:docPartPr>
        <w:name w:val="BBF7E826817E3043A9C5A334925E0693"/>
        <w:category>
          <w:name w:val="General"/>
          <w:gallery w:val="placeholder"/>
        </w:category>
        <w:types>
          <w:type w:val="bbPlcHdr"/>
        </w:types>
        <w:behaviors>
          <w:behavior w:val="content"/>
        </w:behaviors>
        <w:guid w:val="{C85F2C7D-E634-0240-84BD-09105C350D2A}"/>
      </w:docPartPr>
      <w:docPartBody>
        <w:p w:rsidR="00520FF7" w:rsidRDefault="00CA3618" w:rsidP="00CA3618">
          <w:pPr>
            <w:pStyle w:val="BBF7E826817E3043A9C5A334925E06931"/>
          </w:pPr>
          <w:r w:rsidRPr="001E47C7">
            <w:rPr>
              <w:lang w:bidi="fr-CA"/>
            </w:rPr>
            <w:t>0 </w:t>
          </w:r>
          <w:r>
            <w:rPr>
              <w:lang w:bidi="fr-CA"/>
            </w:rPr>
            <w:t>$</w:t>
          </w:r>
        </w:p>
      </w:docPartBody>
    </w:docPart>
    <w:docPart>
      <w:docPartPr>
        <w:name w:val="4025AA9B0EFE754480DD02E598485860"/>
        <w:category>
          <w:name w:val="General"/>
          <w:gallery w:val="placeholder"/>
        </w:category>
        <w:types>
          <w:type w:val="bbPlcHdr"/>
        </w:types>
        <w:behaviors>
          <w:behavior w:val="content"/>
        </w:behaviors>
        <w:guid w:val="{93FE2043-7CD8-B14B-8824-6DBCECEE7250}"/>
      </w:docPartPr>
      <w:docPartBody>
        <w:p w:rsidR="00520FF7" w:rsidRDefault="00CA3618" w:rsidP="00CA3618">
          <w:pPr>
            <w:pStyle w:val="4025AA9B0EFE754480DD02E5984858601"/>
          </w:pPr>
          <w:r w:rsidRPr="001E47C7">
            <w:rPr>
              <w:lang w:bidi="fr-CA"/>
            </w:rPr>
            <w:t>0 $</w:t>
          </w:r>
        </w:p>
      </w:docPartBody>
    </w:docPart>
    <w:docPart>
      <w:docPartPr>
        <w:name w:val="3F3607771A104345B3F706B7D03AF507"/>
        <w:category>
          <w:name w:val="General"/>
          <w:gallery w:val="placeholder"/>
        </w:category>
        <w:types>
          <w:type w:val="bbPlcHdr"/>
        </w:types>
        <w:behaviors>
          <w:behavior w:val="content"/>
        </w:behaviors>
        <w:guid w:val="{FE2225F2-6134-B945-A2CD-F0767686C038}"/>
      </w:docPartPr>
      <w:docPartBody>
        <w:p w:rsidR="00520FF7" w:rsidRDefault="00CA3618" w:rsidP="00CA3618">
          <w:pPr>
            <w:pStyle w:val="3F3607771A104345B3F706B7D03AF5071"/>
          </w:pPr>
          <w:r w:rsidRPr="001E47C7">
            <w:rPr>
              <w:lang w:bidi="fr-CA"/>
            </w:rPr>
            <w:t>Autres recettes</w:t>
          </w:r>
        </w:p>
      </w:docPartBody>
    </w:docPart>
    <w:docPart>
      <w:docPartPr>
        <w:name w:val="AA6C0B38FDB86A40B42EFE062AF2EDAD"/>
        <w:category>
          <w:name w:val="General"/>
          <w:gallery w:val="placeholder"/>
        </w:category>
        <w:types>
          <w:type w:val="bbPlcHdr"/>
        </w:types>
        <w:behaviors>
          <w:behavior w:val="content"/>
        </w:behaviors>
        <w:guid w:val="{770A210A-B430-8646-84A3-0B0DCBF26371}"/>
      </w:docPartPr>
      <w:docPartBody>
        <w:p w:rsidR="00520FF7" w:rsidRDefault="00CA3618" w:rsidP="00CA3618">
          <w:pPr>
            <w:pStyle w:val="AA6C0B38FDB86A40B42EFE062AF2EDAD1"/>
          </w:pPr>
          <w:r w:rsidRPr="001E47C7">
            <w:rPr>
              <w:lang w:bidi="fr-CA"/>
            </w:rPr>
            <w:t>0 </w:t>
          </w:r>
          <w:r>
            <w:rPr>
              <w:lang w:bidi="fr-CA"/>
            </w:rPr>
            <w:t>$</w:t>
          </w:r>
        </w:p>
      </w:docPartBody>
    </w:docPart>
    <w:docPart>
      <w:docPartPr>
        <w:name w:val="1E9A0B39DD4C224CA592CCCC631618F5"/>
        <w:category>
          <w:name w:val="General"/>
          <w:gallery w:val="placeholder"/>
        </w:category>
        <w:types>
          <w:type w:val="bbPlcHdr"/>
        </w:types>
        <w:behaviors>
          <w:behavior w:val="content"/>
        </w:behaviors>
        <w:guid w:val="{75B632E0-7361-B84F-ADB7-F1D9BBEEBAF3}"/>
      </w:docPartPr>
      <w:docPartBody>
        <w:p w:rsidR="00520FF7" w:rsidRDefault="00CA3618" w:rsidP="00CA3618">
          <w:pPr>
            <w:pStyle w:val="1E9A0B39DD4C224CA592CCCC631618F51"/>
          </w:pPr>
          <w:r w:rsidRPr="001E47C7">
            <w:rPr>
              <w:lang w:bidi="fr-CA"/>
            </w:rPr>
            <w:t>0 </w:t>
          </w:r>
          <w:r>
            <w:rPr>
              <w:lang w:bidi="fr-CA"/>
            </w:rPr>
            <w:t>$</w:t>
          </w:r>
        </w:p>
      </w:docPartBody>
    </w:docPart>
    <w:docPart>
      <w:docPartPr>
        <w:name w:val="56B92162BB9FB64A807D7D8A023995DE"/>
        <w:category>
          <w:name w:val="General"/>
          <w:gallery w:val="placeholder"/>
        </w:category>
        <w:types>
          <w:type w:val="bbPlcHdr"/>
        </w:types>
        <w:behaviors>
          <w:behavior w:val="content"/>
        </w:behaviors>
        <w:guid w:val="{B7B388E4-882A-0742-8E43-ACF4C6B29333}"/>
      </w:docPartPr>
      <w:docPartBody>
        <w:p w:rsidR="00520FF7" w:rsidRDefault="00CA3618" w:rsidP="00CA3618">
          <w:pPr>
            <w:pStyle w:val="56B92162BB9FB64A807D7D8A023995DE1"/>
          </w:pPr>
          <w:r w:rsidRPr="001E47C7">
            <w:rPr>
              <w:lang w:bidi="fr-CA"/>
            </w:rPr>
            <w:t>0 </w:t>
          </w:r>
          <w:r>
            <w:rPr>
              <w:lang w:bidi="fr-CA"/>
            </w:rPr>
            <w:t>$</w:t>
          </w:r>
        </w:p>
      </w:docPartBody>
    </w:docPart>
    <w:docPart>
      <w:docPartPr>
        <w:name w:val="6F201ACCC4EAB14DBF89E42C5ACBC79C"/>
        <w:category>
          <w:name w:val="General"/>
          <w:gallery w:val="placeholder"/>
        </w:category>
        <w:types>
          <w:type w:val="bbPlcHdr"/>
        </w:types>
        <w:behaviors>
          <w:behavior w:val="content"/>
        </w:behaviors>
        <w:guid w:val="{CCF43C6B-55FE-DE47-8F6F-99090F552011}"/>
      </w:docPartPr>
      <w:docPartBody>
        <w:p w:rsidR="00520FF7" w:rsidRDefault="00CA3618" w:rsidP="00CA3618">
          <w:pPr>
            <w:pStyle w:val="6F201ACCC4EAB14DBF89E42C5ACBC79C1"/>
          </w:pPr>
          <w:r w:rsidRPr="001E47C7">
            <w:rPr>
              <w:lang w:bidi="fr-CA"/>
            </w:rPr>
            <w:t>0 </w:t>
          </w:r>
          <w:r>
            <w:rPr>
              <w:lang w:bidi="fr-CA"/>
            </w:rPr>
            <w:t>$</w:t>
          </w:r>
        </w:p>
      </w:docPartBody>
    </w:docPart>
    <w:docPart>
      <w:docPartPr>
        <w:name w:val="6127C7FD1C753441A347635679652A2B"/>
        <w:category>
          <w:name w:val="General"/>
          <w:gallery w:val="placeholder"/>
        </w:category>
        <w:types>
          <w:type w:val="bbPlcHdr"/>
        </w:types>
        <w:behaviors>
          <w:behavior w:val="content"/>
        </w:behaviors>
        <w:guid w:val="{1AF39203-4444-5740-872D-F85E67A47E84}"/>
      </w:docPartPr>
      <w:docPartBody>
        <w:p w:rsidR="00520FF7" w:rsidRDefault="00CA3618" w:rsidP="00CA3618">
          <w:pPr>
            <w:pStyle w:val="6127C7FD1C753441A347635679652A2B1"/>
          </w:pPr>
          <w:r w:rsidRPr="001E47C7">
            <w:rPr>
              <w:lang w:bidi="fr-CA"/>
            </w:rPr>
            <w:t>0 </w:t>
          </w:r>
          <w:r>
            <w:rPr>
              <w:lang w:bidi="fr-CA"/>
            </w:rPr>
            <w:t>$</w:t>
          </w:r>
        </w:p>
      </w:docPartBody>
    </w:docPart>
    <w:docPart>
      <w:docPartPr>
        <w:name w:val="0BF00F24538E0F4787824B69C620C751"/>
        <w:category>
          <w:name w:val="General"/>
          <w:gallery w:val="placeholder"/>
        </w:category>
        <w:types>
          <w:type w:val="bbPlcHdr"/>
        </w:types>
        <w:behaviors>
          <w:behavior w:val="content"/>
        </w:behaviors>
        <w:guid w:val="{764812EF-A5A5-E644-B19C-D2F2292C7677}"/>
      </w:docPartPr>
      <w:docPartBody>
        <w:p w:rsidR="00520FF7" w:rsidRDefault="00CA3618" w:rsidP="00CA3618">
          <w:pPr>
            <w:pStyle w:val="0BF00F24538E0F4787824B69C620C7511"/>
          </w:pPr>
          <w:r w:rsidRPr="001E47C7">
            <w:rPr>
              <w:lang w:bidi="fr-CA"/>
            </w:rPr>
            <w:t>0 </w:t>
          </w:r>
          <w:r>
            <w:rPr>
              <w:lang w:bidi="fr-CA"/>
            </w:rPr>
            <w:t>$</w:t>
          </w:r>
        </w:p>
      </w:docPartBody>
    </w:docPart>
    <w:docPart>
      <w:docPartPr>
        <w:name w:val="D6F10EAB0959D34D972EED0FD44F2DE7"/>
        <w:category>
          <w:name w:val="General"/>
          <w:gallery w:val="placeholder"/>
        </w:category>
        <w:types>
          <w:type w:val="bbPlcHdr"/>
        </w:types>
        <w:behaviors>
          <w:behavior w:val="content"/>
        </w:behaviors>
        <w:guid w:val="{131B5487-813C-7245-B8BA-E3D24708EC67}"/>
      </w:docPartPr>
      <w:docPartBody>
        <w:p w:rsidR="00520FF7" w:rsidRDefault="00CA3618" w:rsidP="00CA3618">
          <w:pPr>
            <w:pStyle w:val="D6F10EAB0959D34D972EED0FD44F2DE71"/>
          </w:pPr>
          <w:r w:rsidRPr="001E47C7">
            <w:rPr>
              <w:lang w:bidi="fr-CA"/>
            </w:rPr>
            <w:t>0 </w:t>
          </w:r>
          <w:r>
            <w:rPr>
              <w:lang w:bidi="fr-CA"/>
            </w:rPr>
            <w:t>$</w:t>
          </w:r>
        </w:p>
      </w:docPartBody>
    </w:docPart>
    <w:docPart>
      <w:docPartPr>
        <w:name w:val="5FB0C31E8198AB41B63E41F47C103B49"/>
        <w:category>
          <w:name w:val="General"/>
          <w:gallery w:val="placeholder"/>
        </w:category>
        <w:types>
          <w:type w:val="bbPlcHdr"/>
        </w:types>
        <w:behaviors>
          <w:behavior w:val="content"/>
        </w:behaviors>
        <w:guid w:val="{49149E6F-C9D2-B645-85BE-83D859FF4335}"/>
      </w:docPartPr>
      <w:docPartBody>
        <w:p w:rsidR="00520FF7" w:rsidRDefault="00CA3618" w:rsidP="00CA3618">
          <w:pPr>
            <w:pStyle w:val="5FB0C31E8198AB41B63E41F47C103B491"/>
          </w:pPr>
          <w:r w:rsidRPr="001E47C7">
            <w:rPr>
              <w:lang w:bidi="fr-CA"/>
            </w:rPr>
            <w:t>0 </w:t>
          </w:r>
          <w:r>
            <w:rPr>
              <w:lang w:bidi="fr-CA"/>
            </w:rPr>
            <w:t>$</w:t>
          </w:r>
        </w:p>
      </w:docPartBody>
    </w:docPart>
    <w:docPart>
      <w:docPartPr>
        <w:name w:val="C4C86CDDAB86B6449024D50E53D76858"/>
        <w:category>
          <w:name w:val="General"/>
          <w:gallery w:val="placeholder"/>
        </w:category>
        <w:types>
          <w:type w:val="bbPlcHdr"/>
        </w:types>
        <w:behaviors>
          <w:behavior w:val="content"/>
        </w:behaviors>
        <w:guid w:val="{0AA4F6B2-5965-704D-9CD0-62EBDB715DD8}"/>
      </w:docPartPr>
      <w:docPartBody>
        <w:p w:rsidR="00520FF7" w:rsidRDefault="00CA3618" w:rsidP="00CA3618">
          <w:pPr>
            <w:pStyle w:val="C4C86CDDAB86B6449024D50E53D768581"/>
          </w:pPr>
          <w:r w:rsidRPr="001E47C7">
            <w:rPr>
              <w:lang w:bidi="fr-CA"/>
            </w:rPr>
            <w:t>0 </w:t>
          </w:r>
          <w:r>
            <w:rPr>
              <w:lang w:bidi="fr-CA"/>
            </w:rPr>
            <w:t>$</w:t>
          </w:r>
        </w:p>
      </w:docPartBody>
    </w:docPart>
    <w:docPart>
      <w:docPartPr>
        <w:name w:val="B3DB584A8E6C434DB7AF20C8619265B6"/>
        <w:category>
          <w:name w:val="General"/>
          <w:gallery w:val="placeholder"/>
        </w:category>
        <w:types>
          <w:type w:val="bbPlcHdr"/>
        </w:types>
        <w:behaviors>
          <w:behavior w:val="content"/>
        </w:behaviors>
        <w:guid w:val="{197E6921-992A-D940-B4BF-8D44CD5A1E97}"/>
      </w:docPartPr>
      <w:docPartBody>
        <w:p w:rsidR="00520FF7" w:rsidRDefault="00CA3618" w:rsidP="00CA3618">
          <w:pPr>
            <w:pStyle w:val="B3DB584A8E6C434DB7AF20C8619265B61"/>
          </w:pPr>
          <w:r w:rsidRPr="001E47C7">
            <w:rPr>
              <w:lang w:bidi="fr-CA"/>
            </w:rPr>
            <w:t>0 </w:t>
          </w:r>
          <w:r>
            <w:rPr>
              <w:lang w:bidi="fr-CA"/>
            </w:rPr>
            <w:t>$</w:t>
          </w:r>
        </w:p>
      </w:docPartBody>
    </w:docPart>
    <w:docPart>
      <w:docPartPr>
        <w:name w:val="CBA4FCCC53A45D48B1EF76E6A51CEA31"/>
        <w:category>
          <w:name w:val="General"/>
          <w:gallery w:val="placeholder"/>
        </w:category>
        <w:types>
          <w:type w:val="bbPlcHdr"/>
        </w:types>
        <w:behaviors>
          <w:behavior w:val="content"/>
        </w:behaviors>
        <w:guid w:val="{8DEF6A6F-75FD-7045-9E1E-AE9A5F4C0992}"/>
      </w:docPartPr>
      <w:docPartBody>
        <w:p w:rsidR="00520FF7" w:rsidRDefault="00CA3618" w:rsidP="00CA3618">
          <w:pPr>
            <w:pStyle w:val="CBA4FCCC53A45D48B1EF76E6A51CEA311"/>
          </w:pPr>
          <w:r w:rsidRPr="001E47C7">
            <w:rPr>
              <w:lang w:bidi="fr-CA"/>
            </w:rPr>
            <w:t>0 </w:t>
          </w:r>
          <w:r>
            <w:rPr>
              <w:lang w:bidi="fr-CA"/>
            </w:rPr>
            <w:t>$</w:t>
          </w:r>
        </w:p>
      </w:docPartBody>
    </w:docPart>
    <w:docPart>
      <w:docPartPr>
        <w:name w:val="730D9630505A4845B68236E8628D2EEE"/>
        <w:category>
          <w:name w:val="General"/>
          <w:gallery w:val="placeholder"/>
        </w:category>
        <w:types>
          <w:type w:val="bbPlcHdr"/>
        </w:types>
        <w:behaviors>
          <w:behavior w:val="content"/>
        </w:behaviors>
        <w:guid w:val="{0EA683D6-3570-7D4F-BE1F-544D7D87DFF3}"/>
      </w:docPartPr>
      <w:docPartBody>
        <w:p w:rsidR="00520FF7" w:rsidRDefault="00CA3618" w:rsidP="00CA3618">
          <w:pPr>
            <w:pStyle w:val="730D9630505A4845B68236E8628D2EEE1"/>
          </w:pPr>
          <w:r w:rsidRPr="001E47C7">
            <w:rPr>
              <w:lang w:bidi="fr-CA"/>
            </w:rPr>
            <w:t>0 </w:t>
          </w:r>
          <w:r>
            <w:rPr>
              <w:lang w:bidi="fr-CA"/>
            </w:rPr>
            <w:t>$</w:t>
          </w:r>
        </w:p>
      </w:docPartBody>
    </w:docPart>
    <w:docPart>
      <w:docPartPr>
        <w:name w:val="4D8FC77751F5BB49B5582AFBFB0315B9"/>
        <w:category>
          <w:name w:val="General"/>
          <w:gallery w:val="placeholder"/>
        </w:category>
        <w:types>
          <w:type w:val="bbPlcHdr"/>
        </w:types>
        <w:behaviors>
          <w:behavior w:val="content"/>
        </w:behaviors>
        <w:guid w:val="{C82EBA62-5863-544A-A545-C5EEA8BCBFD7}"/>
      </w:docPartPr>
      <w:docPartBody>
        <w:p w:rsidR="00520FF7" w:rsidRDefault="00CA3618" w:rsidP="00CA3618">
          <w:pPr>
            <w:pStyle w:val="4D8FC77751F5BB49B5582AFBFB0315B91"/>
          </w:pPr>
          <w:r w:rsidRPr="001E47C7">
            <w:rPr>
              <w:lang w:bidi="fr-CA"/>
            </w:rPr>
            <w:t>0 $</w:t>
          </w:r>
        </w:p>
      </w:docPartBody>
    </w:docPart>
    <w:docPart>
      <w:docPartPr>
        <w:name w:val="CC6C97C11619BE46B19976BAC428D265"/>
        <w:category>
          <w:name w:val="General"/>
          <w:gallery w:val="placeholder"/>
        </w:category>
        <w:types>
          <w:type w:val="bbPlcHdr"/>
        </w:types>
        <w:behaviors>
          <w:behavior w:val="content"/>
        </w:behaviors>
        <w:guid w:val="{4484FF35-8361-AA40-8D39-26FF877235BB}"/>
      </w:docPartPr>
      <w:docPartBody>
        <w:p w:rsidR="00520FF7" w:rsidRDefault="00CA3618" w:rsidP="00CA3618">
          <w:pPr>
            <w:pStyle w:val="CC6C97C11619BE46B19976BAC428D2651"/>
          </w:pPr>
          <w:r w:rsidRPr="001E47C7">
            <w:rPr>
              <w:lang w:bidi="fr-CA"/>
            </w:rPr>
            <w:t>Ventes nettes</w:t>
          </w:r>
        </w:p>
      </w:docPartBody>
    </w:docPart>
    <w:docPart>
      <w:docPartPr>
        <w:name w:val="17C0D402A9A76F488C1CD996B3AA2473"/>
        <w:category>
          <w:name w:val="General"/>
          <w:gallery w:val="placeholder"/>
        </w:category>
        <w:types>
          <w:type w:val="bbPlcHdr"/>
        </w:types>
        <w:behaviors>
          <w:behavior w:val="content"/>
        </w:behaviors>
        <w:guid w:val="{EA0EB3A9-6F9D-994D-8B50-1B5237C79018}"/>
      </w:docPartPr>
      <w:docPartBody>
        <w:p w:rsidR="00520FF7" w:rsidRDefault="00CA3618" w:rsidP="00CA3618">
          <w:pPr>
            <w:pStyle w:val="17C0D402A9A76F488C1CD996B3AA24731"/>
          </w:pPr>
          <w:r w:rsidRPr="001E47C7">
            <w:rPr>
              <w:lang w:bidi="fr-CA"/>
            </w:rPr>
            <w:t>75 000$</w:t>
          </w:r>
        </w:p>
      </w:docPartBody>
    </w:docPart>
    <w:docPart>
      <w:docPartPr>
        <w:name w:val="CF6FB75E8D0A1641A9291FA671BCDF40"/>
        <w:category>
          <w:name w:val="General"/>
          <w:gallery w:val="placeholder"/>
        </w:category>
        <w:types>
          <w:type w:val="bbPlcHdr"/>
        </w:types>
        <w:behaviors>
          <w:behavior w:val="content"/>
        </w:behaviors>
        <w:guid w:val="{6D2C183E-C965-FD42-BB71-477194E00AEE}"/>
      </w:docPartPr>
      <w:docPartBody>
        <w:p w:rsidR="00520FF7" w:rsidRDefault="00CA3618" w:rsidP="00CA3618">
          <w:pPr>
            <w:pStyle w:val="CF6FB75E8D0A1641A9291FA671BCDF401"/>
          </w:pPr>
          <w:r w:rsidRPr="001E47C7">
            <w:rPr>
              <w:lang w:bidi="fr-CA"/>
            </w:rPr>
            <w:t>75 000$</w:t>
          </w:r>
        </w:p>
      </w:docPartBody>
    </w:docPart>
    <w:docPart>
      <w:docPartPr>
        <w:name w:val="83CC367FA2B31847AFD7749AD0AB0960"/>
        <w:category>
          <w:name w:val="General"/>
          <w:gallery w:val="placeholder"/>
        </w:category>
        <w:types>
          <w:type w:val="bbPlcHdr"/>
        </w:types>
        <w:behaviors>
          <w:behavior w:val="content"/>
        </w:behaviors>
        <w:guid w:val="{72C8FDF1-9963-7649-8DD2-351B8492A428}"/>
      </w:docPartPr>
      <w:docPartBody>
        <w:p w:rsidR="00520FF7" w:rsidRDefault="00CA3618" w:rsidP="00CA3618">
          <w:pPr>
            <w:pStyle w:val="83CC367FA2B31847AFD7749AD0AB09601"/>
          </w:pPr>
          <w:r w:rsidRPr="001E47C7">
            <w:rPr>
              <w:lang w:bidi="fr-CA"/>
            </w:rPr>
            <w:t>75 000$</w:t>
          </w:r>
        </w:p>
      </w:docPartBody>
    </w:docPart>
    <w:docPart>
      <w:docPartPr>
        <w:name w:val="3F7681C88FC1034FBD86EE38D672A81B"/>
        <w:category>
          <w:name w:val="General"/>
          <w:gallery w:val="placeholder"/>
        </w:category>
        <w:types>
          <w:type w:val="bbPlcHdr"/>
        </w:types>
        <w:behaviors>
          <w:behavior w:val="content"/>
        </w:behaviors>
        <w:guid w:val="{8FBB048C-EDD9-D240-A12B-A045029D43EC}"/>
      </w:docPartPr>
      <w:docPartBody>
        <w:p w:rsidR="00520FF7" w:rsidRDefault="00CA3618" w:rsidP="00CA3618">
          <w:pPr>
            <w:pStyle w:val="3F7681C88FC1034FBD86EE38D672A81B1"/>
          </w:pPr>
          <w:r w:rsidRPr="001E47C7">
            <w:rPr>
              <w:lang w:bidi="fr-CA"/>
            </w:rPr>
            <w:t>75 000$</w:t>
          </w:r>
        </w:p>
      </w:docPartBody>
    </w:docPart>
    <w:docPart>
      <w:docPartPr>
        <w:name w:val="3F69404C2E7CC843AB9B891BF628705E"/>
        <w:category>
          <w:name w:val="General"/>
          <w:gallery w:val="placeholder"/>
        </w:category>
        <w:types>
          <w:type w:val="bbPlcHdr"/>
        </w:types>
        <w:behaviors>
          <w:behavior w:val="content"/>
        </w:behaviors>
        <w:guid w:val="{1C2304A2-7851-1E4C-BFD1-4980742D9232}"/>
      </w:docPartPr>
      <w:docPartBody>
        <w:p w:rsidR="00520FF7" w:rsidRDefault="00CA3618" w:rsidP="00CA3618">
          <w:pPr>
            <w:pStyle w:val="3F69404C2E7CC843AB9B891BF628705E1"/>
          </w:pPr>
          <w:r w:rsidRPr="001E47C7">
            <w:rPr>
              <w:lang w:bidi="fr-CA"/>
            </w:rPr>
            <w:t>75 000$</w:t>
          </w:r>
        </w:p>
      </w:docPartBody>
    </w:docPart>
    <w:docPart>
      <w:docPartPr>
        <w:name w:val="266E96923D7DA847A95864095940A5D6"/>
        <w:category>
          <w:name w:val="General"/>
          <w:gallery w:val="placeholder"/>
        </w:category>
        <w:types>
          <w:type w:val="bbPlcHdr"/>
        </w:types>
        <w:behaviors>
          <w:behavior w:val="content"/>
        </w:behaviors>
        <w:guid w:val="{CF278DDF-281F-AA4E-A373-D8A979589473}"/>
      </w:docPartPr>
      <w:docPartBody>
        <w:p w:rsidR="00520FF7" w:rsidRDefault="00CA3618" w:rsidP="00CA3618">
          <w:pPr>
            <w:pStyle w:val="266E96923D7DA847A95864095940A5D61"/>
          </w:pPr>
          <w:r w:rsidRPr="001E47C7">
            <w:rPr>
              <w:lang w:bidi="fr-CA"/>
            </w:rPr>
            <w:t>75 000$</w:t>
          </w:r>
        </w:p>
      </w:docPartBody>
    </w:docPart>
    <w:docPart>
      <w:docPartPr>
        <w:name w:val="5F0ACB411599F147A043342C7B2969EB"/>
        <w:category>
          <w:name w:val="General"/>
          <w:gallery w:val="placeholder"/>
        </w:category>
        <w:types>
          <w:type w:val="bbPlcHdr"/>
        </w:types>
        <w:behaviors>
          <w:behavior w:val="content"/>
        </w:behaviors>
        <w:guid w:val="{7CC4FB71-F71E-A042-9DC9-8EAAA47B06A9}"/>
      </w:docPartPr>
      <w:docPartBody>
        <w:p w:rsidR="00520FF7" w:rsidRDefault="00CA3618" w:rsidP="00CA3618">
          <w:pPr>
            <w:pStyle w:val="5F0ACB411599F147A043342C7B2969EB1"/>
          </w:pPr>
          <w:r w:rsidRPr="001E47C7">
            <w:rPr>
              <w:lang w:bidi="fr-CA"/>
            </w:rPr>
            <w:t>75 000$</w:t>
          </w:r>
        </w:p>
      </w:docPartBody>
    </w:docPart>
    <w:docPart>
      <w:docPartPr>
        <w:name w:val="84BF454918659A48B541D144F494950A"/>
        <w:category>
          <w:name w:val="General"/>
          <w:gallery w:val="placeholder"/>
        </w:category>
        <w:types>
          <w:type w:val="bbPlcHdr"/>
        </w:types>
        <w:behaviors>
          <w:behavior w:val="content"/>
        </w:behaviors>
        <w:guid w:val="{4E4929CD-E74D-7542-BFB6-4717DC3CD6B0}"/>
      </w:docPartPr>
      <w:docPartBody>
        <w:p w:rsidR="00520FF7" w:rsidRDefault="00CA3618" w:rsidP="00CA3618">
          <w:pPr>
            <w:pStyle w:val="84BF454918659A48B541D144F494950A1"/>
          </w:pPr>
          <w:r w:rsidRPr="001E47C7">
            <w:rPr>
              <w:lang w:bidi="fr-CA"/>
            </w:rPr>
            <w:t>75 000$</w:t>
          </w:r>
        </w:p>
      </w:docPartBody>
    </w:docPart>
    <w:docPart>
      <w:docPartPr>
        <w:name w:val="323C0E8B69C78540A36E544768C04968"/>
        <w:category>
          <w:name w:val="General"/>
          <w:gallery w:val="placeholder"/>
        </w:category>
        <w:types>
          <w:type w:val="bbPlcHdr"/>
        </w:types>
        <w:behaviors>
          <w:behavior w:val="content"/>
        </w:behaviors>
        <w:guid w:val="{7B50D352-79D1-3843-BA80-CE9766FFFF59}"/>
      </w:docPartPr>
      <w:docPartBody>
        <w:p w:rsidR="00520FF7" w:rsidRDefault="00CA3618" w:rsidP="00CA3618">
          <w:pPr>
            <w:pStyle w:val="323C0E8B69C78540A36E544768C049681"/>
          </w:pPr>
          <w:r w:rsidRPr="001E47C7">
            <w:rPr>
              <w:lang w:bidi="fr-CA"/>
            </w:rPr>
            <w:t>75 000$</w:t>
          </w:r>
        </w:p>
      </w:docPartBody>
    </w:docPart>
    <w:docPart>
      <w:docPartPr>
        <w:name w:val="4690E99E794E884CAD383A28061688B2"/>
        <w:category>
          <w:name w:val="General"/>
          <w:gallery w:val="placeholder"/>
        </w:category>
        <w:types>
          <w:type w:val="bbPlcHdr"/>
        </w:types>
        <w:behaviors>
          <w:behavior w:val="content"/>
        </w:behaviors>
        <w:guid w:val="{3DE547D6-4459-8349-9DE0-1BA4A1204AE2}"/>
      </w:docPartPr>
      <w:docPartBody>
        <w:p w:rsidR="00520FF7" w:rsidRDefault="00CA3618" w:rsidP="00CA3618">
          <w:pPr>
            <w:pStyle w:val="4690E99E794E884CAD383A28061688B21"/>
          </w:pPr>
          <w:r w:rsidRPr="001E47C7">
            <w:rPr>
              <w:lang w:bidi="fr-CA"/>
            </w:rPr>
            <w:t>75 000$</w:t>
          </w:r>
        </w:p>
      </w:docPartBody>
    </w:docPart>
    <w:docPart>
      <w:docPartPr>
        <w:name w:val="9FD4042050CDE44FA6BF1FE69FCD8286"/>
        <w:category>
          <w:name w:val="General"/>
          <w:gallery w:val="placeholder"/>
        </w:category>
        <w:types>
          <w:type w:val="bbPlcHdr"/>
        </w:types>
        <w:behaviors>
          <w:behavior w:val="content"/>
        </w:behaviors>
        <w:guid w:val="{8F543E3D-8018-3448-AE1B-1075E8575330}"/>
      </w:docPartPr>
      <w:docPartBody>
        <w:p w:rsidR="00520FF7" w:rsidRDefault="00CA3618" w:rsidP="00CA3618">
          <w:pPr>
            <w:pStyle w:val="9FD4042050CDE44FA6BF1FE69FCD82861"/>
          </w:pPr>
          <w:r w:rsidRPr="001E47C7">
            <w:rPr>
              <w:lang w:bidi="fr-CA"/>
            </w:rPr>
            <w:t>75 000$</w:t>
          </w:r>
        </w:p>
      </w:docPartBody>
    </w:docPart>
    <w:docPart>
      <w:docPartPr>
        <w:name w:val="AEB2F38C72C3D243B402F4BD6433504B"/>
        <w:category>
          <w:name w:val="General"/>
          <w:gallery w:val="placeholder"/>
        </w:category>
        <w:types>
          <w:type w:val="bbPlcHdr"/>
        </w:types>
        <w:behaviors>
          <w:behavior w:val="content"/>
        </w:behaviors>
        <w:guid w:val="{FFA5F1B0-865C-694C-BCAE-DC102B1F6281}"/>
      </w:docPartPr>
      <w:docPartBody>
        <w:p w:rsidR="00520FF7" w:rsidRDefault="00CA3618" w:rsidP="00CA3618">
          <w:pPr>
            <w:pStyle w:val="AEB2F38C72C3D243B402F4BD6433504B1"/>
          </w:pPr>
          <w:r w:rsidRPr="001E47C7">
            <w:rPr>
              <w:lang w:bidi="fr-CA"/>
            </w:rPr>
            <w:t>75 000$</w:t>
          </w:r>
        </w:p>
      </w:docPartBody>
    </w:docPart>
    <w:docPart>
      <w:docPartPr>
        <w:name w:val="E076A4824A9BB141A9041E4CF684E7B6"/>
        <w:category>
          <w:name w:val="General"/>
          <w:gallery w:val="placeholder"/>
        </w:category>
        <w:types>
          <w:type w:val="bbPlcHdr"/>
        </w:types>
        <w:behaviors>
          <w:behavior w:val="content"/>
        </w:behaviors>
        <w:guid w:val="{BC2E2D41-9B14-6E41-8836-BE42EE19590D}"/>
      </w:docPartPr>
      <w:docPartBody>
        <w:p w:rsidR="00520FF7" w:rsidRDefault="00CA3618" w:rsidP="00CA3618">
          <w:pPr>
            <w:pStyle w:val="E076A4824A9BB141A9041E4CF684E7B61"/>
          </w:pPr>
          <w:r w:rsidRPr="001E47C7">
            <w:rPr>
              <w:lang w:bidi="fr-CA"/>
            </w:rPr>
            <w:t>900 000 $</w:t>
          </w:r>
        </w:p>
      </w:docPartBody>
    </w:docPart>
    <w:docPart>
      <w:docPartPr>
        <w:name w:val="36A97043AD5A9440BCF31A14700D4C7C"/>
        <w:category>
          <w:name w:val="General"/>
          <w:gallery w:val="placeholder"/>
        </w:category>
        <w:types>
          <w:type w:val="bbPlcHdr"/>
        </w:types>
        <w:behaviors>
          <w:behavior w:val="content"/>
        </w:behaviors>
        <w:guid w:val="{3FE025C6-476A-004E-83EC-F47FA01C3B28}"/>
      </w:docPartPr>
      <w:docPartBody>
        <w:p w:rsidR="00520FF7" w:rsidRDefault="00CA3618" w:rsidP="00CA3618">
          <w:pPr>
            <w:pStyle w:val="36A97043AD5A9440BCF31A14700D4C7C1"/>
          </w:pPr>
          <w:r w:rsidRPr="001E47C7">
            <w:rPr>
              <w:lang w:bidi="fr-CA"/>
            </w:rPr>
            <w:t>Coût des produits vendus</w:t>
          </w:r>
        </w:p>
      </w:docPartBody>
    </w:docPart>
    <w:docPart>
      <w:docPartPr>
        <w:name w:val="89630D7082A8494AA6D14B2CCD082FB4"/>
        <w:category>
          <w:name w:val="General"/>
          <w:gallery w:val="placeholder"/>
        </w:category>
        <w:types>
          <w:type w:val="bbPlcHdr"/>
        </w:types>
        <w:behaviors>
          <w:behavior w:val="content"/>
        </w:behaviors>
        <w:guid w:val="{EC8249A7-7DFF-314E-9748-1EF98ED6CFEF}"/>
      </w:docPartPr>
      <w:docPartBody>
        <w:p w:rsidR="00520FF7" w:rsidRDefault="00CA3618" w:rsidP="00CA3618">
          <w:pPr>
            <w:pStyle w:val="89630D7082A8494AA6D14B2CCD082FB41"/>
          </w:pPr>
          <w:r w:rsidRPr="001E47C7">
            <w:rPr>
              <w:lang w:bidi="fr-CA"/>
            </w:rPr>
            <w:t>1 000$</w:t>
          </w:r>
        </w:p>
      </w:docPartBody>
    </w:docPart>
    <w:docPart>
      <w:docPartPr>
        <w:name w:val="AFA7C212635E1E448255E1B45F4C9082"/>
        <w:category>
          <w:name w:val="General"/>
          <w:gallery w:val="placeholder"/>
        </w:category>
        <w:types>
          <w:type w:val="bbPlcHdr"/>
        </w:types>
        <w:behaviors>
          <w:behavior w:val="content"/>
        </w:behaviors>
        <w:guid w:val="{1ACDAEEF-37F1-0342-8106-4B1BCDB0F210}"/>
      </w:docPartPr>
      <w:docPartBody>
        <w:p w:rsidR="00520FF7" w:rsidRDefault="00CA3618" w:rsidP="00CA3618">
          <w:pPr>
            <w:pStyle w:val="AFA7C212635E1E448255E1B45F4C90821"/>
          </w:pPr>
          <w:r w:rsidRPr="001E47C7">
            <w:rPr>
              <w:lang w:bidi="fr-CA"/>
            </w:rPr>
            <w:t>1 000$</w:t>
          </w:r>
        </w:p>
      </w:docPartBody>
    </w:docPart>
    <w:docPart>
      <w:docPartPr>
        <w:name w:val="98EC9476B5BD48458933FC94681DC901"/>
        <w:category>
          <w:name w:val="General"/>
          <w:gallery w:val="placeholder"/>
        </w:category>
        <w:types>
          <w:type w:val="bbPlcHdr"/>
        </w:types>
        <w:behaviors>
          <w:behavior w:val="content"/>
        </w:behaviors>
        <w:guid w:val="{B152E507-AADD-5A48-A5B1-CB164349AE14}"/>
      </w:docPartPr>
      <w:docPartBody>
        <w:p w:rsidR="00520FF7" w:rsidRDefault="00CA3618" w:rsidP="00CA3618">
          <w:pPr>
            <w:pStyle w:val="98EC9476B5BD48458933FC94681DC9011"/>
          </w:pPr>
          <w:r w:rsidRPr="001E47C7">
            <w:rPr>
              <w:lang w:bidi="fr-CA"/>
            </w:rPr>
            <w:t>1 000$</w:t>
          </w:r>
        </w:p>
      </w:docPartBody>
    </w:docPart>
    <w:docPart>
      <w:docPartPr>
        <w:name w:val="64262429EA7EEF4FB030FF548D13B30E"/>
        <w:category>
          <w:name w:val="General"/>
          <w:gallery w:val="placeholder"/>
        </w:category>
        <w:types>
          <w:type w:val="bbPlcHdr"/>
        </w:types>
        <w:behaviors>
          <w:behavior w:val="content"/>
        </w:behaviors>
        <w:guid w:val="{BE02A776-D694-E54A-A691-3A49C0B070CF}"/>
      </w:docPartPr>
      <w:docPartBody>
        <w:p w:rsidR="00520FF7" w:rsidRDefault="00CA3618" w:rsidP="00CA3618">
          <w:pPr>
            <w:pStyle w:val="64262429EA7EEF4FB030FF548D13B30E1"/>
          </w:pPr>
          <w:r w:rsidRPr="001E47C7">
            <w:rPr>
              <w:lang w:bidi="fr-CA"/>
            </w:rPr>
            <w:t>1 000$</w:t>
          </w:r>
        </w:p>
      </w:docPartBody>
    </w:docPart>
    <w:docPart>
      <w:docPartPr>
        <w:name w:val="21F669884CFC3146AAC303564ADFCF47"/>
        <w:category>
          <w:name w:val="General"/>
          <w:gallery w:val="placeholder"/>
        </w:category>
        <w:types>
          <w:type w:val="bbPlcHdr"/>
        </w:types>
        <w:behaviors>
          <w:behavior w:val="content"/>
        </w:behaviors>
        <w:guid w:val="{0ECC576D-E2D6-6D4A-8534-4FBCF047845F}"/>
      </w:docPartPr>
      <w:docPartBody>
        <w:p w:rsidR="00520FF7" w:rsidRDefault="00CA3618" w:rsidP="00CA3618">
          <w:pPr>
            <w:pStyle w:val="21F669884CFC3146AAC303564ADFCF471"/>
          </w:pPr>
          <w:r w:rsidRPr="001E47C7">
            <w:rPr>
              <w:lang w:bidi="fr-CA"/>
            </w:rPr>
            <w:t>1 000$</w:t>
          </w:r>
        </w:p>
      </w:docPartBody>
    </w:docPart>
    <w:docPart>
      <w:docPartPr>
        <w:name w:val="B91E80BFB6000940B70CD425FBE3FAD1"/>
        <w:category>
          <w:name w:val="General"/>
          <w:gallery w:val="placeholder"/>
        </w:category>
        <w:types>
          <w:type w:val="bbPlcHdr"/>
        </w:types>
        <w:behaviors>
          <w:behavior w:val="content"/>
        </w:behaviors>
        <w:guid w:val="{0ECEFAAA-3590-E848-971C-6457AD64B9A5}"/>
      </w:docPartPr>
      <w:docPartBody>
        <w:p w:rsidR="00520FF7" w:rsidRDefault="00CA3618" w:rsidP="00CA3618">
          <w:pPr>
            <w:pStyle w:val="B91E80BFB6000940B70CD425FBE3FAD11"/>
          </w:pPr>
          <w:r w:rsidRPr="001E47C7">
            <w:rPr>
              <w:lang w:bidi="fr-CA"/>
            </w:rPr>
            <w:t>1 000$</w:t>
          </w:r>
        </w:p>
      </w:docPartBody>
    </w:docPart>
    <w:docPart>
      <w:docPartPr>
        <w:name w:val="5C95AF13E62B8C41A0CDC9333A781428"/>
        <w:category>
          <w:name w:val="General"/>
          <w:gallery w:val="placeholder"/>
        </w:category>
        <w:types>
          <w:type w:val="bbPlcHdr"/>
        </w:types>
        <w:behaviors>
          <w:behavior w:val="content"/>
        </w:behaviors>
        <w:guid w:val="{0E74FA33-11C0-5C41-99B2-3DCEFC1EB93D}"/>
      </w:docPartPr>
      <w:docPartBody>
        <w:p w:rsidR="00520FF7" w:rsidRDefault="00CA3618" w:rsidP="00CA3618">
          <w:pPr>
            <w:pStyle w:val="5C95AF13E62B8C41A0CDC9333A7814281"/>
          </w:pPr>
          <w:r w:rsidRPr="001E47C7">
            <w:rPr>
              <w:lang w:bidi="fr-CA"/>
            </w:rPr>
            <w:t>1 000$</w:t>
          </w:r>
        </w:p>
      </w:docPartBody>
    </w:docPart>
    <w:docPart>
      <w:docPartPr>
        <w:name w:val="C794BC754A0A7649875048760187B923"/>
        <w:category>
          <w:name w:val="General"/>
          <w:gallery w:val="placeholder"/>
        </w:category>
        <w:types>
          <w:type w:val="bbPlcHdr"/>
        </w:types>
        <w:behaviors>
          <w:behavior w:val="content"/>
        </w:behaviors>
        <w:guid w:val="{F107D24D-5497-F146-BF30-AC9A4BC725DB}"/>
      </w:docPartPr>
      <w:docPartBody>
        <w:p w:rsidR="00520FF7" w:rsidRDefault="00CA3618" w:rsidP="00CA3618">
          <w:pPr>
            <w:pStyle w:val="C794BC754A0A7649875048760187B9231"/>
          </w:pPr>
          <w:r w:rsidRPr="001E47C7">
            <w:rPr>
              <w:lang w:bidi="fr-CA"/>
            </w:rPr>
            <w:t>1 000$</w:t>
          </w:r>
        </w:p>
      </w:docPartBody>
    </w:docPart>
    <w:docPart>
      <w:docPartPr>
        <w:name w:val="F8FC04FF009D394DB45CC41049F353D0"/>
        <w:category>
          <w:name w:val="General"/>
          <w:gallery w:val="placeholder"/>
        </w:category>
        <w:types>
          <w:type w:val="bbPlcHdr"/>
        </w:types>
        <w:behaviors>
          <w:behavior w:val="content"/>
        </w:behaviors>
        <w:guid w:val="{4516F0D6-6655-D14E-9C62-0ACCB43A5EBE}"/>
      </w:docPartPr>
      <w:docPartBody>
        <w:p w:rsidR="00520FF7" w:rsidRDefault="00CA3618" w:rsidP="00CA3618">
          <w:pPr>
            <w:pStyle w:val="F8FC04FF009D394DB45CC41049F353D01"/>
          </w:pPr>
          <w:r w:rsidRPr="001E47C7">
            <w:rPr>
              <w:lang w:bidi="fr-CA"/>
            </w:rPr>
            <w:t>1 000$</w:t>
          </w:r>
        </w:p>
      </w:docPartBody>
    </w:docPart>
    <w:docPart>
      <w:docPartPr>
        <w:name w:val="F946AAD873DB8B4AB4388BD3437878F0"/>
        <w:category>
          <w:name w:val="General"/>
          <w:gallery w:val="placeholder"/>
        </w:category>
        <w:types>
          <w:type w:val="bbPlcHdr"/>
        </w:types>
        <w:behaviors>
          <w:behavior w:val="content"/>
        </w:behaviors>
        <w:guid w:val="{D38B29B6-4384-8D4A-8A9B-44515C35ECBE}"/>
      </w:docPartPr>
      <w:docPartBody>
        <w:p w:rsidR="00520FF7" w:rsidRDefault="00CA3618" w:rsidP="00CA3618">
          <w:pPr>
            <w:pStyle w:val="F946AAD873DB8B4AB4388BD3437878F01"/>
          </w:pPr>
          <w:r w:rsidRPr="001E47C7">
            <w:rPr>
              <w:lang w:bidi="fr-CA"/>
            </w:rPr>
            <w:t>1 000$</w:t>
          </w:r>
        </w:p>
      </w:docPartBody>
    </w:docPart>
    <w:docPart>
      <w:docPartPr>
        <w:name w:val="75A30EDC00018B4BAB23219C4E232580"/>
        <w:category>
          <w:name w:val="General"/>
          <w:gallery w:val="placeholder"/>
        </w:category>
        <w:types>
          <w:type w:val="bbPlcHdr"/>
        </w:types>
        <w:behaviors>
          <w:behavior w:val="content"/>
        </w:behaviors>
        <w:guid w:val="{4FF6B3FC-6549-5D47-8FE9-1EC464369337}"/>
      </w:docPartPr>
      <w:docPartBody>
        <w:p w:rsidR="00520FF7" w:rsidRDefault="00CA3618" w:rsidP="00CA3618">
          <w:pPr>
            <w:pStyle w:val="75A30EDC00018B4BAB23219C4E2325801"/>
          </w:pPr>
          <w:r w:rsidRPr="001E47C7">
            <w:rPr>
              <w:lang w:bidi="fr-CA"/>
            </w:rPr>
            <w:t>1 000$</w:t>
          </w:r>
        </w:p>
      </w:docPartBody>
    </w:docPart>
    <w:docPart>
      <w:docPartPr>
        <w:name w:val="ACD8B61E5081EA4B9062F2EAFBA4006C"/>
        <w:category>
          <w:name w:val="General"/>
          <w:gallery w:val="placeholder"/>
        </w:category>
        <w:types>
          <w:type w:val="bbPlcHdr"/>
        </w:types>
        <w:behaviors>
          <w:behavior w:val="content"/>
        </w:behaviors>
        <w:guid w:val="{69C955FC-7FA4-4C41-AEE4-6CD0B19AC499}"/>
      </w:docPartPr>
      <w:docPartBody>
        <w:p w:rsidR="00520FF7" w:rsidRDefault="00CA3618" w:rsidP="00CA3618">
          <w:pPr>
            <w:pStyle w:val="ACD8B61E5081EA4B9062F2EAFBA4006C1"/>
          </w:pPr>
          <w:r w:rsidRPr="001E47C7">
            <w:rPr>
              <w:lang w:bidi="fr-CA"/>
            </w:rPr>
            <w:t>1 000$</w:t>
          </w:r>
        </w:p>
      </w:docPartBody>
    </w:docPart>
    <w:docPart>
      <w:docPartPr>
        <w:name w:val="3A43A9E14C72C0439FD32740AE7208A7"/>
        <w:category>
          <w:name w:val="General"/>
          <w:gallery w:val="placeholder"/>
        </w:category>
        <w:types>
          <w:type w:val="bbPlcHdr"/>
        </w:types>
        <w:behaviors>
          <w:behavior w:val="content"/>
        </w:behaviors>
        <w:guid w:val="{D2D43E6F-3C39-4942-9CB6-88A8119D562D}"/>
      </w:docPartPr>
      <w:docPartBody>
        <w:p w:rsidR="00520FF7" w:rsidRDefault="00CA3618" w:rsidP="00CA3618">
          <w:pPr>
            <w:pStyle w:val="3A43A9E14C72C0439FD32740AE7208A71"/>
          </w:pPr>
          <w:r w:rsidRPr="001E47C7">
            <w:rPr>
              <w:lang w:bidi="fr-CA"/>
            </w:rPr>
            <w:t>12 000$</w:t>
          </w:r>
        </w:p>
      </w:docPartBody>
    </w:docPart>
    <w:docPart>
      <w:docPartPr>
        <w:name w:val="3591D9C257E2CB4DB35CF4482DE99D11"/>
        <w:category>
          <w:name w:val="General"/>
          <w:gallery w:val="placeholder"/>
        </w:category>
        <w:types>
          <w:type w:val="bbPlcHdr"/>
        </w:types>
        <w:behaviors>
          <w:behavior w:val="content"/>
        </w:behaviors>
        <w:guid w:val="{1CF25E4D-0CB9-6F45-9E32-86D3ED4EFAC6}"/>
      </w:docPartPr>
      <w:docPartBody>
        <w:p w:rsidR="00520FF7" w:rsidRDefault="00CA3618" w:rsidP="00CA3618">
          <w:pPr>
            <w:pStyle w:val="3591D9C257E2CB4DB35CF4482DE99D111"/>
          </w:pPr>
          <w:r w:rsidRPr="001E47C7">
            <w:rPr>
              <w:lang w:bidi="fr-CA"/>
            </w:rPr>
            <w:t>Marge brute</w:t>
          </w:r>
        </w:p>
      </w:docPartBody>
    </w:docPart>
    <w:docPart>
      <w:docPartPr>
        <w:name w:val="FE2747DCCDF8864086348C21ADA67C17"/>
        <w:category>
          <w:name w:val="General"/>
          <w:gallery w:val="placeholder"/>
        </w:category>
        <w:types>
          <w:type w:val="bbPlcHdr"/>
        </w:types>
        <w:behaviors>
          <w:behavior w:val="content"/>
        </w:behaviors>
        <w:guid w:val="{6B79FC54-8D95-094D-BDC6-CC2A4860622E}"/>
      </w:docPartPr>
      <w:docPartBody>
        <w:p w:rsidR="00520FF7" w:rsidRDefault="00CA3618" w:rsidP="00CA3618">
          <w:pPr>
            <w:pStyle w:val="FE2747DCCDF8864086348C21ADA67C171"/>
          </w:pPr>
          <w:r w:rsidRPr="001E47C7">
            <w:rPr>
              <w:lang w:bidi="fr-CA"/>
            </w:rPr>
            <w:t>74 000$</w:t>
          </w:r>
        </w:p>
      </w:docPartBody>
    </w:docPart>
    <w:docPart>
      <w:docPartPr>
        <w:name w:val="75B52143D9B03F45AE620F0ADE7A6AED"/>
        <w:category>
          <w:name w:val="General"/>
          <w:gallery w:val="placeholder"/>
        </w:category>
        <w:types>
          <w:type w:val="bbPlcHdr"/>
        </w:types>
        <w:behaviors>
          <w:behavior w:val="content"/>
        </w:behaviors>
        <w:guid w:val="{7A07BAEF-7D1E-4142-8933-0216B34BC472}"/>
      </w:docPartPr>
      <w:docPartBody>
        <w:p w:rsidR="00520FF7" w:rsidRDefault="00CA3618" w:rsidP="00CA3618">
          <w:pPr>
            <w:pStyle w:val="75B52143D9B03F45AE620F0ADE7A6AED1"/>
          </w:pPr>
          <w:r w:rsidRPr="001E47C7">
            <w:rPr>
              <w:lang w:bidi="fr-CA"/>
            </w:rPr>
            <w:t>74 000$</w:t>
          </w:r>
        </w:p>
      </w:docPartBody>
    </w:docPart>
    <w:docPart>
      <w:docPartPr>
        <w:name w:val="55F0C4467AE1F44F95F934198BB83B10"/>
        <w:category>
          <w:name w:val="General"/>
          <w:gallery w:val="placeholder"/>
        </w:category>
        <w:types>
          <w:type w:val="bbPlcHdr"/>
        </w:types>
        <w:behaviors>
          <w:behavior w:val="content"/>
        </w:behaviors>
        <w:guid w:val="{32517187-070A-B048-843E-1DD048E000A9}"/>
      </w:docPartPr>
      <w:docPartBody>
        <w:p w:rsidR="00520FF7" w:rsidRDefault="00CA3618" w:rsidP="00CA3618">
          <w:pPr>
            <w:pStyle w:val="55F0C4467AE1F44F95F934198BB83B101"/>
          </w:pPr>
          <w:r w:rsidRPr="001E47C7">
            <w:rPr>
              <w:lang w:bidi="fr-CA"/>
            </w:rPr>
            <w:t>74 000$</w:t>
          </w:r>
        </w:p>
      </w:docPartBody>
    </w:docPart>
    <w:docPart>
      <w:docPartPr>
        <w:name w:val="3F066C7C3866AB4189D630A7C18E0BC3"/>
        <w:category>
          <w:name w:val="General"/>
          <w:gallery w:val="placeholder"/>
        </w:category>
        <w:types>
          <w:type w:val="bbPlcHdr"/>
        </w:types>
        <w:behaviors>
          <w:behavior w:val="content"/>
        </w:behaviors>
        <w:guid w:val="{BF4ED70C-FF64-DC4B-8F6F-F9EF0AC05011}"/>
      </w:docPartPr>
      <w:docPartBody>
        <w:p w:rsidR="00520FF7" w:rsidRDefault="00CA3618" w:rsidP="00CA3618">
          <w:pPr>
            <w:pStyle w:val="3F066C7C3866AB4189D630A7C18E0BC31"/>
          </w:pPr>
          <w:r w:rsidRPr="001E47C7">
            <w:rPr>
              <w:lang w:bidi="fr-CA"/>
            </w:rPr>
            <w:t>74 000$</w:t>
          </w:r>
        </w:p>
      </w:docPartBody>
    </w:docPart>
    <w:docPart>
      <w:docPartPr>
        <w:name w:val="7367D29FF35E924693E3933AF30F5744"/>
        <w:category>
          <w:name w:val="General"/>
          <w:gallery w:val="placeholder"/>
        </w:category>
        <w:types>
          <w:type w:val="bbPlcHdr"/>
        </w:types>
        <w:behaviors>
          <w:behavior w:val="content"/>
        </w:behaviors>
        <w:guid w:val="{6C3221F3-6351-4148-B60D-0093D4502D5B}"/>
      </w:docPartPr>
      <w:docPartBody>
        <w:p w:rsidR="00520FF7" w:rsidRDefault="00CA3618" w:rsidP="00CA3618">
          <w:pPr>
            <w:pStyle w:val="7367D29FF35E924693E3933AF30F57441"/>
          </w:pPr>
          <w:r w:rsidRPr="001E47C7">
            <w:rPr>
              <w:lang w:bidi="fr-CA"/>
            </w:rPr>
            <w:t>74 000$</w:t>
          </w:r>
        </w:p>
      </w:docPartBody>
    </w:docPart>
    <w:docPart>
      <w:docPartPr>
        <w:name w:val="09E162871AEA4C4C847F95FFFBD503F4"/>
        <w:category>
          <w:name w:val="General"/>
          <w:gallery w:val="placeholder"/>
        </w:category>
        <w:types>
          <w:type w:val="bbPlcHdr"/>
        </w:types>
        <w:behaviors>
          <w:behavior w:val="content"/>
        </w:behaviors>
        <w:guid w:val="{25EC159F-4FD0-054D-800C-8D0729586524}"/>
      </w:docPartPr>
      <w:docPartBody>
        <w:p w:rsidR="00520FF7" w:rsidRDefault="00CA3618" w:rsidP="00CA3618">
          <w:pPr>
            <w:pStyle w:val="09E162871AEA4C4C847F95FFFBD503F41"/>
          </w:pPr>
          <w:r w:rsidRPr="001E47C7">
            <w:rPr>
              <w:lang w:bidi="fr-CA"/>
            </w:rPr>
            <w:t>74 000$</w:t>
          </w:r>
        </w:p>
      </w:docPartBody>
    </w:docPart>
    <w:docPart>
      <w:docPartPr>
        <w:name w:val="32FAAFCD4D4DF843A439AD56E75C62BF"/>
        <w:category>
          <w:name w:val="General"/>
          <w:gallery w:val="placeholder"/>
        </w:category>
        <w:types>
          <w:type w:val="bbPlcHdr"/>
        </w:types>
        <w:behaviors>
          <w:behavior w:val="content"/>
        </w:behaviors>
        <w:guid w:val="{6CE03733-B194-3947-9D7D-FE5BF103AD0A}"/>
      </w:docPartPr>
      <w:docPartBody>
        <w:p w:rsidR="00520FF7" w:rsidRDefault="00CA3618" w:rsidP="00CA3618">
          <w:pPr>
            <w:pStyle w:val="32FAAFCD4D4DF843A439AD56E75C62BF1"/>
          </w:pPr>
          <w:r w:rsidRPr="001E47C7">
            <w:rPr>
              <w:lang w:bidi="fr-CA"/>
            </w:rPr>
            <w:t>74 000$</w:t>
          </w:r>
        </w:p>
      </w:docPartBody>
    </w:docPart>
    <w:docPart>
      <w:docPartPr>
        <w:name w:val="556BADFC004ACB469BED2D2C34BDF30D"/>
        <w:category>
          <w:name w:val="General"/>
          <w:gallery w:val="placeholder"/>
        </w:category>
        <w:types>
          <w:type w:val="bbPlcHdr"/>
        </w:types>
        <w:behaviors>
          <w:behavior w:val="content"/>
        </w:behaviors>
        <w:guid w:val="{528F2253-DB94-0341-AB8C-BDC6F54B5F33}"/>
      </w:docPartPr>
      <w:docPartBody>
        <w:p w:rsidR="00520FF7" w:rsidRDefault="00CA3618" w:rsidP="00CA3618">
          <w:pPr>
            <w:pStyle w:val="556BADFC004ACB469BED2D2C34BDF30D1"/>
          </w:pPr>
          <w:r w:rsidRPr="001E47C7">
            <w:rPr>
              <w:lang w:bidi="fr-CA"/>
            </w:rPr>
            <w:t>74 000$</w:t>
          </w:r>
        </w:p>
      </w:docPartBody>
    </w:docPart>
    <w:docPart>
      <w:docPartPr>
        <w:name w:val="FB2F2C716A92AF48AC8125C6BC58964B"/>
        <w:category>
          <w:name w:val="General"/>
          <w:gallery w:val="placeholder"/>
        </w:category>
        <w:types>
          <w:type w:val="bbPlcHdr"/>
        </w:types>
        <w:behaviors>
          <w:behavior w:val="content"/>
        </w:behaviors>
        <w:guid w:val="{CD408FCA-9BE7-D145-B2A5-25761F313621}"/>
      </w:docPartPr>
      <w:docPartBody>
        <w:p w:rsidR="00520FF7" w:rsidRDefault="00CA3618" w:rsidP="00CA3618">
          <w:pPr>
            <w:pStyle w:val="FB2F2C716A92AF48AC8125C6BC58964B1"/>
          </w:pPr>
          <w:r w:rsidRPr="001E47C7">
            <w:rPr>
              <w:lang w:bidi="fr-CA"/>
            </w:rPr>
            <w:t>74 000$</w:t>
          </w:r>
        </w:p>
      </w:docPartBody>
    </w:docPart>
    <w:docPart>
      <w:docPartPr>
        <w:name w:val="A4D6AEFB716D514CB193C7FAA478E4B8"/>
        <w:category>
          <w:name w:val="General"/>
          <w:gallery w:val="placeholder"/>
        </w:category>
        <w:types>
          <w:type w:val="bbPlcHdr"/>
        </w:types>
        <w:behaviors>
          <w:behavior w:val="content"/>
        </w:behaviors>
        <w:guid w:val="{72448777-DD5A-8842-8EA1-64682AA027E1}"/>
      </w:docPartPr>
      <w:docPartBody>
        <w:p w:rsidR="00520FF7" w:rsidRDefault="00CA3618" w:rsidP="00CA3618">
          <w:pPr>
            <w:pStyle w:val="A4D6AEFB716D514CB193C7FAA478E4B81"/>
          </w:pPr>
          <w:r w:rsidRPr="001E47C7">
            <w:rPr>
              <w:lang w:bidi="fr-CA"/>
            </w:rPr>
            <w:t>74 000$</w:t>
          </w:r>
        </w:p>
      </w:docPartBody>
    </w:docPart>
    <w:docPart>
      <w:docPartPr>
        <w:name w:val="3FB2C003CEEFB84DB8B46BC43188DBF9"/>
        <w:category>
          <w:name w:val="General"/>
          <w:gallery w:val="placeholder"/>
        </w:category>
        <w:types>
          <w:type w:val="bbPlcHdr"/>
        </w:types>
        <w:behaviors>
          <w:behavior w:val="content"/>
        </w:behaviors>
        <w:guid w:val="{B0E27799-245F-674E-A750-8FA56F6B271C}"/>
      </w:docPartPr>
      <w:docPartBody>
        <w:p w:rsidR="00520FF7" w:rsidRDefault="00CA3618" w:rsidP="00CA3618">
          <w:pPr>
            <w:pStyle w:val="3FB2C003CEEFB84DB8B46BC43188DBF91"/>
          </w:pPr>
          <w:r w:rsidRPr="001E47C7">
            <w:rPr>
              <w:lang w:bidi="fr-CA"/>
            </w:rPr>
            <w:t>74 000$</w:t>
          </w:r>
        </w:p>
      </w:docPartBody>
    </w:docPart>
    <w:docPart>
      <w:docPartPr>
        <w:name w:val="5DCD5F4BFD257B4888E2F60C20F3D00A"/>
        <w:category>
          <w:name w:val="General"/>
          <w:gallery w:val="placeholder"/>
        </w:category>
        <w:types>
          <w:type w:val="bbPlcHdr"/>
        </w:types>
        <w:behaviors>
          <w:behavior w:val="content"/>
        </w:behaviors>
        <w:guid w:val="{38145820-9102-584D-AD95-6DAF9959A642}"/>
      </w:docPartPr>
      <w:docPartBody>
        <w:p w:rsidR="00520FF7" w:rsidRDefault="00CA3618" w:rsidP="00CA3618">
          <w:pPr>
            <w:pStyle w:val="5DCD5F4BFD257B4888E2F60C20F3D00A1"/>
          </w:pPr>
          <w:r w:rsidRPr="001E47C7">
            <w:rPr>
              <w:lang w:bidi="fr-CA"/>
            </w:rPr>
            <w:t>74 000$</w:t>
          </w:r>
        </w:p>
      </w:docPartBody>
    </w:docPart>
    <w:docPart>
      <w:docPartPr>
        <w:name w:val="0D439E25784A11438751B5DBD15A7B70"/>
        <w:category>
          <w:name w:val="General"/>
          <w:gallery w:val="placeholder"/>
        </w:category>
        <w:types>
          <w:type w:val="bbPlcHdr"/>
        </w:types>
        <w:behaviors>
          <w:behavior w:val="content"/>
        </w:behaviors>
        <w:guid w:val="{AE98CC9E-FE84-E548-BAEC-2B97084D5CCE}"/>
      </w:docPartPr>
      <w:docPartBody>
        <w:p w:rsidR="00520FF7" w:rsidRDefault="00CA3618" w:rsidP="00CA3618">
          <w:pPr>
            <w:pStyle w:val="0D439E25784A11438751B5DBD15A7B701"/>
          </w:pPr>
          <w:r w:rsidRPr="001E47C7">
            <w:rPr>
              <w:lang w:bidi="fr-CA"/>
            </w:rPr>
            <w:t>888 000$</w:t>
          </w:r>
        </w:p>
      </w:docPartBody>
    </w:docPart>
    <w:docPart>
      <w:docPartPr>
        <w:name w:val="5C9F9F18FE1E234B997CFBEB6A50E9C1"/>
        <w:category>
          <w:name w:val="General"/>
          <w:gallery w:val="placeholder"/>
        </w:category>
        <w:types>
          <w:type w:val="bbPlcHdr"/>
        </w:types>
        <w:behaviors>
          <w:behavior w:val="content"/>
        </w:behaviors>
        <w:guid w:val="{4A9E57C3-7722-7F44-A7C6-2AB3A6573B92}"/>
      </w:docPartPr>
      <w:docPartBody>
        <w:p w:rsidR="00520FF7" w:rsidRDefault="00CA3618" w:rsidP="00CA3618">
          <w:pPr>
            <w:pStyle w:val="5C9F9F18FE1E234B997CFBEB6A50E9C11"/>
          </w:pPr>
          <w:r w:rsidRPr="001E47C7">
            <w:rPr>
              <w:lang w:bidi="fr-CA"/>
            </w:rPr>
            <w:t>DÉPENSES</w:t>
          </w:r>
        </w:p>
      </w:docPartBody>
    </w:docPart>
    <w:docPart>
      <w:docPartPr>
        <w:name w:val="49C40D7332F10F40B40B0EA7E770A4DD"/>
        <w:category>
          <w:name w:val="General"/>
          <w:gallery w:val="placeholder"/>
        </w:category>
        <w:types>
          <w:type w:val="bbPlcHdr"/>
        </w:types>
        <w:behaviors>
          <w:behavior w:val="content"/>
        </w:behaviors>
        <w:guid w:val="{662E481F-566D-7B4F-B463-5D0713BA860E}"/>
      </w:docPartPr>
      <w:docPartBody>
        <w:p w:rsidR="00520FF7" w:rsidRDefault="00CA3618" w:rsidP="00CA3618">
          <w:pPr>
            <w:pStyle w:val="49C40D7332F10F40B40B0EA7E770A4DD1"/>
          </w:pPr>
          <w:r w:rsidRPr="001E47C7">
            <w:rPr>
              <w:lang w:bidi="fr-CA"/>
            </w:rPr>
            <w:t>JAN</w:t>
          </w:r>
        </w:p>
      </w:docPartBody>
    </w:docPart>
    <w:docPart>
      <w:docPartPr>
        <w:name w:val="EDFB6D382F291A47A7236AB7B36C1D3C"/>
        <w:category>
          <w:name w:val="General"/>
          <w:gallery w:val="placeholder"/>
        </w:category>
        <w:types>
          <w:type w:val="bbPlcHdr"/>
        </w:types>
        <w:behaviors>
          <w:behavior w:val="content"/>
        </w:behaviors>
        <w:guid w:val="{031F9D7C-7BD4-DC4F-874C-CB9AFE0D8DC8}"/>
      </w:docPartPr>
      <w:docPartBody>
        <w:p w:rsidR="00520FF7" w:rsidRDefault="00CA3618" w:rsidP="00CA3618">
          <w:pPr>
            <w:pStyle w:val="EDFB6D382F291A47A7236AB7B36C1D3C1"/>
          </w:pPr>
          <w:r w:rsidRPr="001E47C7">
            <w:rPr>
              <w:lang w:bidi="fr-CA"/>
            </w:rPr>
            <w:t>FÉV</w:t>
          </w:r>
        </w:p>
      </w:docPartBody>
    </w:docPart>
    <w:docPart>
      <w:docPartPr>
        <w:name w:val="F4D70E54E866E644BC77A5737DA61666"/>
        <w:category>
          <w:name w:val="General"/>
          <w:gallery w:val="placeholder"/>
        </w:category>
        <w:types>
          <w:type w:val="bbPlcHdr"/>
        </w:types>
        <w:behaviors>
          <w:behavior w:val="content"/>
        </w:behaviors>
        <w:guid w:val="{1C2CAF2B-9C3D-734A-A0C6-286B768F30AB}"/>
      </w:docPartPr>
      <w:docPartBody>
        <w:p w:rsidR="00520FF7" w:rsidRDefault="00CA3618" w:rsidP="00CA3618">
          <w:pPr>
            <w:pStyle w:val="F4D70E54E866E644BC77A5737DA616661"/>
          </w:pPr>
          <w:r w:rsidRPr="001E47C7">
            <w:rPr>
              <w:lang w:bidi="fr-CA"/>
            </w:rPr>
            <w:t>MAR</w:t>
          </w:r>
        </w:p>
      </w:docPartBody>
    </w:docPart>
    <w:docPart>
      <w:docPartPr>
        <w:name w:val="3F4FA01FCF22544F9A92992BC17EC769"/>
        <w:category>
          <w:name w:val="General"/>
          <w:gallery w:val="placeholder"/>
        </w:category>
        <w:types>
          <w:type w:val="bbPlcHdr"/>
        </w:types>
        <w:behaviors>
          <w:behavior w:val="content"/>
        </w:behaviors>
        <w:guid w:val="{F4DEEF54-B51C-B342-8A94-0FEACA89F3D6}"/>
      </w:docPartPr>
      <w:docPartBody>
        <w:p w:rsidR="00520FF7" w:rsidRDefault="00CA3618" w:rsidP="00CA3618">
          <w:pPr>
            <w:pStyle w:val="3F4FA01FCF22544F9A92992BC17EC7691"/>
          </w:pPr>
          <w:r w:rsidRPr="001E47C7">
            <w:rPr>
              <w:lang w:bidi="fr-CA"/>
            </w:rPr>
            <w:t>AVR</w:t>
          </w:r>
        </w:p>
      </w:docPartBody>
    </w:docPart>
    <w:docPart>
      <w:docPartPr>
        <w:name w:val="7F9A569C8AE6074990A437D61C5AD2BB"/>
        <w:category>
          <w:name w:val="General"/>
          <w:gallery w:val="placeholder"/>
        </w:category>
        <w:types>
          <w:type w:val="bbPlcHdr"/>
        </w:types>
        <w:behaviors>
          <w:behavior w:val="content"/>
        </w:behaviors>
        <w:guid w:val="{5AB357A8-900C-DD46-A852-5C97E6798222}"/>
      </w:docPartPr>
      <w:docPartBody>
        <w:p w:rsidR="00520FF7" w:rsidRDefault="00CA3618" w:rsidP="00CA3618">
          <w:pPr>
            <w:pStyle w:val="7F9A569C8AE6074990A437D61C5AD2BB1"/>
          </w:pPr>
          <w:r w:rsidRPr="001E47C7">
            <w:rPr>
              <w:lang w:bidi="fr-CA"/>
            </w:rPr>
            <w:t>MAI</w:t>
          </w:r>
        </w:p>
      </w:docPartBody>
    </w:docPart>
    <w:docPart>
      <w:docPartPr>
        <w:name w:val="6FFF7B8B0833D34BA19369D2EB9F23E0"/>
        <w:category>
          <w:name w:val="General"/>
          <w:gallery w:val="placeholder"/>
        </w:category>
        <w:types>
          <w:type w:val="bbPlcHdr"/>
        </w:types>
        <w:behaviors>
          <w:behavior w:val="content"/>
        </w:behaviors>
        <w:guid w:val="{F72D04F7-5438-A949-A866-5810F5E8226D}"/>
      </w:docPartPr>
      <w:docPartBody>
        <w:p w:rsidR="00520FF7" w:rsidRDefault="00CA3618" w:rsidP="00CA3618">
          <w:pPr>
            <w:pStyle w:val="6FFF7B8B0833D34BA19369D2EB9F23E01"/>
          </w:pPr>
          <w:r w:rsidRPr="001E47C7">
            <w:rPr>
              <w:lang w:bidi="fr-CA"/>
            </w:rPr>
            <w:t>JUIN</w:t>
          </w:r>
        </w:p>
      </w:docPartBody>
    </w:docPart>
    <w:docPart>
      <w:docPartPr>
        <w:name w:val="5EC81BA3BF2B0E47A3B6D95E14936404"/>
        <w:category>
          <w:name w:val="General"/>
          <w:gallery w:val="placeholder"/>
        </w:category>
        <w:types>
          <w:type w:val="bbPlcHdr"/>
        </w:types>
        <w:behaviors>
          <w:behavior w:val="content"/>
        </w:behaviors>
        <w:guid w:val="{27723950-A9DB-994C-B649-5120741156B5}"/>
      </w:docPartPr>
      <w:docPartBody>
        <w:p w:rsidR="00520FF7" w:rsidRDefault="00CA3618" w:rsidP="00CA3618">
          <w:pPr>
            <w:pStyle w:val="5EC81BA3BF2B0E47A3B6D95E149364041"/>
          </w:pPr>
          <w:r w:rsidRPr="001E47C7">
            <w:rPr>
              <w:lang w:bidi="fr-CA"/>
            </w:rPr>
            <w:t>JUIL</w:t>
          </w:r>
        </w:p>
      </w:docPartBody>
    </w:docPart>
    <w:docPart>
      <w:docPartPr>
        <w:name w:val="DA7FBFC6F3A3E645B0AC617ABB721E76"/>
        <w:category>
          <w:name w:val="General"/>
          <w:gallery w:val="placeholder"/>
        </w:category>
        <w:types>
          <w:type w:val="bbPlcHdr"/>
        </w:types>
        <w:behaviors>
          <w:behavior w:val="content"/>
        </w:behaviors>
        <w:guid w:val="{24C123B2-A5A6-884B-B056-3022D3243BD0}"/>
      </w:docPartPr>
      <w:docPartBody>
        <w:p w:rsidR="00520FF7" w:rsidRDefault="00CA3618" w:rsidP="00CA3618">
          <w:pPr>
            <w:pStyle w:val="DA7FBFC6F3A3E645B0AC617ABB721E761"/>
          </w:pPr>
          <w:r w:rsidRPr="001E47C7">
            <w:rPr>
              <w:lang w:bidi="fr-CA"/>
            </w:rPr>
            <w:t>AOÛ</w:t>
          </w:r>
        </w:p>
      </w:docPartBody>
    </w:docPart>
    <w:docPart>
      <w:docPartPr>
        <w:name w:val="438815C15B8AA447B5E0815F2A0F37FC"/>
        <w:category>
          <w:name w:val="General"/>
          <w:gallery w:val="placeholder"/>
        </w:category>
        <w:types>
          <w:type w:val="bbPlcHdr"/>
        </w:types>
        <w:behaviors>
          <w:behavior w:val="content"/>
        </w:behaviors>
        <w:guid w:val="{7EDABEEC-6A3A-E241-BC7D-0D2B013F64BE}"/>
      </w:docPartPr>
      <w:docPartBody>
        <w:p w:rsidR="00520FF7" w:rsidRDefault="00CA3618" w:rsidP="00CA3618">
          <w:pPr>
            <w:pStyle w:val="438815C15B8AA447B5E0815F2A0F37FC1"/>
          </w:pPr>
          <w:r w:rsidRPr="001E47C7">
            <w:rPr>
              <w:lang w:bidi="fr-CA"/>
            </w:rPr>
            <w:t>SEPT</w:t>
          </w:r>
        </w:p>
      </w:docPartBody>
    </w:docPart>
    <w:docPart>
      <w:docPartPr>
        <w:name w:val="9ADFACB233408043BE5702D43D0ABDCD"/>
        <w:category>
          <w:name w:val="General"/>
          <w:gallery w:val="placeholder"/>
        </w:category>
        <w:types>
          <w:type w:val="bbPlcHdr"/>
        </w:types>
        <w:behaviors>
          <w:behavior w:val="content"/>
        </w:behaviors>
        <w:guid w:val="{C747FD0D-9F0C-5E4F-A765-0E76E8E1BCE6}"/>
      </w:docPartPr>
      <w:docPartBody>
        <w:p w:rsidR="00520FF7" w:rsidRDefault="00CA3618" w:rsidP="00CA3618">
          <w:pPr>
            <w:pStyle w:val="9ADFACB233408043BE5702D43D0ABDCD1"/>
          </w:pPr>
          <w:r w:rsidRPr="001E47C7">
            <w:rPr>
              <w:lang w:bidi="fr-CA"/>
            </w:rPr>
            <w:t>OCT</w:t>
          </w:r>
        </w:p>
      </w:docPartBody>
    </w:docPart>
    <w:docPart>
      <w:docPartPr>
        <w:name w:val="3B98659F007C2A4BB3895377F26E3418"/>
        <w:category>
          <w:name w:val="General"/>
          <w:gallery w:val="placeholder"/>
        </w:category>
        <w:types>
          <w:type w:val="bbPlcHdr"/>
        </w:types>
        <w:behaviors>
          <w:behavior w:val="content"/>
        </w:behaviors>
        <w:guid w:val="{5940BDE1-4613-A848-B8F4-312EC6E42CD6}"/>
      </w:docPartPr>
      <w:docPartBody>
        <w:p w:rsidR="00520FF7" w:rsidRDefault="00CA3618" w:rsidP="00CA3618">
          <w:pPr>
            <w:pStyle w:val="3B98659F007C2A4BB3895377F26E34181"/>
          </w:pPr>
          <w:r w:rsidRPr="001E47C7">
            <w:rPr>
              <w:lang w:bidi="fr-CA"/>
            </w:rPr>
            <w:t>NOV</w:t>
          </w:r>
        </w:p>
      </w:docPartBody>
    </w:docPart>
    <w:docPart>
      <w:docPartPr>
        <w:name w:val="DDF59349A1F5CB4EAC4AB82C114EE580"/>
        <w:category>
          <w:name w:val="General"/>
          <w:gallery w:val="placeholder"/>
        </w:category>
        <w:types>
          <w:type w:val="bbPlcHdr"/>
        </w:types>
        <w:behaviors>
          <w:behavior w:val="content"/>
        </w:behaviors>
        <w:guid w:val="{B8E50A2E-F851-9847-95BA-9F67B5E98B89}"/>
      </w:docPartPr>
      <w:docPartBody>
        <w:p w:rsidR="00520FF7" w:rsidRDefault="00CA3618" w:rsidP="00CA3618">
          <w:pPr>
            <w:pStyle w:val="DDF59349A1F5CB4EAC4AB82C114EE5801"/>
          </w:pPr>
          <w:r w:rsidRPr="001E47C7">
            <w:rPr>
              <w:lang w:bidi="fr-CA"/>
            </w:rPr>
            <w:t>DÉC</w:t>
          </w:r>
        </w:p>
      </w:docPartBody>
    </w:docPart>
    <w:docPart>
      <w:docPartPr>
        <w:name w:val="7144BBB8428D294FA3ECEDD024BC3AA2"/>
        <w:category>
          <w:name w:val="General"/>
          <w:gallery w:val="placeholder"/>
        </w:category>
        <w:types>
          <w:type w:val="bbPlcHdr"/>
        </w:types>
        <w:behaviors>
          <w:behavior w:val="content"/>
        </w:behaviors>
        <w:guid w:val="{D6A39940-9D4D-2A45-87D5-F2DF10C8FB4F}"/>
      </w:docPartPr>
      <w:docPartBody>
        <w:p w:rsidR="00520FF7" w:rsidRDefault="00CA3618" w:rsidP="00CA3618">
          <w:pPr>
            <w:pStyle w:val="7144BBB8428D294FA3ECEDD024BC3AA21"/>
          </w:pPr>
          <w:r w:rsidRPr="001E47C7">
            <w:rPr>
              <w:lang w:bidi="fr-CA"/>
            </w:rPr>
            <w:t>Cumul à ce jour</w:t>
          </w:r>
        </w:p>
      </w:docPartBody>
    </w:docPart>
    <w:docPart>
      <w:docPartPr>
        <w:name w:val="A90AC4DA30417346BF052A6EC666D1F0"/>
        <w:category>
          <w:name w:val="General"/>
          <w:gallery w:val="placeholder"/>
        </w:category>
        <w:types>
          <w:type w:val="bbPlcHdr"/>
        </w:types>
        <w:behaviors>
          <w:behavior w:val="content"/>
        </w:behaviors>
        <w:guid w:val="{FF815886-2A5E-6743-92FC-22615F87D646}"/>
      </w:docPartPr>
      <w:docPartBody>
        <w:p w:rsidR="00520FF7" w:rsidRDefault="00CA3618" w:rsidP="00CA3618">
          <w:pPr>
            <w:pStyle w:val="A90AC4DA30417346BF052A6EC666D1F01"/>
          </w:pPr>
          <w:r w:rsidRPr="001E47C7">
            <w:rPr>
              <w:lang w:bidi="fr-CA"/>
            </w:rPr>
            <w:t>Administration/général</w:t>
          </w:r>
        </w:p>
      </w:docPartBody>
    </w:docPart>
    <w:docPart>
      <w:docPartPr>
        <w:name w:val="7D299506E250D0489E60D1AC37B9895B"/>
        <w:category>
          <w:name w:val="General"/>
          <w:gallery w:val="placeholder"/>
        </w:category>
        <w:types>
          <w:type w:val="bbPlcHdr"/>
        </w:types>
        <w:behaviors>
          <w:behavior w:val="content"/>
        </w:behaviors>
        <w:guid w:val="{A0D39378-6D93-9C49-AFDC-5E9D7795193E}"/>
      </w:docPartPr>
      <w:docPartBody>
        <w:p w:rsidR="00520FF7" w:rsidRDefault="00CA3618" w:rsidP="00CA3618">
          <w:pPr>
            <w:pStyle w:val="7D299506E250D0489E60D1AC37B9895B1"/>
          </w:pPr>
          <w:r w:rsidRPr="001E47C7">
            <w:rPr>
              <w:lang w:bidi="fr-CA"/>
            </w:rPr>
            <w:t>913 $</w:t>
          </w:r>
        </w:p>
      </w:docPartBody>
    </w:docPart>
    <w:docPart>
      <w:docPartPr>
        <w:name w:val="C6984629495C834AB8BD36B63691073A"/>
        <w:category>
          <w:name w:val="General"/>
          <w:gallery w:val="placeholder"/>
        </w:category>
        <w:types>
          <w:type w:val="bbPlcHdr"/>
        </w:types>
        <w:behaviors>
          <w:behavior w:val="content"/>
        </w:behaviors>
        <w:guid w:val="{36D14588-1EBB-A14D-8569-94E4594104A9}"/>
      </w:docPartPr>
      <w:docPartBody>
        <w:p w:rsidR="00520FF7" w:rsidRDefault="00CA3618" w:rsidP="00CA3618">
          <w:pPr>
            <w:pStyle w:val="C6984629495C834AB8BD36B63691073A1"/>
          </w:pPr>
          <w:r w:rsidRPr="001E47C7">
            <w:rPr>
              <w:lang w:bidi="fr-CA"/>
            </w:rPr>
            <w:t>913 $</w:t>
          </w:r>
        </w:p>
      </w:docPartBody>
    </w:docPart>
    <w:docPart>
      <w:docPartPr>
        <w:name w:val="E717163F43959F46A7B4EB30E19BF2CA"/>
        <w:category>
          <w:name w:val="General"/>
          <w:gallery w:val="placeholder"/>
        </w:category>
        <w:types>
          <w:type w:val="bbPlcHdr"/>
        </w:types>
        <w:behaviors>
          <w:behavior w:val="content"/>
        </w:behaviors>
        <w:guid w:val="{197AEBDC-CEAB-294A-88E6-B2C3E6B765C1}"/>
      </w:docPartPr>
      <w:docPartBody>
        <w:p w:rsidR="00520FF7" w:rsidRDefault="00CA3618" w:rsidP="00CA3618">
          <w:pPr>
            <w:pStyle w:val="E717163F43959F46A7B4EB30E19BF2CA1"/>
          </w:pPr>
          <w:r w:rsidRPr="001E47C7">
            <w:rPr>
              <w:lang w:bidi="fr-CA"/>
            </w:rPr>
            <w:t>913 $</w:t>
          </w:r>
        </w:p>
      </w:docPartBody>
    </w:docPart>
    <w:docPart>
      <w:docPartPr>
        <w:name w:val="FB854E8A4608A54B809835E79A356E0B"/>
        <w:category>
          <w:name w:val="General"/>
          <w:gallery w:val="placeholder"/>
        </w:category>
        <w:types>
          <w:type w:val="bbPlcHdr"/>
        </w:types>
        <w:behaviors>
          <w:behavior w:val="content"/>
        </w:behaviors>
        <w:guid w:val="{502102CB-6934-3742-9A4A-162B7853E2CE}"/>
      </w:docPartPr>
      <w:docPartBody>
        <w:p w:rsidR="00520FF7" w:rsidRDefault="00CA3618" w:rsidP="00CA3618">
          <w:pPr>
            <w:pStyle w:val="FB854E8A4608A54B809835E79A356E0B1"/>
          </w:pPr>
          <w:r w:rsidRPr="001E47C7">
            <w:rPr>
              <w:lang w:bidi="fr-CA"/>
            </w:rPr>
            <w:t>913 $</w:t>
          </w:r>
        </w:p>
      </w:docPartBody>
    </w:docPart>
    <w:docPart>
      <w:docPartPr>
        <w:name w:val="C49FA0F79FF17049BA51877BD2302A98"/>
        <w:category>
          <w:name w:val="General"/>
          <w:gallery w:val="placeholder"/>
        </w:category>
        <w:types>
          <w:type w:val="bbPlcHdr"/>
        </w:types>
        <w:behaviors>
          <w:behavior w:val="content"/>
        </w:behaviors>
        <w:guid w:val="{86CFD6D3-AEA2-F045-B879-309623F6035F}"/>
      </w:docPartPr>
      <w:docPartBody>
        <w:p w:rsidR="00520FF7" w:rsidRDefault="00CA3618" w:rsidP="00CA3618">
          <w:pPr>
            <w:pStyle w:val="C49FA0F79FF17049BA51877BD2302A981"/>
          </w:pPr>
          <w:r w:rsidRPr="001E47C7">
            <w:rPr>
              <w:lang w:bidi="fr-CA"/>
            </w:rPr>
            <w:t>913 $</w:t>
          </w:r>
        </w:p>
      </w:docPartBody>
    </w:docPart>
    <w:docPart>
      <w:docPartPr>
        <w:name w:val="80E8C2004F448B409E909D43D4AAA55F"/>
        <w:category>
          <w:name w:val="General"/>
          <w:gallery w:val="placeholder"/>
        </w:category>
        <w:types>
          <w:type w:val="bbPlcHdr"/>
        </w:types>
        <w:behaviors>
          <w:behavior w:val="content"/>
        </w:behaviors>
        <w:guid w:val="{F1D36817-2454-E149-B555-BFC8945F81B5}"/>
      </w:docPartPr>
      <w:docPartBody>
        <w:p w:rsidR="00520FF7" w:rsidRDefault="00CA3618" w:rsidP="00CA3618">
          <w:pPr>
            <w:pStyle w:val="80E8C2004F448B409E909D43D4AAA55F1"/>
          </w:pPr>
          <w:r w:rsidRPr="001E47C7">
            <w:rPr>
              <w:lang w:bidi="fr-CA"/>
            </w:rPr>
            <w:t>913 $</w:t>
          </w:r>
        </w:p>
      </w:docPartBody>
    </w:docPart>
    <w:docPart>
      <w:docPartPr>
        <w:name w:val="9F3C03CD476EDD4BA4BB7FF95710145E"/>
        <w:category>
          <w:name w:val="General"/>
          <w:gallery w:val="placeholder"/>
        </w:category>
        <w:types>
          <w:type w:val="bbPlcHdr"/>
        </w:types>
        <w:behaviors>
          <w:behavior w:val="content"/>
        </w:behaviors>
        <w:guid w:val="{79A0287A-FF06-1C4B-9514-AD7C057D7713}"/>
      </w:docPartPr>
      <w:docPartBody>
        <w:p w:rsidR="00520FF7" w:rsidRDefault="00CA3618" w:rsidP="00CA3618">
          <w:pPr>
            <w:pStyle w:val="9F3C03CD476EDD4BA4BB7FF95710145E1"/>
          </w:pPr>
          <w:r w:rsidRPr="001E47C7">
            <w:rPr>
              <w:lang w:bidi="fr-CA"/>
            </w:rPr>
            <w:t>913 $</w:t>
          </w:r>
        </w:p>
      </w:docPartBody>
    </w:docPart>
    <w:docPart>
      <w:docPartPr>
        <w:name w:val="7C595DC3FD87654CBD2D61A79BEE6329"/>
        <w:category>
          <w:name w:val="General"/>
          <w:gallery w:val="placeholder"/>
        </w:category>
        <w:types>
          <w:type w:val="bbPlcHdr"/>
        </w:types>
        <w:behaviors>
          <w:behavior w:val="content"/>
        </w:behaviors>
        <w:guid w:val="{9F61CF32-DDEA-F34B-A038-07949C0C986F}"/>
      </w:docPartPr>
      <w:docPartBody>
        <w:p w:rsidR="00520FF7" w:rsidRDefault="00CA3618" w:rsidP="00CA3618">
          <w:pPr>
            <w:pStyle w:val="7C595DC3FD87654CBD2D61A79BEE63291"/>
          </w:pPr>
          <w:r w:rsidRPr="001E47C7">
            <w:rPr>
              <w:lang w:bidi="fr-CA"/>
            </w:rPr>
            <w:t>913 $</w:t>
          </w:r>
        </w:p>
      </w:docPartBody>
    </w:docPart>
    <w:docPart>
      <w:docPartPr>
        <w:name w:val="638B26D0582A3E4FB097FBB323928CAD"/>
        <w:category>
          <w:name w:val="General"/>
          <w:gallery w:val="placeholder"/>
        </w:category>
        <w:types>
          <w:type w:val="bbPlcHdr"/>
        </w:types>
        <w:behaviors>
          <w:behavior w:val="content"/>
        </w:behaviors>
        <w:guid w:val="{A7869F79-150C-3841-8EB5-4E487833EA3B}"/>
      </w:docPartPr>
      <w:docPartBody>
        <w:p w:rsidR="00520FF7" w:rsidRDefault="00CA3618" w:rsidP="00CA3618">
          <w:pPr>
            <w:pStyle w:val="638B26D0582A3E4FB097FBB323928CAD1"/>
          </w:pPr>
          <w:r w:rsidRPr="001E47C7">
            <w:rPr>
              <w:lang w:bidi="fr-CA"/>
            </w:rPr>
            <w:t>913 $</w:t>
          </w:r>
        </w:p>
      </w:docPartBody>
    </w:docPart>
    <w:docPart>
      <w:docPartPr>
        <w:name w:val="515151E8795EFA44A4413552C1353CF7"/>
        <w:category>
          <w:name w:val="General"/>
          <w:gallery w:val="placeholder"/>
        </w:category>
        <w:types>
          <w:type w:val="bbPlcHdr"/>
        </w:types>
        <w:behaviors>
          <w:behavior w:val="content"/>
        </w:behaviors>
        <w:guid w:val="{BB764914-D78E-444B-9C43-6E6804EF1739}"/>
      </w:docPartPr>
      <w:docPartBody>
        <w:p w:rsidR="00520FF7" w:rsidRDefault="00CA3618" w:rsidP="00CA3618">
          <w:pPr>
            <w:pStyle w:val="515151E8795EFA44A4413552C1353CF71"/>
          </w:pPr>
          <w:r w:rsidRPr="001E47C7">
            <w:rPr>
              <w:lang w:bidi="fr-CA"/>
            </w:rPr>
            <w:t>913 $</w:t>
          </w:r>
        </w:p>
      </w:docPartBody>
    </w:docPart>
    <w:docPart>
      <w:docPartPr>
        <w:name w:val="AD7E5B74E68DB544A80A96C6FCB9410F"/>
        <w:category>
          <w:name w:val="General"/>
          <w:gallery w:val="placeholder"/>
        </w:category>
        <w:types>
          <w:type w:val="bbPlcHdr"/>
        </w:types>
        <w:behaviors>
          <w:behavior w:val="content"/>
        </w:behaviors>
        <w:guid w:val="{EAA0EB11-D8E4-F14C-9E2F-75D0C6E00214}"/>
      </w:docPartPr>
      <w:docPartBody>
        <w:p w:rsidR="00520FF7" w:rsidRDefault="00CA3618" w:rsidP="00CA3618">
          <w:pPr>
            <w:pStyle w:val="AD7E5B74E68DB544A80A96C6FCB9410F1"/>
          </w:pPr>
          <w:r w:rsidRPr="001E47C7">
            <w:rPr>
              <w:lang w:bidi="fr-CA"/>
            </w:rPr>
            <w:t>913 $</w:t>
          </w:r>
        </w:p>
      </w:docPartBody>
    </w:docPart>
    <w:docPart>
      <w:docPartPr>
        <w:name w:val="B4AC89170958EA40B90987269F7A6BC9"/>
        <w:category>
          <w:name w:val="General"/>
          <w:gallery w:val="placeholder"/>
        </w:category>
        <w:types>
          <w:type w:val="bbPlcHdr"/>
        </w:types>
        <w:behaviors>
          <w:behavior w:val="content"/>
        </w:behaviors>
        <w:guid w:val="{E233BC76-A03B-8E43-A687-3580DFA88875}"/>
      </w:docPartPr>
      <w:docPartBody>
        <w:p w:rsidR="00520FF7" w:rsidRDefault="00CA3618" w:rsidP="00CA3618">
          <w:pPr>
            <w:pStyle w:val="B4AC89170958EA40B90987269F7A6BC91"/>
          </w:pPr>
          <w:r w:rsidRPr="001E47C7">
            <w:rPr>
              <w:lang w:bidi="fr-CA"/>
            </w:rPr>
            <w:t>913 $</w:t>
          </w:r>
        </w:p>
      </w:docPartBody>
    </w:docPart>
    <w:docPart>
      <w:docPartPr>
        <w:name w:val="46925CB053A7BB48B63B6E0D1BC7D091"/>
        <w:category>
          <w:name w:val="General"/>
          <w:gallery w:val="placeholder"/>
        </w:category>
        <w:types>
          <w:type w:val="bbPlcHdr"/>
        </w:types>
        <w:behaviors>
          <w:behavior w:val="content"/>
        </w:behaviors>
        <w:guid w:val="{BD0AD427-CAA6-D04F-8467-860037D11506}"/>
      </w:docPartPr>
      <w:docPartBody>
        <w:p w:rsidR="00520FF7" w:rsidRDefault="00CA3618" w:rsidP="00CA3618">
          <w:pPr>
            <w:pStyle w:val="46925CB053A7BB48B63B6E0D1BC7D0911"/>
          </w:pPr>
          <w:r w:rsidRPr="001E47C7">
            <w:rPr>
              <w:lang w:bidi="fr-CA"/>
            </w:rPr>
            <w:t>10 950 $</w:t>
          </w:r>
        </w:p>
      </w:docPartBody>
    </w:docPart>
    <w:docPart>
      <w:docPartPr>
        <w:name w:val="132CD28C5C82794CA7A1F5D74D449FE3"/>
        <w:category>
          <w:name w:val="General"/>
          <w:gallery w:val="placeholder"/>
        </w:category>
        <w:types>
          <w:type w:val="bbPlcHdr"/>
        </w:types>
        <w:behaviors>
          <w:behavior w:val="content"/>
        </w:behaviors>
        <w:guid w:val="{6791CEE9-E43C-634B-AFB3-3DD617D1E09C}"/>
      </w:docPartPr>
      <w:docPartBody>
        <w:p w:rsidR="00520FF7" w:rsidRDefault="00CA3618" w:rsidP="00CA3618">
          <w:pPr>
            <w:pStyle w:val="132CD28C5C82794CA7A1F5D74D449FE31"/>
          </w:pPr>
          <w:r w:rsidRPr="001E47C7">
            <w:rPr>
              <w:lang w:bidi="fr-CA"/>
            </w:rPr>
            <w:t>Locaux/bureau</w:t>
          </w:r>
        </w:p>
      </w:docPartBody>
    </w:docPart>
    <w:docPart>
      <w:docPartPr>
        <w:name w:val="F4B894E3FFE62C4A9DE9D75D3C08E13C"/>
        <w:category>
          <w:name w:val="General"/>
          <w:gallery w:val="placeholder"/>
        </w:category>
        <w:types>
          <w:type w:val="bbPlcHdr"/>
        </w:types>
        <w:behaviors>
          <w:behavior w:val="content"/>
        </w:behaviors>
        <w:guid w:val="{2ED247A0-585C-1743-A25B-F69CF0AD59D2}"/>
      </w:docPartPr>
      <w:docPartBody>
        <w:p w:rsidR="00520FF7" w:rsidRDefault="00CA3618" w:rsidP="00CA3618">
          <w:pPr>
            <w:pStyle w:val="F4B894E3FFE62C4A9DE9D75D3C08E13C1"/>
          </w:pPr>
          <w:r w:rsidRPr="001E47C7">
            <w:rPr>
              <w:lang w:bidi="fr-CA"/>
            </w:rPr>
            <w:t>29 575 $</w:t>
          </w:r>
        </w:p>
      </w:docPartBody>
    </w:docPart>
    <w:docPart>
      <w:docPartPr>
        <w:name w:val="C94B848BD2B5AE458E254548B033D267"/>
        <w:category>
          <w:name w:val="General"/>
          <w:gallery w:val="placeholder"/>
        </w:category>
        <w:types>
          <w:type w:val="bbPlcHdr"/>
        </w:types>
        <w:behaviors>
          <w:behavior w:val="content"/>
        </w:behaviors>
        <w:guid w:val="{49A0CA24-AD59-0749-9501-774E3528ABD9}"/>
      </w:docPartPr>
      <w:docPartBody>
        <w:p w:rsidR="00520FF7" w:rsidRDefault="00CA3618" w:rsidP="00CA3618">
          <w:pPr>
            <w:pStyle w:val="C94B848BD2B5AE458E254548B033D2671"/>
          </w:pPr>
          <w:r w:rsidRPr="001E47C7">
            <w:rPr>
              <w:lang w:bidi="fr-CA"/>
            </w:rPr>
            <w:t>29 575 $</w:t>
          </w:r>
        </w:p>
      </w:docPartBody>
    </w:docPart>
    <w:docPart>
      <w:docPartPr>
        <w:name w:val="2F8E6FF5FABD8C48967144867EFEF701"/>
        <w:category>
          <w:name w:val="General"/>
          <w:gallery w:val="placeholder"/>
        </w:category>
        <w:types>
          <w:type w:val="bbPlcHdr"/>
        </w:types>
        <w:behaviors>
          <w:behavior w:val="content"/>
        </w:behaviors>
        <w:guid w:val="{A3953D34-A31E-764E-AAA7-7BA86A5387B5}"/>
      </w:docPartPr>
      <w:docPartBody>
        <w:p w:rsidR="00520FF7" w:rsidRDefault="00CA3618" w:rsidP="00CA3618">
          <w:pPr>
            <w:pStyle w:val="2F8E6FF5FABD8C48967144867EFEF7011"/>
          </w:pPr>
          <w:r w:rsidRPr="001E47C7">
            <w:rPr>
              <w:lang w:bidi="fr-CA"/>
            </w:rPr>
            <w:t>29 575 $</w:t>
          </w:r>
        </w:p>
      </w:docPartBody>
    </w:docPart>
    <w:docPart>
      <w:docPartPr>
        <w:name w:val="A138188F602CB143BB636C921FE64269"/>
        <w:category>
          <w:name w:val="General"/>
          <w:gallery w:val="placeholder"/>
        </w:category>
        <w:types>
          <w:type w:val="bbPlcHdr"/>
        </w:types>
        <w:behaviors>
          <w:behavior w:val="content"/>
        </w:behaviors>
        <w:guid w:val="{DB6DA05B-9B91-3F48-AFDD-297A06249373}"/>
      </w:docPartPr>
      <w:docPartBody>
        <w:p w:rsidR="00520FF7" w:rsidRDefault="00CA3618" w:rsidP="00CA3618">
          <w:pPr>
            <w:pStyle w:val="A138188F602CB143BB636C921FE642691"/>
          </w:pPr>
          <w:r w:rsidRPr="001E47C7">
            <w:rPr>
              <w:lang w:bidi="fr-CA"/>
            </w:rPr>
            <w:t>29 575 $</w:t>
          </w:r>
        </w:p>
      </w:docPartBody>
    </w:docPart>
    <w:docPart>
      <w:docPartPr>
        <w:name w:val="F690EC2EDC0A3B4482CB18599C09F39E"/>
        <w:category>
          <w:name w:val="General"/>
          <w:gallery w:val="placeholder"/>
        </w:category>
        <w:types>
          <w:type w:val="bbPlcHdr"/>
        </w:types>
        <w:behaviors>
          <w:behavior w:val="content"/>
        </w:behaviors>
        <w:guid w:val="{ADD149B1-B81D-9F4A-952B-4B85AC04EB40}"/>
      </w:docPartPr>
      <w:docPartBody>
        <w:p w:rsidR="00520FF7" w:rsidRDefault="00CA3618" w:rsidP="00CA3618">
          <w:pPr>
            <w:pStyle w:val="F690EC2EDC0A3B4482CB18599C09F39E1"/>
          </w:pPr>
          <w:r w:rsidRPr="001E47C7">
            <w:rPr>
              <w:lang w:bidi="fr-CA"/>
            </w:rPr>
            <w:t>29 575 $</w:t>
          </w:r>
        </w:p>
      </w:docPartBody>
    </w:docPart>
    <w:docPart>
      <w:docPartPr>
        <w:name w:val="D99145D40E1C754C9A8327218AE7A3A9"/>
        <w:category>
          <w:name w:val="General"/>
          <w:gallery w:val="placeholder"/>
        </w:category>
        <w:types>
          <w:type w:val="bbPlcHdr"/>
        </w:types>
        <w:behaviors>
          <w:behavior w:val="content"/>
        </w:behaviors>
        <w:guid w:val="{1D153D43-B1A5-4149-8FF6-AB190EF00399}"/>
      </w:docPartPr>
      <w:docPartBody>
        <w:p w:rsidR="00520FF7" w:rsidRDefault="00CA3618" w:rsidP="00CA3618">
          <w:pPr>
            <w:pStyle w:val="D99145D40E1C754C9A8327218AE7A3A91"/>
          </w:pPr>
          <w:r w:rsidRPr="001E47C7">
            <w:rPr>
              <w:lang w:bidi="fr-CA"/>
            </w:rPr>
            <w:t>29 575 $</w:t>
          </w:r>
        </w:p>
      </w:docPartBody>
    </w:docPart>
    <w:docPart>
      <w:docPartPr>
        <w:name w:val="878DFA5381765C4D9CF2F7F2EF275D9D"/>
        <w:category>
          <w:name w:val="General"/>
          <w:gallery w:val="placeholder"/>
        </w:category>
        <w:types>
          <w:type w:val="bbPlcHdr"/>
        </w:types>
        <w:behaviors>
          <w:behavior w:val="content"/>
        </w:behaviors>
        <w:guid w:val="{119EDCFC-66E0-DC4B-B428-A96817A2519A}"/>
      </w:docPartPr>
      <w:docPartBody>
        <w:p w:rsidR="00520FF7" w:rsidRDefault="00CA3618" w:rsidP="00CA3618">
          <w:pPr>
            <w:pStyle w:val="878DFA5381765C4D9CF2F7F2EF275D9D1"/>
          </w:pPr>
          <w:r w:rsidRPr="001E47C7">
            <w:rPr>
              <w:lang w:bidi="fr-CA"/>
            </w:rPr>
            <w:t>29 575 $</w:t>
          </w:r>
        </w:p>
      </w:docPartBody>
    </w:docPart>
    <w:docPart>
      <w:docPartPr>
        <w:name w:val="DB05408DCACB5742A72AC5AAE6A16382"/>
        <w:category>
          <w:name w:val="General"/>
          <w:gallery w:val="placeholder"/>
        </w:category>
        <w:types>
          <w:type w:val="bbPlcHdr"/>
        </w:types>
        <w:behaviors>
          <w:behavior w:val="content"/>
        </w:behaviors>
        <w:guid w:val="{E1BA7D72-703D-534C-BB42-8673A2C14553}"/>
      </w:docPartPr>
      <w:docPartBody>
        <w:p w:rsidR="00520FF7" w:rsidRDefault="00CA3618" w:rsidP="00CA3618">
          <w:pPr>
            <w:pStyle w:val="DB05408DCACB5742A72AC5AAE6A163821"/>
          </w:pPr>
          <w:r w:rsidRPr="001E47C7">
            <w:rPr>
              <w:lang w:bidi="fr-CA"/>
            </w:rPr>
            <w:t>29 575 $</w:t>
          </w:r>
        </w:p>
      </w:docPartBody>
    </w:docPart>
    <w:docPart>
      <w:docPartPr>
        <w:name w:val="AB89BC5191ABA74CB3B6A8648DAB3BD3"/>
        <w:category>
          <w:name w:val="General"/>
          <w:gallery w:val="placeholder"/>
        </w:category>
        <w:types>
          <w:type w:val="bbPlcHdr"/>
        </w:types>
        <w:behaviors>
          <w:behavior w:val="content"/>
        </w:behaviors>
        <w:guid w:val="{298B6F5D-C6EF-0B4E-AED5-ECE0A83CF42E}"/>
      </w:docPartPr>
      <w:docPartBody>
        <w:p w:rsidR="00520FF7" w:rsidRDefault="00CA3618" w:rsidP="00CA3618">
          <w:pPr>
            <w:pStyle w:val="AB89BC5191ABA74CB3B6A8648DAB3BD31"/>
          </w:pPr>
          <w:r w:rsidRPr="001E47C7">
            <w:rPr>
              <w:lang w:bidi="fr-CA"/>
            </w:rPr>
            <w:t>29 575 $</w:t>
          </w:r>
        </w:p>
      </w:docPartBody>
    </w:docPart>
    <w:docPart>
      <w:docPartPr>
        <w:name w:val="908A2D23B87E684CA789CC6E6380349D"/>
        <w:category>
          <w:name w:val="General"/>
          <w:gallery w:val="placeholder"/>
        </w:category>
        <w:types>
          <w:type w:val="bbPlcHdr"/>
        </w:types>
        <w:behaviors>
          <w:behavior w:val="content"/>
        </w:behaviors>
        <w:guid w:val="{E6CACA64-AD0A-F643-BDB1-82EBBF357EAA}"/>
      </w:docPartPr>
      <w:docPartBody>
        <w:p w:rsidR="00520FF7" w:rsidRDefault="00CA3618" w:rsidP="00CA3618">
          <w:pPr>
            <w:pStyle w:val="908A2D23B87E684CA789CC6E6380349D1"/>
          </w:pPr>
          <w:r w:rsidRPr="001E47C7">
            <w:rPr>
              <w:lang w:bidi="fr-CA"/>
            </w:rPr>
            <w:t>29 575 $</w:t>
          </w:r>
        </w:p>
      </w:docPartBody>
    </w:docPart>
    <w:docPart>
      <w:docPartPr>
        <w:name w:val="3F72DFA9284FD646BD83571FE10F6F58"/>
        <w:category>
          <w:name w:val="General"/>
          <w:gallery w:val="placeholder"/>
        </w:category>
        <w:types>
          <w:type w:val="bbPlcHdr"/>
        </w:types>
        <w:behaviors>
          <w:behavior w:val="content"/>
        </w:behaviors>
        <w:guid w:val="{36E980A9-B2CF-404E-88EB-12567BC4C124}"/>
      </w:docPartPr>
      <w:docPartBody>
        <w:p w:rsidR="00520FF7" w:rsidRDefault="00CA3618" w:rsidP="00CA3618">
          <w:pPr>
            <w:pStyle w:val="3F72DFA9284FD646BD83571FE10F6F581"/>
          </w:pPr>
          <w:r w:rsidRPr="001E47C7">
            <w:rPr>
              <w:lang w:bidi="fr-CA"/>
            </w:rPr>
            <w:t>29 575 $</w:t>
          </w:r>
        </w:p>
      </w:docPartBody>
    </w:docPart>
    <w:docPart>
      <w:docPartPr>
        <w:name w:val="9EC81EAEC9341F459CA786FA865CC78A"/>
        <w:category>
          <w:name w:val="General"/>
          <w:gallery w:val="placeholder"/>
        </w:category>
        <w:types>
          <w:type w:val="bbPlcHdr"/>
        </w:types>
        <w:behaviors>
          <w:behavior w:val="content"/>
        </w:behaviors>
        <w:guid w:val="{99AF88B7-9BD5-154E-95C1-A2001B061A7B}"/>
      </w:docPartPr>
      <w:docPartBody>
        <w:p w:rsidR="00520FF7" w:rsidRDefault="00CA3618" w:rsidP="00CA3618">
          <w:pPr>
            <w:pStyle w:val="9EC81EAEC9341F459CA786FA865CC78A1"/>
          </w:pPr>
          <w:r w:rsidRPr="001E47C7">
            <w:rPr>
              <w:lang w:bidi="fr-CA"/>
            </w:rPr>
            <w:t>29 575 $</w:t>
          </w:r>
        </w:p>
      </w:docPartBody>
    </w:docPart>
    <w:docPart>
      <w:docPartPr>
        <w:name w:val="144791A75016624D8D2A144B4B8B7753"/>
        <w:category>
          <w:name w:val="General"/>
          <w:gallery w:val="placeholder"/>
        </w:category>
        <w:types>
          <w:type w:val="bbPlcHdr"/>
        </w:types>
        <w:behaviors>
          <w:behavior w:val="content"/>
        </w:behaviors>
        <w:guid w:val="{03E32E8C-79F7-304B-9DCA-143123C88A4E}"/>
      </w:docPartPr>
      <w:docPartBody>
        <w:p w:rsidR="00520FF7" w:rsidRDefault="00CA3618" w:rsidP="00CA3618">
          <w:pPr>
            <w:pStyle w:val="144791A75016624D8D2A144B4B8B77531"/>
          </w:pPr>
          <w:r w:rsidRPr="001E47C7">
            <w:rPr>
              <w:lang w:bidi="fr-CA"/>
            </w:rPr>
            <w:t>354 900 $</w:t>
          </w:r>
        </w:p>
      </w:docPartBody>
    </w:docPart>
    <w:docPart>
      <w:docPartPr>
        <w:name w:val="1395B5CFE52B5144A08FA1298CB15696"/>
        <w:category>
          <w:name w:val="General"/>
          <w:gallery w:val="placeholder"/>
        </w:category>
        <w:types>
          <w:type w:val="bbPlcHdr"/>
        </w:types>
        <w:behaviors>
          <w:behavior w:val="content"/>
        </w:behaviors>
        <w:guid w:val="{F2E383F0-AA22-D54C-A057-4ECCBD63B689}"/>
      </w:docPartPr>
      <w:docPartBody>
        <w:p w:rsidR="00520FF7" w:rsidRDefault="00CA3618" w:rsidP="00CA3618">
          <w:pPr>
            <w:pStyle w:val="1395B5CFE52B5144A08FA1298CB156961"/>
          </w:pPr>
          <w:r w:rsidRPr="001E47C7">
            <w:rPr>
              <w:lang w:bidi="fr-CA"/>
            </w:rPr>
            <w:t>Marketing</w:t>
          </w:r>
        </w:p>
      </w:docPartBody>
    </w:docPart>
    <w:docPart>
      <w:docPartPr>
        <w:name w:val="7DF0ABCA9306AA4F9A276AD1523136F6"/>
        <w:category>
          <w:name w:val="General"/>
          <w:gallery w:val="placeholder"/>
        </w:category>
        <w:types>
          <w:type w:val="bbPlcHdr"/>
        </w:types>
        <w:behaviors>
          <w:behavior w:val="content"/>
        </w:behaviors>
        <w:guid w:val="{EB24B5DD-4912-B44D-9DA2-6C8E3DC8FB94}"/>
      </w:docPartPr>
      <w:docPartBody>
        <w:p w:rsidR="00520FF7" w:rsidRDefault="00CA3618" w:rsidP="00CA3618">
          <w:pPr>
            <w:pStyle w:val="7DF0ABCA9306AA4F9A276AD1523136F61"/>
          </w:pPr>
          <w:r w:rsidRPr="001E47C7">
            <w:rPr>
              <w:lang w:bidi="fr-CA"/>
            </w:rPr>
            <w:t>1 108 $</w:t>
          </w:r>
        </w:p>
      </w:docPartBody>
    </w:docPart>
    <w:docPart>
      <w:docPartPr>
        <w:name w:val="9CEFB8E04989B64D8FED857B41024656"/>
        <w:category>
          <w:name w:val="General"/>
          <w:gallery w:val="placeholder"/>
        </w:category>
        <w:types>
          <w:type w:val="bbPlcHdr"/>
        </w:types>
        <w:behaviors>
          <w:behavior w:val="content"/>
        </w:behaviors>
        <w:guid w:val="{9B41C898-D874-2945-86E2-C2004C070E45}"/>
      </w:docPartPr>
      <w:docPartBody>
        <w:p w:rsidR="00520FF7" w:rsidRDefault="00CA3618" w:rsidP="00CA3618">
          <w:pPr>
            <w:pStyle w:val="9CEFB8E04989B64D8FED857B410246561"/>
          </w:pPr>
          <w:r w:rsidRPr="001E47C7">
            <w:rPr>
              <w:lang w:bidi="fr-CA"/>
            </w:rPr>
            <w:t>1 108 $</w:t>
          </w:r>
        </w:p>
      </w:docPartBody>
    </w:docPart>
    <w:docPart>
      <w:docPartPr>
        <w:name w:val="7025019E5D00C64BB2981566355B2F68"/>
        <w:category>
          <w:name w:val="General"/>
          <w:gallery w:val="placeholder"/>
        </w:category>
        <w:types>
          <w:type w:val="bbPlcHdr"/>
        </w:types>
        <w:behaviors>
          <w:behavior w:val="content"/>
        </w:behaviors>
        <w:guid w:val="{7C7A8EDF-C319-F245-8F6B-B0D432D1D72B}"/>
      </w:docPartPr>
      <w:docPartBody>
        <w:p w:rsidR="00520FF7" w:rsidRDefault="00CA3618" w:rsidP="00CA3618">
          <w:pPr>
            <w:pStyle w:val="7025019E5D00C64BB2981566355B2F681"/>
          </w:pPr>
          <w:r w:rsidRPr="001E47C7">
            <w:rPr>
              <w:lang w:bidi="fr-CA"/>
            </w:rPr>
            <w:t>1 108 $</w:t>
          </w:r>
        </w:p>
      </w:docPartBody>
    </w:docPart>
    <w:docPart>
      <w:docPartPr>
        <w:name w:val="F38DC3C18610BE4AB1C27E28C040F916"/>
        <w:category>
          <w:name w:val="General"/>
          <w:gallery w:val="placeholder"/>
        </w:category>
        <w:types>
          <w:type w:val="bbPlcHdr"/>
        </w:types>
        <w:behaviors>
          <w:behavior w:val="content"/>
        </w:behaviors>
        <w:guid w:val="{1D8F0193-BA7F-5D4D-8115-198258BE6B0F}"/>
      </w:docPartPr>
      <w:docPartBody>
        <w:p w:rsidR="00520FF7" w:rsidRDefault="00CA3618" w:rsidP="00CA3618">
          <w:pPr>
            <w:pStyle w:val="F38DC3C18610BE4AB1C27E28C040F9161"/>
          </w:pPr>
          <w:r w:rsidRPr="001E47C7">
            <w:rPr>
              <w:lang w:bidi="fr-CA"/>
            </w:rPr>
            <w:t>1 108 $</w:t>
          </w:r>
        </w:p>
      </w:docPartBody>
    </w:docPart>
    <w:docPart>
      <w:docPartPr>
        <w:name w:val="8E44DBCCEAA60E43B1A005C511B626B0"/>
        <w:category>
          <w:name w:val="General"/>
          <w:gallery w:val="placeholder"/>
        </w:category>
        <w:types>
          <w:type w:val="bbPlcHdr"/>
        </w:types>
        <w:behaviors>
          <w:behavior w:val="content"/>
        </w:behaviors>
        <w:guid w:val="{E9704E1D-1800-D242-8565-9E348093F874}"/>
      </w:docPartPr>
      <w:docPartBody>
        <w:p w:rsidR="00520FF7" w:rsidRDefault="00CA3618" w:rsidP="00CA3618">
          <w:pPr>
            <w:pStyle w:val="8E44DBCCEAA60E43B1A005C511B626B01"/>
          </w:pPr>
          <w:r w:rsidRPr="001E47C7">
            <w:rPr>
              <w:lang w:bidi="fr-CA"/>
            </w:rPr>
            <w:t>1 108 $</w:t>
          </w:r>
        </w:p>
      </w:docPartBody>
    </w:docPart>
    <w:docPart>
      <w:docPartPr>
        <w:name w:val="3659B9F15BFCF642AA05DFBA41D33996"/>
        <w:category>
          <w:name w:val="General"/>
          <w:gallery w:val="placeholder"/>
        </w:category>
        <w:types>
          <w:type w:val="bbPlcHdr"/>
        </w:types>
        <w:behaviors>
          <w:behavior w:val="content"/>
        </w:behaviors>
        <w:guid w:val="{2F910A8B-A2EA-AB40-B751-EEE9F609FCFA}"/>
      </w:docPartPr>
      <w:docPartBody>
        <w:p w:rsidR="00520FF7" w:rsidRDefault="00CA3618" w:rsidP="00CA3618">
          <w:pPr>
            <w:pStyle w:val="3659B9F15BFCF642AA05DFBA41D339961"/>
          </w:pPr>
          <w:r w:rsidRPr="001E47C7">
            <w:rPr>
              <w:lang w:bidi="fr-CA"/>
            </w:rPr>
            <w:t>1 108 $</w:t>
          </w:r>
        </w:p>
      </w:docPartBody>
    </w:docPart>
    <w:docPart>
      <w:docPartPr>
        <w:name w:val="4F7910DF3D969A4C8CF95F0C8AF51D7A"/>
        <w:category>
          <w:name w:val="General"/>
          <w:gallery w:val="placeholder"/>
        </w:category>
        <w:types>
          <w:type w:val="bbPlcHdr"/>
        </w:types>
        <w:behaviors>
          <w:behavior w:val="content"/>
        </w:behaviors>
        <w:guid w:val="{2CFDA44E-9947-9A4F-A9BE-3FE45DE98E34}"/>
      </w:docPartPr>
      <w:docPartBody>
        <w:p w:rsidR="00520FF7" w:rsidRDefault="00CA3618" w:rsidP="00CA3618">
          <w:pPr>
            <w:pStyle w:val="4F7910DF3D969A4C8CF95F0C8AF51D7A1"/>
          </w:pPr>
          <w:r w:rsidRPr="001E47C7">
            <w:rPr>
              <w:lang w:bidi="fr-CA"/>
            </w:rPr>
            <w:t>1 108 $</w:t>
          </w:r>
        </w:p>
      </w:docPartBody>
    </w:docPart>
    <w:docPart>
      <w:docPartPr>
        <w:name w:val="96FF86AB8E409740909921140B8F6D39"/>
        <w:category>
          <w:name w:val="General"/>
          <w:gallery w:val="placeholder"/>
        </w:category>
        <w:types>
          <w:type w:val="bbPlcHdr"/>
        </w:types>
        <w:behaviors>
          <w:behavior w:val="content"/>
        </w:behaviors>
        <w:guid w:val="{C0C15D6A-28BE-8445-9E8C-66694D96232D}"/>
      </w:docPartPr>
      <w:docPartBody>
        <w:p w:rsidR="00520FF7" w:rsidRDefault="00CA3618" w:rsidP="00CA3618">
          <w:pPr>
            <w:pStyle w:val="96FF86AB8E409740909921140B8F6D391"/>
          </w:pPr>
          <w:r w:rsidRPr="001E47C7">
            <w:rPr>
              <w:lang w:bidi="fr-CA"/>
            </w:rPr>
            <w:t>1 108 $</w:t>
          </w:r>
        </w:p>
      </w:docPartBody>
    </w:docPart>
    <w:docPart>
      <w:docPartPr>
        <w:name w:val="9494D2B0BB70474EAE6DE7045337665B"/>
        <w:category>
          <w:name w:val="General"/>
          <w:gallery w:val="placeholder"/>
        </w:category>
        <w:types>
          <w:type w:val="bbPlcHdr"/>
        </w:types>
        <w:behaviors>
          <w:behavior w:val="content"/>
        </w:behaviors>
        <w:guid w:val="{8AA81B24-4131-584D-B8F5-47DFAEB72E19}"/>
      </w:docPartPr>
      <w:docPartBody>
        <w:p w:rsidR="00520FF7" w:rsidRDefault="00CA3618" w:rsidP="00CA3618">
          <w:pPr>
            <w:pStyle w:val="9494D2B0BB70474EAE6DE7045337665B1"/>
          </w:pPr>
          <w:r w:rsidRPr="001E47C7">
            <w:rPr>
              <w:lang w:bidi="fr-CA"/>
            </w:rPr>
            <w:t>1 108 $</w:t>
          </w:r>
        </w:p>
      </w:docPartBody>
    </w:docPart>
    <w:docPart>
      <w:docPartPr>
        <w:name w:val="CAFCBCE4486F9040A6FAF938C80C9C7E"/>
        <w:category>
          <w:name w:val="General"/>
          <w:gallery w:val="placeholder"/>
        </w:category>
        <w:types>
          <w:type w:val="bbPlcHdr"/>
        </w:types>
        <w:behaviors>
          <w:behavior w:val="content"/>
        </w:behaviors>
        <w:guid w:val="{2D49323A-B4FB-9E4C-92CA-A02D3DCE00E7}"/>
      </w:docPartPr>
      <w:docPartBody>
        <w:p w:rsidR="00520FF7" w:rsidRDefault="00CA3618" w:rsidP="00CA3618">
          <w:pPr>
            <w:pStyle w:val="CAFCBCE4486F9040A6FAF938C80C9C7E1"/>
          </w:pPr>
          <w:r w:rsidRPr="001E47C7">
            <w:rPr>
              <w:lang w:bidi="fr-CA"/>
            </w:rPr>
            <w:t>1 108 $</w:t>
          </w:r>
        </w:p>
      </w:docPartBody>
    </w:docPart>
    <w:docPart>
      <w:docPartPr>
        <w:name w:val="3401B5C7305FD446B9FDFDE30850B3BB"/>
        <w:category>
          <w:name w:val="General"/>
          <w:gallery w:val="placeholder"/>
        </w:category>
        <w:types>
          <w:type w:val="bbPlcHdr"/>
        </w:types>
        <w:behaviors>
          <w:behavior w:val="content"/>
        </w:behaviors>
        <w:guid w:val="{92073C79-63EC-7744-B0E0-EC25C1F3D897}"/>
      </w:docPartPr>
      <w:docPartBody>
        <w:p w:rsidR="00520FF7" w:rsidRDefault="00CA3618" w:rsidP="00CA3618">
          <w:pPr>
            <w:pStyle w:val="3401B5C7305FD446B9FDFDE30850B3BB1"/>
          </w:pPr>
          <w:r w:rsidRPr="001E47C7">
            <w:rPr>
              <w:lang w:bidi="fr-CA"/>
            </w:rPr>
            <w:t>1 108 $</w:t>
          </w:r>
        </w:p>
      </w:docPartBody>
    </w:docPart>
    <w:docPart>
      <w:docPartPr>
        <w:name w:val="0CF4662FAEF0BB419F2CB7262018FB86"/>
        <w:category>
          <w:name w:val="General"/>
          <w:gallery w:val="placeholder"/>
        </w:category>
        <w:types>
          <w:type w:val="bbPlcHdr"/>
        </w:types>
        <w:behaviors>
          <w:behavior w:val="content"/>
        </w:behaviors>
        <w:guid w:val="{F9370420-BB3E-1C49-915C-EF35F4748B38}"/>
      </w:docPartPr>
      <w:docPartBody>
        <w:p w:rsidR="00520FF7" w:rsidRDefault="00CA3618" w:rsidP="00CA3618">
          <w:pPr>
            <w:pStyle w:val="0CF4662FAEF0BB419F2CB7262018FB861"/>
          </w:pPr>
          <w:r w:rsidRPr="001E47C7">
            <w:rPr>
              <w:lang w:bidi="fr-CA"/>
            </w:rPr>
            <w:t>1 108 $</w:t>
          </w:r>
        </w:p>
      </w:docPartBody>
    </w:docPart>
    <w:docPart>
      <w:docPartPr>
        <w:name w:val="67660BA7C886814DB109A3115820D0B7"/>
        <w:category>
          <w:name w:val="General"/>
          <w:gallery w:val="placeholder"/>
        </w:category>
        <w:types>
          <w:type w:val="bbPlcHdr"/>
        </w:types>
        <w:behaviors>
          <w:behavior w:val="content"/>
        </w:behaviors>
        <w:guid w:val="{6B64F3CF-7B1E-014A-AADE-A43373CD90C6}"/>
      </w:docPartPr>
      <w:docPartBody>
        <w:p w:rsidR="00520FF7" w:rsidRDefault="00CA3618" w:rsidP="00CA3618">
          <w:pPr>
            <w:pStyle w:val="67660BA7C886814DB109A3115820D0B71"/>
          </w:pPr>
          <w:r w:rsidRPr="001E47C7">
            <w:rPr>
              <w:lang w:bidi="fr-CA"/>
            </w:rPr>
            <w:t>13 296 $</w:t>
          </w:r>
        </w:p>
      </w:docPartBody>
    </w:docPart>
    <w:docPart>
      <w:docPartPr>
        <w:name w:val="7516DC6B16CD3B4AB7AC994D8ED4FC06"/>
        <w:category>
          <w:name w:val="General"/>
          <w:gallery w:val="placeholder"/>
        </w:category>
        <w:types>
          <w:type w:val="bbPlcHdr"/>
        </w:types>
        <w:behaviors>
          <w:behavior w:val="content"/>
        </w:behaviors>
        <w:guid w:val="{629428B6-63D4-7D43-8B6C-CDA9C4ECE33E}"/>
      </w:docPartPr>
      <w:docPartBody>
        <w:p w:rsidR="00520FF7" w:rsidRDefault="00CA3618" w:rsidP="00CA3618">
          <w:pPr>
            <w:pStyle w:val="7516DC6B16CD3B4AB7AC994D8ED4FC061"/>
          </w:pPr>
          <w:r w:rsidRPr="001E47C7">
            <w:rPr>
              <w:lang w:bidi="fr-CA"/>
            </w:rPr>
            <w:t>Main-d’œuvre</w:t>
          </w:r>
        </w:p>
      </w:docPartBody>
    </w:docPart>
    <w:docPart>
      <w:docPartPr>
        <w:name w:val="C846F87E1456DB419588229D73F5B874"/>
        <w:category>
          <w:name w:val="General"/>
          <w:gallery w:val="placeholder"/>
        </w:category>
        <w:types>
          <w:type w:val="bbPlcHdr"/>
        </w:types>
        <w:behaviors>
          <w:behavior w:val="content"/>
        </w:behaviors>
        <w:guid w:val="{3236E06D-5E7E-F449-A9E1-2EFD8A65C6AE}"/>
      </w:docPartPr>
      <w:docPartBody>
        <w:p w:rsidR="00520FF7" w:rsidRDefault="00CA3618" w:rsidP="00CA3618">
          <w:pPr>
            <w:pStyle w:val="C846F87E1456DB419588229D73F5B8741"/>
          </w:pPr>
          <w:r w:rsidRPr="001E47C7">
            <w:rPr>
              <w:lang w:bidi="fr-CA"/>
            </w:rPr>
            <w:t>17 083 $</w:t>
          </w:r>
        </w:p>
      </w:docPartBody>
    </w:docPart>
    <w:docPart>
      <w:docPartPr>
        <w:name w:val="232ED249BF18484BBECFAA2C2D4630B1"/>
        <w:category>
          <w:name w:val="General"/>
          <w:gallery w:val="placeholder"/>
        </w:category>
        <w:types>
          <w:type w:val="bbPlcHdr"/>
        </w:types>
        <w:behaviors>
          <w:behavior w:val="content"/>
        </w:behaviors>
        <w:guid w:val="{7C7D879A-3F5C-8047-9C5E-318402505EC6}"/>
      </w:docPartPr>
      <w:docPartBody>
        <w:p w:rsidR="00520FF7" w:rsidRDefault="00CA3618" w:rsidP="00CA3618">
          <w:pPr>
            <w:pStyle w:val="232ED249BF18484BBECFAA2C2D4630B11"/>
          </w:pPr>
          <w:r w:rsidRPr="001E47C7">
            <w:rPr>
              <w:lang w:bidi="fr-CA"/>
            </w:rPr>
            <w:t>17 083 $</w:t>
          </w:r>
        </w:p>
      </w:docPartBody>
    </w:docPart>
    <w:docPart>
      <w:docPartPr>
        <w:name w:val="D03EFB58375DFF47822D7AA43F2BCDCB"/>
        <w:category>
          <w:name w:val="General"/>
          <w:gallery w:val="placeholder"/>
        </w:category>
        <w:types>
          <w:type w:val="bbPlcHdr"/>
        </w:types>
        <w:behaviors>
          <w:behavior w:val="content"/>
        </w:behaviors>
        <w:guid w:val="{44254F4B-BE4C-E04A-AFA0-0238CAC5AE9A}"/>
      </w:docPartPr>
      <w:docPartBody>
        <w:p w:rsidR="00520FF7" w:rsidRDefault="00CA3618" w:rsidP="00CA3618">
          <w:pPr>
            <w:pStyle w:val="D03EFB58375DFF47822D7AA43F2BCDCB1"/>
          </w:pPr>
          <w:r w:rsidRPr="001E47C7">
            <w:rPr>
              <w:lang w:bidi="fr-CA"/>
            </w:rPr>
            <w:t>17 083 $</w:t>
          </w:r>
        </w:p>
      </w:docPartBody>
    </w:docPart>
    <w:docPart>
      <w:docPartPr>
        <w:name w:val="E041F680404E7A468A6A36215AA41E02"/>
        <w:category>
          <w:name w:val="General"/>
          <w:gallery w:val="placeholder"/>
        </w:category>
        <w:types>
          <w:type w:val="bbPlcHdr"/>
        </w:types>
        <w:behaviors>
          <w:behavior w:val="content"/>
        </w:behaviors>
        <w:guid w:val="{EF9D7EE9-83EB-6743-A6C5-86CEE7C47059}"/>
      </w:docPartPr>
      <w:docPartBody>
        <w:p w:rsidR="00520FF7" w:rsidRDefault="00CA3618" w:rsidP="00CA3618">
          <w:pPr>
            <w:pStyle w:val="E041F680404E7A468A6A36215AA41E021"/>
          </w:pPr>
          <w:r w:rsidRPr="001E47C7">
            <w:rPr>
              <w:lang w:bidi="fr-CA"/>
            </w:rPr>
            <w:t>17 083 $</w:t>
          </w:r>
        </w:p>
      </w:docPartBody>
    </w:docPart>
    <w:docPart>
      <w:docPartPr>
        <w:name w:val="C3088424915F4E48A742959CFD37B5E3"/>
        <w:category>
          <w:name w:val="General"/>
          <w:gallery w:val="placeholder"/>
        </w:category>
        <w:types>
          <w:type w:val="bbPlcHdr"/>
        </w:types>
        <w:behaviors>
          <w:behavior w:val="content"/>
        </w:behaviors>
        <w:guid w:val="{DAE5CC50-A548-524B-AD69-C704F103A9F0}"/>
      </w:docPartPr>
      <w:docPartBody>
        <w:p w:rsidR="00520FF7" w:rsidRDefault="00CA3618" w:rsidP="00CA3618">
          <w:pPr>
            <w:pStyle w:val="C3088424915F4E48A742959CFD37B5E31"/>
          </w:pPr>
          <w:r w:rsidRPr="001E47C7">
            <w:rPr>
              <w:lang w:bidi="fr-CA"/>
            </w:rPr>
            <w:t>17 083 $</w:t>
          </w:r>
        </w:p>
      </w:docPartBody>
    </w:docPart>
    <w:docPart>
      <w:docPartPr>
        <w:name w:val="B1AF604B0043804193D80D7BC180EEEE"/>
        <w:category>
          <w:name w:val="General"/>
          <w:gallery w:val="placeholder"/>
        </w:category>
        <w:types>
          <w:type w:val="bbPlcHdr"/>
        </w:types>
        <w:behaviors>
          <w:behavior w:val="content"/>
        </w:behaviors>
        <w:guid w:val="{3BA73EB7-DFB2-A444-9FD8-BB671E9561A6}"/>
      </w:docPartPr>
      <w:docPartBody>
        <w:p w:rsidR="00520FF7" w:rsidRDefault="00CA3618" w:rsidP="00CA3618">
          <w:pPr>
            <w:pStyle w:val="B1AF604B0043804193D80D7BC180EEEE1"/>
          </w:pPr>
          <w:r w:rsidRPr="001E47C7">
            <w:rPr>
              <w:lang w:bidi="fr-CA"/>
            </w:rPr>
            <w:t>17 083 $</w:t>
          </w:r>
        </w:p>
      </w:docPartBody>
    </w:docPart>
    <w:docPart>
      <w:docPartPr>
        <w:name w:val="033AEF95855F16498BB4A4959E9ADAF1"/>
        <w:category>
          <w:name w:val="General"/>
          <w:gallery w:val="placeholder"/>
        </w:category>
        <w:types>
          <w:type w:val="bbPlcHdr"/>
        </w:types>
        <w:behaviors>
          <w:behavior w:val="content"/>
        </w:behaviors>
        <w:guid w:val="{43B9C930-E94D-E34B-BCF5-70C66187390A}"/>
      </w:docPartPr>
      <w:docPartBody>
        <w:p w:rsidR="00520FF7" w:rsidRDefault="00CA3618" w:rsidP="00CA3618">
          <w:pPr>
            <w:pStyle w:val="033AEF95855F16498BB4A4959E9ADAF11"/>
          </w:pPr>
          <w:r w:rsidRPr="001E47C7">
            <w:rPr>
              <w:lang w:bidi="fr-CA"/>
            </w:rPr>
            <w:t>17 083 $</w:t>
          </w:r>
        </w:p>
      </w:docPartBody>
    </w:docPart>
    <w:docPart>
      <w:docPartPr>
        <w:name w:val="89B78E1A36BA254CB1050B4A7DCE3B6B"/>
        <w:category>
          <w:name w:val="General"/>
          <w:gallery w:val="placeholder"/>
        </w:category>
        <w:types>
          <w:type w:val="bbPlcHdr"/>
        </w:types>
        <w:behaviors>
          <w:behavior w:val="content"/>
        </w:behaviors>
        <w:guid w:val="{68655F33-ACB4-1045-8C23-6A2D8B760858}"/>
      </w:docPartPr>
      <w:docPartBody>
        <w:p w:rsidR="00520FF7" w:rsidRDefault="00CA3618" w:rsidP="00CA3618">
          <w:pPr>
            <w:pStyle w:val="89B78E1A36BA254CB1050B4A7DCE3B6B1"/>
          </w:pPr>
          <w:r w:rsidRPr="001E47C7">
            <w:rPr>
              <w:lang w:bidi="fr-CA"/>
            </w:rPr>
            <w:t>17 083 $</w:t>
          </w:r>
        </w:p>
      </w:docPartBody>
    </w:docPart>
    <w:docPart>
      <w:docPartPr>
        <w:name w:val="7459A78BD9A5774883F61F1C9253856A"/>
        <w:category>
          <w:name w:val="General"/>
          <w:gallery w:val="placeholder"/>
        </w:category>
        <w:types>
          <w:type w:val="bbPlcHdr"/>
        </w:types>
        <w:behaviors>
          <w:behavior w:val="content"/>
        </w:behaviors>
        <w:guid w:val="{0C9FB96C-1EAD-2F4F-A5E1-6CDA31CFD1CE}"/>
      </w:docPartPr>
      <w:docPartBody>
        <w:p w:rsidR="00520FF7" w:rsidRDefault="00CA3618" w:rsidP="00CA3618">
          <w:pPr>
            <w:pStyle w:val="7459A78BD9A5774883F61F1C9253856A1"/>
          </w:pPr>
          <w:r w:rsidRPr="001E47C7">
            <w:rPr>
              <w:lang w:bidi="fr-CA"/>
            </w:rPr>
            <w:t>17 083 $</w:t>
          </w:r>
        </w:p>
      </w:docPartBody>
    </w:docPart>
    <w:docPart>
      <w:docPartPr>
        <w:name w:val="BD45C0A16BAB3A4E9EA34E5561DCECB2"/>
        <w:category>
          <w:name w:val="General"/>
          <w:gallery w:val="placeholder"/>
        </w:category>
        <w:types>
          <w:type w:val="bbPlcHdr"/>
        </w:types>
        <w:behaviors>
          <w:behavior w:val="content"/>
        </w:behaviors>
        <w:guid w:val="{08D5D924-7D5A-E04C-92A7-5314594A54AD}"/>
      </w:docPartPr>
      <w:docPartBody>
        <w:p w:rsidR="00520FF7" w:rsidRDefault="00CA3618" w:rsidP="00CA3618">
          <w:pPr>
            <w:pStyle w:val="BD45C0A16BAB3A4E9EA34E5561DCECB21"/>
          </w:pPr>
          <w:r w:rsidRPr="001E47C7">
            <w:rPr>
              <w:lang w:bidi="fr-CA"/>
            </w:rPr>
            <w:t>17 083 $</w:t>
          </w:r>
        </w:p>
      </w:docPartBody>
    </w:docPart>
    <w:docPart>
      <w:docPartPr>
        <w:name w:val="100B950DA76A9A499C04EDEA29409182"/>
        <w:category>
          <w:name w:val="General"/>
          <w:gallery w:val="placeholder"/>
        </w:category>
        <w:types>
          <w:type w:val="bbPlcHdr"/>
        </w:types>
        <w:behaviors>
          <w:behavior w:val="content"/>
        </w:behaviors>
        <w:guid w:val="{F8CB5FA3-2A38-CF42-9985-64D235D15B4F}"/>
      </w:docPartPr>
      <w:docPartBody>
        <w:p w:rsidR="00520FF7" w:rsidRDefault="00CA3618" w:rsidP="00CA3618">
          <w:pPr>
            <w:pStyle w:val="100B950DA76A9A499C04EDEA294091821"/>
          </w:pPr>
          <w:r w:rsidRPr="001E47C7">
            <w:rPr>
              <w:lang w:bidi="fr-CA"/>
            </w:rPr>
            <w:t>17 083 $</w:t>
          </w:r>
        </w:p>
      </w:docPartBody>
    </w:docPart>
    <w:docPart>
      <w:docPartPr>
        <w:name w:val="DBABF55038B8CD4997A588B11D51CE30"/>
        <w:category>
          <w:name w:val="General"/>
          <w:gallery w:val="placeholder"/>
        </w:category>
        <w:types>
          <w:type w:val="bbPlcHdr"/>
        </w:types>
        <w:behaviors>
          <w:behavior w:val="content"/>
        </w:behaviors>
        <w:guid w:val="{6A856688-AF14-D346-8200-7CC2F6F1600F}"/>
      </w:docPartPr>
      <w:docPartBody>
        <w:p w:rsidR="00520FF7" w:rsidRDefault="00CA3618" w:rsidP="00CA3618">
          <w:pPr>
            <w:pStyle w:val="DBABF55038B8CD4997A588B11D51CE301"/>
          </w:pPr>
          <w:r w:rsidRPr="001E47C7">
            <w:rPr>
              <w:lang w:bidi="fr-CA"/>
            </w:rPr>
            <w:t>17 083 $</w:t>
          </w:r>
        </w:p>
      </w:docPartBody>
    </w:docPart>
    <w:docPart>
      <w:docPartPr>
        <w:name w:val="1E53E72108A97B439005C63A88FAD734"/>
        <w:category>
          <w:name w:val="General"/>
          <w:gallery w:val="placeholder"/>
        </w:category>
        <w:types>
          <w:type w:val="bbPlcHdr"/>
        </w:types>
        <w:behaviors>
          <w:behavior w:val="content"/>
        </w:behaviors>
        <w:guid w:val="{6A430D15-CD7B-6F40-B6A9-730DC378472A}"/>
      </w:docPartPr>
      <w:docPartBody>
        <w:p w:rsidR="00520FF7" w:rsidRDefault="00CA3618" w:rsidP="00CA3618">
          <w:pPr>
            <w:pStyle w:val="1E53E72108A97B439005C63A88FAD7341"/>
          </w:pPr>
          <w:r w:rsidRPr="001E47C7">
            <w:rPr>
              <w:lang w:bidi="fr-CA"/>
            </w:rPr>
            <w:t>205 000 $</w:t>
          </w:r>
        </w:p>
      </w:docPartBody>
    </w:docPart>
    <w:docPart>
      <w:docPartPr>
        <w:name w:val="5A1B7C1496AA764DBCBD7AE3E64EEB51"/>
        <w:category>
          <w:name w:val="General"/>
          <w:gallery w:val="placeholder"/>
        </w:category>
        <w:types>
          <w:type w:val="bbPlcHdr"/>
        </w:types>
        <w:behaviors>
          <w:behavior w:val="content"/>
        </w:behaviors>
        <w:guid w:val="{9087C01D-6F99-3B42-9908-C0C0AB1F49BF}"/>
      </w:docPartPr>
      <w:docPartBody>
        <w:p w:rsidR="00520FF7" w:rsidRDefault="00CA3618" w:rsidP="00CA3618">
          <w:pPr>
            <w:pStyle w:val="5A1B7C1496AA764DBCBD7AE3E64EEB511"/>
          </w:pPr>
          <w:r w:rsidRPr="001E47C7">
            <w:rPr>
              <w:lang w:bidi="fr-CA"/>
            </w:rPr>
            <w:t>Autre</w:t>
          </w:r>
        </w:p>
      </w:docPartBody>
    </w:docPart>
    <w:docPart>
      <w:docPartPr>
        <w:name w:val="BCC558D7AF10B344B094EEC516EB4D6C"/>
        <w:category>
          <w:name w:val="General"/>
          <w:gallery w:val="placeholder"/>
        </w:category>
        <w:types>
          <w:type w:val="bbPlcHdr"/>
        </w:types>
        <w:behaviors>
          <w:behavior w:val="content"/>
        </w:behaviors>
        <w:guid w:val="{63633B00-A2AE-7442-AE20-3C7E992DD669}"/>
      </w:docPartPr>
      <w:docPartBody>
        <w:p w:rsidR="00520FF7" w:rsidRDefault="00CA3618" w:rsidP="00CA3618">
          <w:pPr>
            <w:pStyle w:val="BCC558D7AF10B344B094EEC516EB4D6C1"/>
          </w:pPr>
          <w:r w:rsidRPr="001E47C7">
            <w:rPr>
              <w:lang w:bidi="fr-CA"/>
            </w:rPr>
            <w:t>500 $</w:t>
          </w:r>
        </w:p>
      </w:docPartBody>
    </w:docPart>
    <w:docPart>
      <w:docPartPr>
        <w:name w:val="16DCAFD1D9CC09418DB669415BE7A435"/>
        <w:category>
          <w:name w:val="General"/>
          <w:gallery w:val="placeholder"/>
        </w:category>
        <w:types>
          <w:type w:val="bbPlcHdr"/>
        </w:types>
        <w:behaviors>
          <w:behavior w:val="content"/>
        </w:behaviors>
        <w:guid w:val="{0FD32DB7-24EC-AE48-99B5-17736D0CE6A9}"/>
      </w:docPartPr>
      <w:docPartBody>
        <w:p w:rsidR="00520FF7" w:rsidRDefault="00CA3618" w:rsidP="00CA3618">
          <w:pPr>
            <w:pStyle w:val="16DCAFD1D9CC09418DB669415BE7A4351"/>
          </w:pPr>
          <w:r w:rsidRPr="001E47C7">
            <w:rPr>
              <w:lang w:bidi="fr-CA"/>
            </w:rPr>
            <w:t>500 $</w:t>
          </w:r>
        </w:p>
      </w:docPartBody>
    </w:docPart>
    <w:docPart>
      <w:docPartPr>
        <w:name w:val="DD4D3E0D4AEDD84CB411C3B7288258C4"/>
        <w:category>
          <w:name w:val="General"/>
          <w:gallery w:val="placeholder"/>
        </w:category>
        <w:types>
          <w:type w:val="bbPlcHdr"/>
        </w:types>
        <w:behaviors>
          <w:behavior w:val="content"/>
        </w:behaviors>
        <w:guid w:val="{3A47C75D-0ED5-434A-9E35-C7213D79BEBC}"/>
      </w:docPartPr>
      <w:docPartBody>
        <w:p w:rsidR="00520FF7" w:rsidRDefault="00CA3618" w:rsidP="00CA3618">
          <w:pPr>
            <w:pStyle w:val="DD4D3E0D4AEDD84CB411C3B7288258C41"/>
          </w:pPr>
          <w:r w:rsidRPr="001E47C7">
            <w:rPr>
              <w:lang w:bidi="fr-CA"/>
            </w:rPr>
            <w:t>500 $</w:t>
          </w:r>
        </w:p>
      </w:docPartBody>
    </w:docPart>
    <w:docPart>
      <w:docPartPr>
        <w:name w:val="EA20B1C6879BD042AA8A5FE3CC4735A4"/>
        <w:category>
          <w:name w:val="General"/>
          <w:gallery w:val="placeholder"/>
        </w:category>
        <w:types>
          <w:type w:val="bbPlcHdr"/>
        </w:types>
        <w:behaviors>
          <w:behavior w:val="content"/>
        </w:behaviors>
        <w:guid w:val="{1225B044-6ADF-6F41-8A55-EF7AB83B8CCA}"/>
      </w:docPartPr>
      <w:docPartBody>
        <w:p w:rsidR="00520FF7" w:rsidRDefault="00CA3618" w:rsidP="00CA3618">
          <w:pPr>
            <w:pStyle w:val="EA20B1C6879BD042AA8A5FE3CC4735A41"/>
          </w:pPr>
          <w:r w:rsidRPr="001E47C7">
            <w:rPr>
              <w:lang w:bidi="fr-CA"/>
            </w:rPr>
            <w:t>500 $</w:t>
          </w:r>
        </w:p>
      </w:docPartBody>
    </w:docPart>
    <w:docPart>
      <w:docPartPr>
        <w:name w:val="005E0FDBACB41344B96F91048AEA6599"/>
        <w:category>
          <w:name w:val="General"/>
          <w:gallery w:val="placeholder"/>
        </w:category>
        <w:types>
          <w:type w:val="bbPlcHdr"/>
        </w:types>
        <w:behaviors>
          <w:behavior w:val="content"/>
        </w:behaviors>
        <w:guid w:val="{B0A4144C-66AE-B148-8C20-35E750534DB5}"/>
      </w:docPartPr>
      <w:docPartBody>
        <w:p w:rsidR="00520FF7" w:rsidRDefault="00CA3618" w:rsidP="00CA3618">
          <w:pPr>
            <w:pStyle w:val="005E0FDBACB41344B96F91048AEA65991"/>
          </w:pPr>
          <w:r w:rsidRPr="001E47C7">
            <w:rPr>
              <w:lang w:bidi="fr-CA"/>
            </w:rPr>
            <w:t>500 $</w:t>
          </w:r>
        </w:p>
      </w:docPartBody>
    </w:docPart>
    <w:docPart>
      <w:docPartPr>
        <w:name w:val="24D235A0E251054EB36B573BF73AABA1"/>
        <w:category>
          <w:name w:val="General"/>
          <w:gallery w:val="placeholder"/>
        </w:category>
        <w:types>
          <w:type w:val="bbPlcHdr"/>
        </w:types>
        <w:behaviors>
          <w:behavior w:val="content"/>
        </w:behaviors>
        <w:guid w:val="{6FBBB1BC-0AAE-F449-9C59-6E060D76A0F5}"/>
      </w:docPartPr>
      <w:docPartBody>
        <w:p w:rsidR="00520FF7" w:rsidRDefault="00CA3618" w:rsidP="00CA3618">
          <w:pPr>
            <w:pStyle w:val="24D235A0E251054EB36B573BF73AABA11"/>
          </w:pPr>
          <w:r w:rsidRPr="001E47C7">
            <w:rPr>
              <w:lang w:bidi="fr-CA"/>
            </w:rPr>
            <w:t>500 $</w:t>
          </w:r>
        </w:p>
      </w:docPartBody>
    </w:docPart>
    <w:docPart>
      <w:docPartPr>
        <w:name w:val="570D95CB39820940B0604D44BD2542E0"/>
        <w:category>
          <w:name w:val="General"/>
          <w:gallery w:val="placeholder"/>
        </w:category>
        <w:types>
          <w:type w:val="bbPlcHdr"/>
        </w:types>
        <w:behaviors>
          <w:behavior w:val="content"/>
        </w:behaviors>
        <w:guid w:val="{69C9C559-5B8D-E347-81D6-BA325A9BD099}"/>
      </w:docPartPr>
      <w:docPartBody>
        <w:p w:rsidR="00520FF7" w:rsidRDefault="00CA3618" w:rsidP="00CA3618">
          <w:pPr>
            <w:pStyle w:val="570D95CB39820940B0604D44BD2542E01"/>
          </w:pPr>
          <w:r w:rsidRPr="001E47C7">
            <w:rPr>
              <w:lang w:bidi="fr-CA"/>
            </w:rPr>
            <w:t>500 $</w:t>
          </w:r>
        </w:p>
      </w:docPartBody>
    </w:docPart>
    <w:docPart>
      <w:docPartPr>
        <w:name w:val="B8A786E83D82644B9F00DEA275DF590B"/>
        <w:category>
          <w:name w:val="General"/>
          <w:gallery w:val="placeholder"/>
        </w:category>
        <w:types>
          <w:type w:val="bbPlcHdr"/>
        </w:types>
        <w:behaviors>
          <w:behavior w:val="content"/>
        </w:behaviors>
        <w:guid w:val="{3F973A95-AEC4-EA40-91A2-D1190B8C703A}"/>
      </w:docPartPr>
      <w:docPartBody>
        <w:p w:rsidR="00520FF7" w:rsidRDefault="00CA3618" w:rsidP="00CA3618">
          <w:pPr>
            <w:pStyle w:val="B8A786E83D82644B9F00DEA275DF590B1"/>
          </w:pPr>
          <w:r w:rsidRPr="001E47C7">
            <w:rPr>
              <w:lang w:bidi="fr-CA"/>
            </w:rPr>
            <w:t>500 $</w:t>
          </w:r>
        </w:p>
      </w:docPartBody>
    </w:docPart>
    <w:docPart>
      <w:docPartPr>
        <w:name w:val="1EAA272C33D20449AAA3A43FD130B6F5"/>
        <w:category>
          <w:name w:val="General"/>
          <w:gallery w:val="placeholder"/>
        </w:category>
        <w:types>
          <w:type w:val="bbPlcHdr"/>
        </w:types>
        <w:behaviors>
          <w:behavior w:val="content"/>
        </w:behaviors>
        <w:guid w:val="{98CFF912-1105-9243-A1E3-AD54C2E3022D}"/>
      </w:docPartPr>
      <w:docPartBody>
        <w:p w:rsidR="00520FF7" w:rsidRDefault="00CA3618" w:rsidP="00CA3618">
          <w:pPr>
            <w:pStyle w:val="1EAA272C33D20449AAA3A43FD130B6F51"/>
          </w:pPr>
          <w:r w:rsidRPr="001E47C7">
            <w:rPr>
              <w:lang w:bidi="fr-CA"/>
            </w:rPr>
            <w:t>500 $</w:t>
          </w:r>
        </w:p>
      </w:docPartBody>
    </w:docPart>
    <w:docPart>
      <w:docPartPr>
        <w:name w:val="BDE5801C11684C4ABE0494200BD37ACB"/>
        <w:category>
          <w:name w:val="General"/>
          <w:gallery w:val="placeholder"/>
        </w:category>
        <w:types>
          <w:type w:val="bbPlcHdr"/>
        </w:types>
        <w:behaviors>
          <w:behavior w:val="content"/>
        </w:behaviors>
        <w:guid w:val="{17EA4286-B561-234F-A957-6E4F5482A16C}"/>
      </w:docPartPr>
      <w:docPartBody>
        <w:p w:rsidR="00520FF7" w:rsidRDefault="00CA3618" w:rsidP="00CA3618">
          <w:pPr>
            <w:pStyle w:val="BDE5801C11684C4ABE0494200BD37ACB1"/>
          </w:pPr>
          <w:r w:rsidRPr="001E47C7">
            <w:rPr>
              <w:lang w:bidi="fr-CA"/>
            </w:rPr>
            <w:t>500 $</w:t>
          </w:r>
        </w:p>
      </w:docPartBody>
    </w:docPart>
    <w:docPart>
      <w:docPartPr>
        <w:name w:val="D39E419FC7DDA94288C38D896EA2AAA8"/>
        <w:category>
          <w:name w:val="General"/>
          <w:gallery w:val="placeholder"/>
        </w:category>
        <w:types>
          <w:type w:val="bbPlcHdr"/>
        </w:types>
        <w:behaviors>
          <w:behavior w:val="content"/>
        </w:behaviors>
        <w:guid w:val="{C273A617-0DA5-5647-9D61-BE80A03EEC2A}"/>
      </w:docPartPr>
      <w:docPartBody>
        <w:p w:rsidR="00520FF7" w:rsidRDefault="00CA3618" w:rsidP="00CA3618">
          <w:pPr>
            <w:pStyle w:val="D39E419FC7DDA94288C38D896EA2AAA81"/>
          </w:pPr>
          <w:r w:rsidRPr="001E47C7">
            <w:rPr>
              <w:lang w:bidi="fr-CA"/>
            </w:rPr>
            <w:t>500 $</w:t>
          </w:r>
        </w:p>
      </w:docPartBody>
    </w:docPart>
    <w:docPart>
      <w:docPartPr>
        <w:name w:val="0D8E6B075B60C14B80B8535F093D7913"/>
        <w:category>
          <w:name w:val="General"/>
          <w:gallery w:val="placeholder"/>
        </w:category>
        <w:types>
          <w:type w:val="bbPlcHdr"/>
        </w:types>
        <w:behaviors>
          <w:behavior w:val="content"/>
        </w:behaviors>
        <w:guid w:val="{0AAB8CB3-8CEF-114E-8624-17821EFCA041}"/>
      </w:docPartPr>
      <w:docPartBody>
        <w:p w:rsidR="00520FF7" w:rsidRDefault="00CA3618" w:rsidP="00CA3618">
          <w:pPr>
            <w:pStyle w:val="0D8E6B075B60C14B80B8535F093D79131"/>
          </w:pPr>
          <w:r w:rsidRPr="001E47C7">
            <w:rPr>
              <w:lang w:bidi="fr-CA"/>
            </w:rPr>
            <w:t>500 $</w:t>
          </w:r>
        </w:p>
      </w:docPartBody>
    </w:docPart>
    <w:docPart>
      <w:docPartPr>
        <w:name w:val="FE4FF2C4DFFBF143BA23EDF0F76F9480"/>
        <w:category>
          <w:name w:val="General"/>
          <w:gallery w:val="placeholder"/>
        </w:category>
        <w:types>
          <w:type w:val="bbPlcHdr"/>
        </w:types>
        <w:behaviors>
          <w:behavior w:val="content"/>
        </w:behaviors>
        <w:guid w:val="{52BF5910-02F9-4349-9BEF-F300C7EBC19C}"/>
      </w:docPartPr>
      <w:docPartBody>
        <w:p w:rsidR="00520FF7" w:rsidRDefault="00CA3618" w:rsidP="00CA3618">
          <w:pPr>
            <w:pStyle w:val="FE4FF2C4DFFBF143BA23EDF0F76F94801"/>
          </w:pPr>
          <w:r w:rsidRPr="001E47C7">
            <w:rPr>
              <w:lang w:bidi="fr-CA"/>
            </w:rPr>
            <w:t>6 000 $</w:t>
          </w:r>
        </w:p>
      </w:docPartBody>
    </w:docPart>
    <w:docPart>
      <w:docPartPr>
        <w:name w:val="81B3FBCE0797B941AC4DA21A6B2EF95F"/>
        <w:category>
          <w:name w:val="General"/>
          <w:gallery w:val="placeholder"/>
        </w:category>
        <w:types>
          <w:type w:val="bbPlcHdr"/>
        </w:types>
        <w:behaviors>
          <w:behavior w:val="content"/>
        </w:behaviors>
        <w:guid w:val="{54C27F21-F78B-204C-AED1-CAD305A093E3}"/>
      </w:docPartPr>
      <w:docPartBody>
        <w:p w:rsidR="00520FF7" w:rsidRDefault="00CA3618" w:rsidP="00CA3618">
          <w:pPr>
            <w:pStyle w:val="81B3FBCE0797B941AC4DA21A6B2EF95F1"/>
          </w:pPr>
          <w:r w:rsidRPr="001E47C7">
            <w:rPr>
              <w:lang w:bidi="fr-CA"/>
            </w:rPr>
            <w:t>Total des dépenses</w:t>
          </w:r>
        </w:p>
      </w:docPartBody>
    </w:docPart>
    <w:docPart>
      <w:docPartPr>
        <w:name w:val="03AE85F2B4181342B66F37AB929F0B36"/>
        <w:category>
          <w:name w:val="General"/>
          <w:gallery w:val="placeholder"/>
        </w:category>
        <w:types>
          <w:type w:val="bbPlcHdr"/>
        </w:types>
        <w:behaviors>
          <w:behavior w:val="content"/>
        </w:behaviors>
        <w:guid w:val="{6EB7FE64-03CC-C34E-B28C-58417C7ABCD0}"/>
      </w:docPartPr>
      <w:docPartBody>
        <w:p w:rsidR="00520FF7" w:rsidRDefault="00CA3618" w:rsidP="00CA3618">
          <w:pPr>
            <w:pStyle w:val="03AE85F2B4181342B66F37AB929F0B361"/>
          </w:pPr>
          <w:r w:rsidRPr="001E47C7">
            <w:rPr>
              <w:lang w:bidi="fr-CA"/>
            </w:rPr>
            <w:t>49 179 $</w:t>
          </w:r>
        </w:p>
      </w:docPartBody>
    </w:docPart>
    <w:docPart>
      <w:docPartPr>
        <w:name w:val="5347745703B0A741AFAB83898B2FE5C5"/>
        <w:category>
          <w:name w:val="General"/>
          <w:gallery w:val="placeholder"/>
        </w:category>
        <w:types>
          <w:type w:val="bbPlcHdr"/>
        </w:types>
        <w:behaviors>
          <w:behavior w:val="content"/>
        </w:behaviors>
        <w:guid w:val="{3D2546DF-B06E-364A-9CFA-0C307382BBD7}"/>
      </w:docPartPr>
      <w:docPartBody>
        <w:p w:rsidR="00520FF7" w:rsidRDefault="00CA3618" w:rsidP="00CA3618">
          <w:pPr>
            <w:pStyle w:val="5347745703B0A741AFAB83898B2FE5C51"/>
          </w:pPr>
          <w:r w:rsidRPr="001E47C7">
            <w:rPr>
              <w:lang w:bidi="fr-CA"/>
            </w:rPr>
            <w:t>49 179 $</w:t>
          </w:r>
        </w:p>
      </w:docPartBody>
    </w:docPart>
    <w:docPart>
      <w:docPartPr>
        <w:name w:val="96A69E8EA57AB14C98B44BD1F14CAB80"/>
        <w:category>
          <w:name w:val="General"/>
          <w:gallery w:val="placeholder"/>
        </w:category>
        <w:types>
          <w:type w:val="bbPlcHdr"/>
        </w:types>
        <w:behaviors>
          <w:behavior w:val="content"/>
        </w:behaviors>
        <w:guid w:val="{1D2645D0-F478-6C4B-B009-0BC5BA7AE8DA}"/>
      </w:docPartPr>
      <w:docPartBody>
        <w:p w:rsidR="00520FF7" w:rsidRDefault="00CA3618" w:rsidP="00CA3618">
          <w:pPr>
            <w:pStyle w:val="96A69E8EA57AB14C98B44BD1F14CAB801"/>
          </w:pPr>
          <w:r w:rsidRPr="001E47C7">
            <w:rPr>
              <w:lang w:bidi="fr-CA"/>
            </w:rPr>
            <w:t>49 179 $</w:t>
          </w:r>
        </w:p>
      </w:docPartBody>
    </w:docPart>
    <w:docPart>
      <w:docPartPr>
        <w:name w:val="37BA89BB531EE44096253658EFF87B51"/>
        <w:category>
          <w:name w:val="General"/>
          <w:gallery w:val="placeholder"/>
        </w:category>
        <w:types>
          <w:type w:val="bbPlcHdr"/>
        </w:types>
        <w:behaviors>
          <w:behavior w:val="content"/>
        </w:behaviors>
        <w:guid w:val="{E85C95D9-920A-C94E-BC29-4FE0423E34A4}"/>
      </w:docPartPr>
      <w:docPartBody>
        <w:p w:rsidR="00520FF7" w:rsidRDefault="00CA3618" w:rsidP="00CA3618">
          <w:pPr>
            <w:pStyle w:val="37BA89BB531EE44096253658EFF87B511"/>
          </w:pPr>
          <w:r w:rsidRPr="001E47C7">
            <w:rPr>
              <w:lang w:bidi="fr-CA"/>
            </w:rPr>
            <w:t>49 179 $</w:t>
          </w:r>
        </w:p>
      </w:docPartBody>
    </w:docPart>
    <w:docPart>
      <w:docPartPr>
        <w:name w:val="F952148DA2543C44837B3CACCA3CE7A6"/>
        <w:category>
          <w:name w:val="General"/>
          <w:gallery w:val="placeholder"/>
        </w:category>
        <w:types>
          <w:type w:val="bbPlcHdr"/>
        </w:types>
        <w:behaviors>
          <w:behavior w:val="content"/>
        </w:behaviors>
        <w:guid w:val="{C3940F7A-315A-EE44-93BA-B1218F192A61}"/>
      </w:docPartPr>
      <w:docPartBody>
        <w:p w:rsidR="00520FF7" w:rsidRDefault="00CA3618" w:rsidP="00CA3618">
          <w:pPr>
            <w:pStyle w:val="F952148DA2543C44837B3CACCA3CE7A61"/>
          </w:pPr>
          <w:r w:rsidRPr="001E47C7">
            <w:rPr>
              <w:lang w:bidi="fr-CA"/>
            </w:rPr>
            <w:t>49 179 $</w:t>
          </w:r>
        </w:p>
      </w:docPartBody>
    </w:docPart>
    <w:docPart>
      <w:docPartPr>
        <w:name w:val="A03708CFF189D846BEBA8348228B1CB7"/>
        <w:category>
          <w:name w:val="General"/>
          <w:gallery w:val="placeholder"/>
        </w:category>
        <w:types>
          <w:type w:val="bbPlcHdr"/>
        </w:types>
        <w:behaviors>
          <w:behavior w:val="content"/>
        </w:behaviors>
        <w:guid w:val="{95D26236-36FA-EC4D-B4BD-46E3CD1C0E0A}"/>
      </w:docPartPr>
      <w:docPartBody>
        <w:p w:rsidR="00520FF7" w:rsidRDefault="00CA3618" w:rsidP="00CA3618">
          <w:pPr>
            <w:pStyle w:val="A03708CFF189D846BEBA8348228B1CB71"/>
          </w:pPr>
          <w:r w:rsidRPr="001E47C7">
            <w:rPr>
              <w:lang w:bidi="fr-CA"/>
            </w:rPr>
            <w:t>49 179 $</w:t>
          </w:r>
        </w:p>
      </w:docPartBody>
    </w:docPart>
    <w:docPart>
      <w:docPartPr>
        <w:name w:val="64A1CFE735359C49A0162A30D7273218"/>
        <w:category>
          <w:name w:val="General"/>
          <w:gallery w:val="placeholder"/>
        </w:category>
        <w:types>
          <w:type w:val="bbPlcHdr"/>
        </w:types>
        <w:behaviors>
          <w:behavior w:val="content"/>
        </w:behaviors>
        <w:guid w:val="{FDE6FC02-F09A-8340-B594-436787337775}"/>
      </w:docPartPr>
      <w:docPartBody>
        <w:p w:rsidR="00520FF7" w:rsidRDefault="00CA3618" w:rsidP="00CA3618">
          <w:pPr>
            <w:pStyle w:val="64A1CFE735359C49A0162A30D72732181"/>
          </w:pPr>
          <w:r w:rsidRPr="001E47C7">
            <w:rPr>
              <w:lang w:bidi="fr-CA"/>
            </w:rPr>
            <w:t>49 179 $</w:t>
          </w:r>
        </w:p>
      </w:docPartBody>
    </w:docPart>
    <w:docPart>
      <w:docPartPr>
        <w:name w:val="DC8078CE01B78942B227BA65457602AA"/>
        <w:category>
          <w:name w:val="General"/>
          <w:gallery w:val="placeholder"/>
        </w:category>
        <w:types>
          <w:type w:val="bbPlcHdr"/>
        </w:types>
        <w:behaviors>
          <w:behavior w:val="content"/>
        </w:behaviors>
        <w:guid w:val="{F9D09752-5ED8-0D4F-8E1D-FBE5DDF8E9E2}"/>
      </w:docPartPr>
      <w:docPartBody>
        <w:p w:rsidR="00520FF7" w:rsidRDefault="00CA3618" w:rsidP="00CA3618">
          <w:pPr>
            <w:pStyle w:val="DC8078CE01B78942B227BA65457602AA1"/>
          </w:pPr>
          <w:r w:rsidRPr="001E47C7">
            <w:rPr>
              <w:lang w:bidi="fr-CA"/>
            </w:rPr>
            <w:t>49 179 $</w:t>
          </w:r>
        </w:p>
      </w:docPartBody>
    </w:docPart>
    <w:docPart>
      <w:docPartPr>
        <w:name w:val="3854B47B980D1C48A5930D195E8CF913"/>
        <w:category>
          <w:name w:val="General"/>
          <w:gallery w:val="placeholder"/>
        </w:category>
        <w:types>
          <w:type w:val="bbPlcHdr"/>
        </w:types>
        <w:behaviors>
          <w:behavior w:val="content"/>
        </w:behaviors>
        <w:guid w:val="{5FF98F71-0F68-0143-89D1-8726D28D8857}"/>
      </w:docPartPr>
      <w:docPartBody>
        <w:p w:rsidR="00520FF7" w:rsidRDefault="00CA3618" w:rsidP="00CA3618">
          <w:pPr>
            <w:pStyle w:val="3854B47B980D1C48A5930D195E8CF9131"/>
          </w:pPr>
          <w:r w:rsidRPr="001E47C7">
            <w:rPr>
              <w:lang w:bidi="fr-CA"/>
            </w:rPr>
            <w:t>49 179 $</w:t>
          </w:r>
        </w:p>
      </w:docPartBody>
    </w:docPart>
    <w:docPart>
      <w:docPartPr>
        <w:name w:val="AB7E5D96ACFB1842A464C9FAC4326E5E"/>
        <w:category>
          <w:name w:val="General"/>
          <w:gallery w:val="placeholder"/>
        </w:category>
        <w:types>
          <w:type w:val="bbPlcHdr"/>
        </w:types>
        <w:behaviors>
          <w:behavior w:val="content"/>
        </w:behaviors>
        <w:guid w:val="{FF54F6FB-076C-154E-9572-BF52EA7C18C5}"/>
      </w:docPartPr>
      <w:docPartBody>
        <w:p w:rsidR="00520FF7" w:rsidRDefault="00CA3618" w:rsidP="00CA3618">
          <w:pPr>
            <w:pStyle w:val="AB7E5D96ACFB1842A464C9FAC4326E5E1"/>
          </w:pPr>
          <w:r w:rsidRPr="001E47C7">
            <w:rPr>
              <w:lang w:bidi="fr-CA"/>
            </w:rPr>
            <w:t>49 179 $</w:t>
          </w:r>
        </w:p>
      </w:docPartBody>
    </w:docPart>
    <w:docPart>
      <w:docPartPr>
        <w:name w:val="A5BB80DCC66BFB4FA50CC34A5F9157E7"/>
        <w:category>
          <w:name w:val="General"/>
          <w:gallery w:val="placeholder"/>
        </w:category>
        <w:types>
          <w:type w:val="bbPlcHdr"/>
        </w:types>
        <w:behaviors>
          <w:behavior w:val="content"/>
        </w:behaviors>
        <w:guid w:val="{C08A137C-8EB5-B04B-BF96-951960AA67F5}"/>
      </w:docPartPr>
      <w:docPartBody>
        <w:p w:rsidR="00520FF7" w:rsidRDefault="00CA3618" w:rsidP="00CA3618">
          <w:pPr>
            <w:pStyle w:val="A5BB80DCC66BFB4FA50CC34A5F9157E71"/>
          </w:pPr>
          <w:r w:rsidRPr="001E47C7">
            <w:rPr>
              <w:lang w:bidi="fr-CA"/>
            </w:rPr>
            <w:t>49 179 $</w:t>
          </w:r>
        </w:p>
      </w:docPartBody>
    </w:docPart>
    <w:docPart>
      <w:docPartPr>
        <w:name w:val="6D79CCEC38A3714B9687296740F8AF53"/>
        <w:category>
          <w:name w:val="General"/>
          <w:gallery w:val="placeholder"/>
        </w:category>
        <w:types>
          <w:type w:val="bbPlcHdr"/>
        </w:types>
        <w:behaviors>
          <w:behavior w:val="content"/>
        </w:behaviors>
        <w:guid w:val="{9BD48A29-1773-DD40-86B4-0BBFE150407D}"/>
      </w:docPartPr>
      <w:docPartBody>
        <w:p w:rsidR="00520FF7" w:rsidRDefault="00CA3618" w:rsidP="00CA3618">
          <w:pPr>
            <w:pStyle w:val="6D79CCEC38A3714B9687296740F8AF531"/>
          </w:pPr>
          <w:r w:rsidRPr="001E47C7">
            <w:rPr>
              <w:lang w:bidi="fr-CA"/>
            </w:rPr>
            <w:t>49 179 $</w:t>
          </w:r>
        </w:p>
      </w:docPartBody>
    </w:docPart>
    <w:docPart>
      <w:docPartPr>
        <w:name w:val="7F05197E6D2B6D48BB17F4FACAB5AAF8"/>
        <w:category>
          <w:name w:val="General"/>
          <w:gallery w:val="placeholder"/>
        </w:category>
        <w:types>
          <w:type w:val="bbPlcHdr"/>
        </w:types>
        <w:behaviors>
          <w:behavior w:val="content"/>
        </w:behaviors>
        <w:guid w:val="{7F9B20EE-B982-2143-A2E2-6325A032EDD2}"/>
      </w:docPartPr>
      <w:docPartBody>
        <w:p w:rsidR="00520FF7" w:rsidRDefault="00CA3618" w:rsidP="00CA3618">
          <w:pPr>
            <w:pStyle w:val="7F05197E6D2B6D48BB17F4FACAB5AAF81"/>
          </w:pPr>
          <w:r w:rsidRPr="001E47C7">
            <w:rPr>
              <w:lang w:bidi="fr-CA"/>
            </w:rPr>
            <w:t>590 146 $</w:t>
          </w:r>
        </w:p>
      </w:docPartBody>
    </w:docPart>
    <w:docPart>
      <w:docPartPr>
        <w:name w:val="7928827608AF164BB6BABB3591207421"/>
        <w:category>
          <w:name w:val="General"/>
          <w:gallery w:val="placeholder"/>
        </w:category>
        <w:types>
          <w:type w:val="bbPlcHdr"/>
        </w:types>
        <w:behaviors>
          <w:behavior w:val="content"/>
        </w:behaviors>
        <w:guid w:val="{AEEC4229-A334-8544-9291-08F0B9C1C407}"/>
      </w:docPartPr>
      <w:docPartBody>
        <w:p w:rsidR="00520FF7" w:rsidRDefault="00CA3618" w:rsidP="00CA3618">
          <w:pPr>
            <w:pStyle w:val="7928827608AF164BB6BABB35912074211"/>
          </w:pPr>
          <w:r w:rsidRPr="001E47C7">
            <w:rPr>
              <w:lang w:bidi="fr-CA"/>
            </w:rPr>
            <w:t>Revenu avant impôt</w:t>
          </w:r>
        </w:p>
      </w:docPartBody>
    </w:docPart>
    <w:docPart>
      <w:docPartPr>
        <w:name w:val="415D687EB989BA408809D9593F349770"/>
        <w:category>
          <w:name w:val="General"/>
          <w:gallery w:val="placeholder"/>
        </w:category>
        <w:types>
          <w:type w:val="bbPlcHdr"/>
        </w:types>
        <w:behaviors>
          <w:behavior w:val="content"/>
        </w:behaviors>
        <w:guid w:val="{9C6F0158-425D-6D4C-B025-95153EC7A5DD}"/>
      </w:docPartPr>
      <w:docPartBody>
        <w:p w:rsidR="00520FF7" w:rsidRDefault="00CA3618" w:rsidP="00CA3618">
          <w:pPr>
            <w:pStyle w:val="415D687EB989BA408809D9593F3497701"/>
          </w:pPr>
          <w:r w:rsidRPr="001E47C7">
            <w:rPr>
              <w:lang w:bidi="fr-CA"/>
            </w:rPr>
            <w:t>24 821 $</w:t>
          </w:r>
        </w:p>
      </w:docPartBody>
    </w:docPart>
    <w:docPart>
      <w:docPartPr>
        <w:name w:val="D46BB48BA7050341871B58617BBDAA74"/>
        <w:category>
          <w:name w:val="General"/>
          <w:gallery w:val="placeholder"/>
        </w:category>
        <w:types>
          <w:type w:val="bbPlcHdr"/>
        </w:types>
        <w:behaviors>
          <w:behavior w:val="content"/>
        </w:behaviors>
        <w:guid w:val="{8180874F-6666-C546-BD4F-DB134CDBAA73}"/>
      </w:docPartPr>
      <w:docPartBody>
        <w:p w:rsidR="00520FF7" w:rsidRDefault="00CA3618" w:rsidP="00CA3618">
          <w:pPr>
            <w:pStyle w:val="D46BB48BA7050341871B58617BBDAA741"/>
          </w:pPr>
          <w:r w:rsidRPr="001E47C7">
            <w:rPr>
              <w:lang w:bidi="fr-CA"/>
            </w:rPr>
            <w:t>24 821 $</w:t>
          </w:r>
        </w:p>
      </w:docPartBody>
    </w:docPart>
    <w:docPart>
      <w:docPartPr>
        <w:name w:val="2F8C6D7186FCBC4994033E63651D8C69"/>
        <w:category>
          <w:name w:val="General"/>
          <w:gallery w:val="placeholder"/>
        </w:category>
        <w:types>
          <w:type w:val="bbPlcHdr"/>
        </w:types>
        <w:behaviors>
          <w:behavior w:val="content"/>
        </w:behaviors>
        <w:guid w:val="{9D830B16-2C57-1942-BD92-0BB7341A8C19}"/>
      </w:docPartPr>
      <w:docPartBody>
        <w:p w:rsidR="00520FF7" w:rsidRDefault="00CA3618" w:rsidP="00CA3618">
          <w:pPr>
            <w:pStyle w:val="2F8C6D7186FCBC4994033E63651D8C691"/>
          </w:pPr>
          <w:r w:rsidRPr="001E47C7">
            <w:rPr>
              <w:lang w:bidi="fr-CA"/>
            </w:rPr>
            <w:t>24 821 $</w:t>
          </w:r>
        </w:p>
      </w:docPartBody>
    </w:docPart>
    <w:docPart>
      <w:docPartPr>
        <w:name w:val="6C6E7D0C61BF474482CC47432B23BA40"/>
        <w:category>
          <w:name w:val="General"/>
          <w:gallery w:val="placeholder"/>
        </w:category>
        <w:types>
          <w:type w:val="bbPlcHdr"/>
        </w:types>
        <w:behaviors>
          <w:behavior w:val="content"/>
        </w:behaviors>
        <w:guid w:val="{59EA1881-051B-0845-B549-12C9ACDCC0F2}"/>
      </w:docPartPr>
      <w:docPartBody>
        <w:p w:rsidR="00520FF7" w:rsidRDefault="00CA3618" w:rsidP="00CA3618">
          <w:pPr>
            <w:pStyle w:val="6C6E7D0C61BF474482CC47432B23BA401"/>
          </w:pPr>
          <w:r w:rsidRPr="001E47C7">
            <w:rPr>
              <w:lang w:bidi="fr-CA"/>
            </w:rPr>
            <w:t>24 821 $</w:t>
          </w:r>
        </w:p>
      </w:docPartBody>
    </w:docPart>
    <w:docPart>
      <w:docPartPr>
        <w:name w:val="B5B09D0BA787584EAA997B3824EBAB8B"/>
        <w:category>
          <w:name w:val="General"/>
          <w:gallery w:val="placeholder"/>
        </w:category>
        <w:types>
          <w:type w:val="bbPlcHdr"/>
        </w:types>
        <w:behaviors>
          <w:behavior w:val="content"/>
        </w:behaviors>
        <w:guid w:val="{F2707C4E-6EC3-6845-9590-361FDE35F078}"/>
      </w:docPartPr>
      <w:docPartBody>
        <w:p w:rsidR="00520FF7" w:rsidRDefault="00CA3618" w:rsidP="00CA3618">
          <w:pPr>
            <w:pStyle w:val="B5B09D0BA787584EAA997B3824EBAB8B1"/>
          </w:pPr>
          <w:r w:rsidRPr="001E47C7">
            <w:rPr>
              <w:lang w:bidi="fr-CA"/>
            </w:rPr>
            <w:t>24 821 $</w:t>
          </w:r>
        </w:p>
      </w:docPartBody>
    </w:docPart>
    <w:docPart>
      <w:docPartPr>
        <w:name w:val="445D5D9F98BDE24483897446F7637586"/>
        <w:category>
          <w:name w:val="General"/>
          <w:gallery w:val="placeholder"/>
        </w:category>
        <w:types>
          <w:type w:val="bbPlcHdr"/>
        </w:types>
        <w:behaviors>
          <w:behavior w:val="content"/>
        </w:behaviors>
        <w:guid w:val="{D310C6E7-C131-EC4A-94D1-1357F2F049DC}"/>
      </w:docPartPr>
      <w:docPartBody>
        <w:p w:rsidR="00520FF7" w:rsidRDefault="00CA3618" w:rsidP="00CA3618">
          <w:pPr>
            <w:pStyle w:val="445D5D9F98BDE24483897446F76375861"/>
          </w:pPr>
          <w:r w:rsidRPr="001E47C7">
            <w:rPr>
              <w:lang w:bidi="fr-CA"/>
            </w:rPr>
            <w:t>24 821 $</w:t>
          </w:r>
        </w:p>
      </w:docPartBody>
    </w:docPart>
    <w:docPart>
      <w:docPartPr>
        <w:name w:val="628C0053C5BA99498E26404C255479DC"/>
        <w:category>
          <w:name w:val="General"/>
          <w:gallery w:val="placeholder"/>
        </w:category>
        <w:types>
          <w:type w:val="bbPlcHdr"/>
        </w:types>
        <w:behaviors>
          <w:behavior w:val="content"/>
        </w:behaviors>
        <w:guid w:val="{84428A84-5E34-0145-A0EC-3385F11A1D57}"/>
      </w:docPartPr>
      <w:docPartBody>
        <w:p w:rsidR="00520FF7" w:rsidRDefault="00CA3618" w:rsidP="00CA3618">
          <w:pPr>
            <w:pStyle w:val="628C0053C5BA99498E26404C255479DC1"/>
          </w:pPr>
          <w:r w:rsidRPr="001E47C7">
            <w:rPr>
              <w:lang w:bidi="fr-CA"/>
            </w:rPr>
            <w:t>24 821 $</w:t>
          </w:r>
        </w:p>
      </w:docPartBody>
    </w:docPart>
    <w:docPart>
      <w:docPartPr>
        <w:name w:val="CE86BE1BC2E85844B85048122891E26B"/>
        <w:category>
          <w:name w:val="General"/>
          <w:gallery w:val="placeholder"/>
        </w:category>
        <w:types>
          <w:type w:val="bbPlcHdr"/>
        </w:types>
        <w:behaviors>
          <w:behavior w:val="content"/>
        </w:behaviors>
        <w:guid w:val="{8C4CF67F-9D1B-D043-A46E-3327C303FDBB}"/>
      </w:docPartPr>
      <w:docPartBody>
        <w:p w:rsidR="00520FF7" w:rsidRDefault="00CA3618" w:rsidP="00CA3618">
          <w:pPr>
            <w:pStyle w:val="CE86BE1BC2E85844B85048122891E26B1"/>
          </w:pPr>
          <w:r w:rsidRPr="001E47C7">
            <w:rPr>
              <w:lang w:bidi="fr-CA"/>
            </w:rPr>
            <w:t>24 821 $</w:t>
          </w:r>
        </w:p>
      </w:docPartBody>
    </w:docPart>
    <w:docPart>
      <w:docPartPr>
        <w:name w:val="472665CE8C49E54EB3BAEA02F1D14664"/>
        <w:category>
          <w:name w:val="General"/>
          <w:gallery w:val="placeholder"/>
        </w:category>
        <w:types>
          <w:type w:val="bbPlcHdr"/>
        </w:types>
        <w:behaviors>
          <w:behavior w:val="content"/>
        </w:behaviors>
        <w:guid w:val="{25CA0F65-FCDB-374A-AF17-1E0A4F510508}"/>
      </w:docPartPr>
      <w:docPartBody>
        <w:p w:rsidR="00520FF7" w:rsidRDefault="00CA3618" w:rsidP="00CA3618">
          <w:pPr>
            <w:pStyle w:val="472665CE8C49E54EB3BAEA02F1D146641"/>
          </w:pPr>
          <w:r w:rsidRPr="001E47C7">
            <w:rPr>
              <w:lang w:bidi="fr-CA"/>
            </w:rPr>
            <w:t>24 821 $</w:t>
          </w:r>
        </w:p>
      </w:docPartBody>
    </w:docPart>
    <w:docPart>
      <w:docPartPr>
        <w:name w:val="59CEA23BB5A87742B4DD97DFC3084950"/>
        <w:category>
          <w:name w:val="General"/>
          <w:gallery w:val="placeholder"/>
        </w:category>
        <w:types>
          <w:type w:val="bbPlcHdr"/>
        </w:types>
        <w:behaviors>
          <w:behavior w:val="content"/>
        </w:behaviors>
        <w:guid w:val="{B472EDE0-0697-2443-933D-BC7BC899A486}"/>
      </w:docPartPr>
      <w:docPartBody>
        <w:p w:rsidR="00520FF7" w:rsidRDefault="00CA3618" w:rsidP="00CA3618">
          <w:pPr>
            <w:pStyle w:val="59CEA23BB5A87742B4DD97DFC30849501"/>
          </w:pPr>
          <w:r w:rsidRPr="001E47C7">
            <w:rPr>
              <w:lang w:bidi="fr-CA"/>
            </w:rPr>
            <w:t>24 821 $</w:t>
          </w:r>
        </w:p>
      </w:docPartBody>
    </w:docPart>
    <w:docPart>
      <w:docPartPr>
        <w:name w:val="2BA3B6ACFAF73340BD5282A073B20F7A"/>
        <w:category>
          <w:name w:val="General"/>
          <w:gallery w:val="placeholder"/>
        </w:category>
        <w:types>
          <w:type w:val="bbPlcHdr"/>
        </w:types>
        <w:behaviors>
          <w:behavior w:val="content"/>
        </w:behaviors>
        <w:guid w:val="{820E24C6-73A1-414E-BBEA-D2E9138DB050}"/>
      </w:docPartPr>
      <w:docPartBody>
        <w:p w:rsidR="00520FF7" w:rsidRDefault="00CA3618" w:rsidP="00CA3618">
          <w:pPr>
            <w:pStyle w:val="2BA3B6ACFAF73340BD5282A073B20F7A1"/>
          </w:pPr>
          <w:r w:rsidRPr="001E47C7">
            <w:rPr>
              <w:lang w:bidi="fr-CA"/>
            </w:rPr>
            <w:t>24 821 $</w:t>
          </w:r>
        </w:p>
      </w:docPartBody>
    </w:docPart>
    <w:docPart>
      <w:docPartPr>
        <w:name w:val="B4D8BEACA8EF9445B5D886636789D2BB"/>
        <w:category>
          <w:name w:val="General"/>
          <w:gallery w:val="placeholder"/>
        </w:category>
        <w:types>
          <w:type w:val="bbPlcHdr"/>
        </w:types>
        <w:behaviors>
          <w:behavior w:val="content"/>
        </w:behaviors>
        <w:guid w:val="{8D6130F6-52BC-374A-AC90-D7A268D5A721}"/>
      </w:docPartPr>
      <w:docPartBody>
        <w:p w:rsidR="00520FF7" w:rsidRDefault="00CA3618" w:rsidP="00CA3618">
          <w:pPr>
            <w:pStyle w:val="B4D8BEACA8EF9445B5D886636789D2BB1"/>
          </w:pPr>
          <w:r w:rsidRPr="001E47C7">
            <w:rPr>
              <w:lang w:bidi="fr-CA"/>
            </w:rPr>
            <w:t>24 821 $</w:t>
          </w:r>
        </w:p>
      </w:docPartBody>
    </w:docPart>
    <w:docPart>
      <w:docPartPr>
        <w:name w:val="7A28A9916B4E6E4DB6ACB10A44C55547"/>
        <w:category>
          <w:name w:val="General"/>
          <w:gallery w:val="placeholder"/>
        </w:category>
        <w:types>
          <w:type w:val="bbPlcHdr"/>
        </w:types>
        <w:behaviors>
          <w:behavior w:val="content"/>
        </w:behaviors>
        <w:guid w:val="{0547C293-DA82-B34D-99D5-6FC1E163EF06}"/>
      </w:docPartPr>
      <w:docPartBody>
        <w:p w:rsidR="00520FF7" w:rsidRDefault="00CA3618" w:rsidP="00CA3618">
          <w:pPr>
            <w:pStyle w:val="7A28A9916B4E6E4DB6ACB10A44C555471"/>
          </w:pPr>
          <w:r w:rsidRPr="001E47C7">
            <w:rPr>
              <w:lang w:bidi="fr-CA"/>
            </w:rPr>
            <w:t>297 854 $</w:t>
          </w:r>
        </w:p>
      </w:docPartBody>
    </w:docPart>
    <w:docPart>
      <w:docPartPr>
        <w:name w:val="32328DB8150E134D999911F94E3EBAC4"/>
        <w:category>
          <w:name w:val="General"/>
          <w:gallery w:val="placeholder"/>
        </w:category>
        <w:types>
          <w:type w:val="bbPlcHdr"/>
        </w:types>
        <w:behaviors>
          <w:behavior w:val="content"/>
        </w:behaviors>
        <w:guid w:val="{CA8FA750-4E82-EB40-AE1F-CDC6F8284648}"/>
      </w:docPartPr>
      <w:docPartBody>
        <w:p w:rsidR="00520FF7" w:rsidRDefault="00CA3618" w:rsidP="00CA3618">
          <w:pPr>
            <w:pStyle w:val="32328DB8150E134D999911F94E3EBAC41"/>
          </w:pPr>
          <w:r w:rsidRPr="001E47C7">
            <w:rPr>
              <w:lang w:bidi="fr-CA"/>
            </w:rPr>
            <w:t>Charge d’impôts</w:t>
          </w:r>
        </w:p>
      </w:docPartBody>
    </w:docPart>
    <w:docPart>
      <w:docPartPr>
        <w:name w:val="5F2D7F1E14096344B3417E239FDDD19E"/>
        <w:category>
          <w:name w:val="General"/>
          <w:gallery w:val="placeholder"/>
        </w:category>
        <w:types>
          <w:type w:val="bbPlcHdr"/>
        </w:types>
        <w:behaviors>
          <w:behavior w:val="content"/>
        </w:behaviors>
        <w:guid w:val="{A4F4F5CB-81C6-CB4D-8C89-3062B89B19DD}"/>
      </w:docPartPr>
      <w:docPartBody>
        <w:p w:rsidR="00520FF7" w:rsidRDefault="00CA3618" w:rsidP="00CA3618">
          <w:pPr>
            <w:pStyle w:val="5F2D7F1E14096344B3417E239FDDD19E1"/>
          </w:pPr>
          <w:r w:rsidRPr="001E47C7">
            <w:rPr>
              <w:lang w:bidi="fr-CA"/>
            </w:rPr>
            <w:t>3 723 $</w:t>
          </w:r>
        </w:p>
      </w:docPartBody>
    </w:docPart>
    <w:docPart>
      <w:docPartPr>
        <w:name w:val="1A6491CAD264DA47926F71EE1532679B"/>
        <w:category>
          <w:name w:val="General"/>
          <w:gallery w:val="placeholder"/>
        </w:category>
        <w:types>
          <w:type w:val="bbPlcHdr"/>
        </w:types>
        <w:behaviors>
          <w:behavior w:val="content"/>
        </w:behaviors>
        <w:guid w:val="{8B653559-8A17-274C-80D8-0C505F6A2B19}"/>
      </w:docPartPr>
      <w:docPartBody>
        <w:p w:rsidR="00520FF7" w:rsidRDefault="00CA3618" w:rsidP="00CA3618">
          <w:pPr>
            <w:pStyle w:val="1A6491CAD264DA47926F71EE1532679B1"/>
          </w:pPr>
          <w:r w:rsidRPr="001E47C7">
            <w:rPr>
              <w:lang w:bidi="fr-CA"/>
            </w:rPr>
            <w:t>3 723 $</w:t>
          </w:r>
        </w:p>
      </w:docPartBody>
    </w:docPart>
    <w:docPart>
      <w:docPartPr>
        <w:name w:val="A751125E5F58154FBFEEE1E4DAAF6655"/>
        <w:category>
          <w:name w:val="General"/>
          <w:gallery w:val="placeholder"/>
        </w:category>
        <w:types>
          <w:type w:val="bbPlcHdr"/>
        </w:types>
        <w:behaviors>
          <w:behavior w:val="content"/>
        </w:behaviors>
        <w:guid w:val="{60FE1B4D-9C62-664F-9D1C-B5A529BA2D7E}"/>
      </w:docPartPr>
      <w:docPartBody>
        <w:p w:rsidR="00520FF7" w:rsidRDefault="00CA3618" w:rsidP="00CA3618">
          <w:pPr>
            <w:pStyle w:val="A751125E5F58154FBFEEE1E4DAAF66551"/>
          </w:pPr>
          <w:r w:rsidRPr="001E47C7">
            <w:rPr>
              <w:lang w:bidi="fr-CA"/>
            </w:rPr>
            <w:t>3 723 $</w:t>
          </w:r>
        </w:p>
      </w:docPartBody>
    </w:docPart>
    <w:docPart>
      <w:docPartPr>
        <w:name w:val="AF9B2858A92A1E478687188D8E9AE476"/>
        <w:category>
          <w:name w:val="General"/>
          <w:gallery w:val="placeholder"/>
        </w:category>
        <w:types>
          <w:type w:val="bbPlcHdr"/>
        </w:types>
        <w:behaviors>
          <w:behavior w:val="content"/>
        </w:behaviors>
        <w:guid w:val="{7F71134C-2984-3648-BEAF-46B5B76704E3}"/>
      </w:docPartPr>
      <w:docPartBody>
        <w:p w:rsidR="00520FF7" w:rsidRDefault="00CA3618" w:rsidP="00CA3618">
          <w:pPr>
            <w:pStyle w:val="AF9B2858A92A1E478687188D8E9AE4761"/>
          </w:pPr>
          <w:r w:rsidRPr="001E47C7">
            <w:rPr>
              <w:lang w:bidi="fr-CA"/>
            </w:rPr>
            <w:t>3 723 $</w:t>
          </w:r>
        </w:p>
      </w:docPartBody>
    </w:docPart>
    <w:docPart>
      <w:docPartPr>
        <w:name w:val="6C5F3B84FEA99A45BA259F27DA151599"/>
        <w:category>
          <w:name w:val="General"/>
          <w:gallery w:val="placeholder"/>
        </w:category>
        <w:types>
          <w:type w:val="bbPlcHdr"/>
        </w:types>
        <w:behaviors>
          <w:behavior w:val="content"/>
        </w:behaviors>
        <w:guid w:val="{E25C4D1F-5FEF-AD45-ABCC-9DEE73A7F5F1}"/>
      </w:docPartPr>
      <w:docPartBody>
        <w:p w:rsidR="00520FF7" w:rsidRDefault="00CA3618" w:rsidP="00CA3618">
          <w:pPr>
            <w:pStyle w:val="6C5F3B84FEA99A45BA259F27DA1515991"/>
          </w:pPr>
          <w:r w:rsidRPr="001E47C7">
            <w:rPr>
              <w:lang w:bidi="fr-CA"/>
            </w:rPr>
            <w:t>3 723 $</w:t>
          </w:r>
        </w:p>
      </w:docPartBody>
    </w:docPart>
    <w:docPart>
      <w:docPartPr>
        <w:name w:val="9B8774BFBFD7B547A2B6FB6542318723"/>
        <w:category>
          <w:name w:val="General"/>
          <w:gallery w:val="placeholder"/>
        </w:category>
        <w:types>
          <w:type w:val="bbPlcHdr"/>
        </w:types>
        <w:behaviors>
          <w:behavior w:val="content"/>
        </w:behaviors>
        <w:guid w:val="{CFF97AC8-7F44-9F40-B4BD-34F77D0B4E69}"/>
      </w:docPartPr>
      <w:docPartBody>
        <w:p w:rsidR="00520FF7" w:rsidRDefault="00CA3618" w:rsidP="00CA3618">
          <w:pPr>
            <w:pStyle w:val="9B8774BFBFD7B547A2B6FB65423187231"/>
          </w:pPr>
          <w:r w:rsidRPr="001E47C7">
            <w:rPr>
              <w:lang w:bidi="fr-CA"/>
            </w:rPr>
            <w:t>3 723 $</w:t>
          </w:r>
        </w:p>
      </w:docPartBody>
    </w:docPart>
    <w:docPart>
      <w:docPartPr>
        <w:name w:val="B4BE2E49AC57B947A098BEAEF5FA97DA"/>
        <w:category>
          <w:name w:val="General"/>
          <w:gallery w:val="placeholder"/>
        </w:category>
        <w:types>
          <w:type w:val="bbPlcHdr"/>
        </w:types>
        <w:behaviors>
          <w:behavior w:val="content"/>
        </w:behaviors>
        <w:guid w:val="{8D16A43C-A66C-E441-AFE1-F0932156F1A8}"/>
      </w:docPartPr>
      <w:docPartBody>
        <w:p w:rsidR="00520FF7" w:rsidRDefault="00CA3618" w:rsidP="00CA3618">
          <w:pPr>
            <w:pStyle w:val="B4BE2E49AC57B947A098BEAEF5FA97DA1"/>
          </w:pPr>
          <w:r w:rsidRPr="001E47C7">
            <w:rPr>
              <w:lang w:bidi="fr-CA"/>
            </w:rPr>
            <w:t>3 723 $</w:t>
          </w:r>
        </w:p>
      </w:docPartBody>
    </w:docPart>
    <w:docPart>
      <w:docPartPr>
        <w:name w:val="5AF307B59C7112418B1AFA7437A0DAEE"/>
        <w:category>
          <w:name w:val="General"/>
          <w:gallery w:val="placeholder"/>
        </w:category>
        <w:types>
          <w:type w:val="bbPlcHdr"/>
        </w:types>
        <w:behaviors>
          <w:behavior w:val="content"/>
        </w:behaviors>
        <w:guid w:val="{11679FF5-6837-404A-A60B-F9AD959C3076}"/>
      </w:docPartPr>
      <w:docPartBody>
        <w:p w:rsidR="00520FF7" w:rsidRDefault="00CA3618" w:rsidP="00CA3618">
          <w:pPr>
            <w:pStyle w:val="5AF307B59C7112418B1AFA7437A0DAEE1"/>
          </w:pPr>
          <w:r w:rsidRPr="001E47C7">
            <w:rPr>
              <w:lang w:bidi="fr-CA"/>
            </w:rPr>
            <w:t>3 723 $</w:t>
          </w:r>
        </w:p>
      </w:docPartBody>
    </w:docPart>
    <w:docPart>
      <w:docPartPr>
        <w:name w:val="0089D5CD9F4F7743BDBF745F5408434E"/>
        <w:category>
          <w:name w:val="General"/>
          <w:gallery w:val="placeholder"/>
        </w:category>
        <w:types>
          <w:type w:val="bbPlcHdr"/>
        </w:types>
        <w:behaviors>
          <w:behavior w:val="content"/>
        </w:behaviors>
        <w:guid w:val="{4895A1AD-2B7D-8F46-A457-E1B1E42E93CF}"/>
      </w:docPartPr>
      <w:docPartBody>
        <w:p w:rsidR="00520FF7" w:rsidRDefault="00CA3618" w:rsidP="00CA3618">
          <w:pPr>
            <w:pStyle w:val="0089D5CD9F4F7743BDBF745F5408434E1"/>
          </w:pPr>
          <w:r w:rsidRPr="001E47C7">
            <w:rPr>
              <w:lang w:bidi="fr-CA"/>
            </w:rPr>
            <w:t>3 723 $</w:t>
          </w:r>
        </w:p>
      </w:docPartBody>
    </w:docPart>
    <w:docPart>
      <w:docPartPr>
        <w:name w:val="D3294F0F2153B2499487926115C00980"/>
        <w:category>
          <w:name w:val="General"/>
          <w:gallery w:val="placeholder"/>
        </w:category>
        <w:types>
          <w:type w:val="bbPlcHdr"/>
        </w:types>
        <w:behaviors>
          <w:behavior w:val="content"/>
        </w:behaviors>
        <w:guid w:val="{389190B5-BB10-3C43-8D72-B03DB92767BA}"/>
      </w:docPartPr>
      <w:docPartBody>
        <w:p w:rsidR="00520FF7" w:rsidRDefault="00CA3618" w:rsidP="00CA3618">
          <w:pPr>
            <w:pStyle w:val="D3294F0F2153B2499487926115C009801"/>
          </w:pPr>
          <w:r w:rsidRPr="001E47C7">
            <w:rPr>
              <w:lang w:bidi="fr-CA"/>
            </w:rPr>
            <w:t>3 723 $</w:t>
          </w:r>
        </w:p>
      </w:docPartBody>
    </w:docPart>
    <w:docPart>
      <w:docPartPr>
        <w:name w:val="C6D66B2E9D4C9D40BEC428422391C0B3"/>
        <w:category>
          <w:name w:val="General"/>
          <w:gallery w:val="placeholder"/>
        </w:category>
        <w:types>
          <w:type w:val="bbPlcHdr"/>
        </w:types>
        <w:behaviors>
          <w:behavior w:val="content"/>
        </w:behaviors>
        <w:guid w:val="{16017BB7-3FDA-DD46-AEFB-1ED0214F874F}"/>
      </w:docPartPr>
      <w:docPartBody>
        <w:p w:rsidR="00520FF7" w:rsidRDefault="00CA3618" w:rsidP="00CA3618">
          <w:pPr>
            <w:pStyle w:val="C6D66B2E9D4C9D40BEC428422391C0B31"/>
          </w:pPr>
          <w:r w:rsidRPr="001E47C7">
            <w:rPr>
              <w:lang w:bidi="fr-CA"/>
            </w:rPr>
            <w:t>3 723 $</w:t>
          </w:r>
        </w:p>
      </w:docPartBody>
    </w:docPart>
    <w:docPart>
      <w:docPartPr>
        <w:name w:val="91C1CEAEF212A7409DEC08E8EE87B0D2"/>
        <w:category>
          <w:name w:val="General"/>
          <w:gallery w:val="placeholder"/>
        </w:category>
        <w:types>
          <w:type w:val="bbPlcHdr"/>
        </w:types>
        <w:behaviors>
          <w:behavior w:val="content"/>
        </w:behaviors>
        <w:guid w:val="{84F3E974-7977-7E44-A241-1FA88667C26B}"/>
      </w:docPartPr>
      <w:docPartBody>
        <w:p w:rsidR="00520FF7" w:rsidRDefault="00CA3618" w:rsidP="00CA3618">
          <w:pPr>
            <w:pStyle w:val="91C1CEAEF212A7409DEC08E8EE87B0D21"/>
          </w:pPr>
          <w:r w:rsidRPr="001E47C7">
            <w:rPr>
              <w:lang w:bidi="fr-CA"/>
            </w:rPr>
            <w:t>3 723 $</w:t>
          </w:r>
        </w:p>
      </w:docPartBody>
    </w:docPart>
    <w:docPart>
      <w:docPartPr>
        <w:name w:val="B1BD45F7419FCE41A4E34588231F1BFA"/>
        <w:category>
          <w:name w:val="General"/>
          <w:gallery w:val="placeholder"/>
        </w:category>
        <w:types>
          <w:type w:val="bbPlcHdr"/>
        </w:types>
        <w:behaviors>
          <w:behavior w:val="content"/>
        </w:behaviors>
        <w:guid w:val="{F228D5A5-5C05-9C4A-A906-7281B73E89AD}"/>
      </w:docPartPr>
      <w:docPartBody>
        <w:p w:rsidR="00520FF7" w:rsidRDefault="00CA3618" w:rsidP="00CA3618">
          <w:pPr>
            <w:pStyle w:val="B1BD45F7419FCE41A4E34588231F1BFA1"/>
          </w:pPr>
          <w:r w:rsidRPr="001E47C7">
            <w:rPr>
              <w:lang w:bidi="fr-CA"/>
            </w:rPr>
            <w:t>44 678 $</w:t>
          </w:r>
        </w:p>
      </w:docPartBody>
    </w:docPart>
    <w:docPart>
      <w:docPartPr>
        <w:name w:val="DDC2F91FB3E5AE4DB3584680E2EF33A4"/>
        <w:category>
          <w:name w:val="General"/>
          <w:gallery w:val="placeholder"/>
        </w:category>
        <w:types>
          <w:type w:val="bbPlcHdr"/>
        </w:types>
        <w:behaviors>
          <w:behavior w:val="content"/>
        </w:behaviors>
        <w:guid w:val="{01DA1562-D05C-C745-8198-3E94A35B334B}"/>
      </w:docPartPr>
      <w:docPartBody>
        <w:p w:rsidR="00520FF7" w:rsidRDefault="00CA3618" w:rsidP="00CA3618">
          <w:pPr>
            <w:pStyle w:val="DDC2F91FB3E5AE4DB3584680E2EF33A41"/>
          </w:pPr>
          <w:r w:rsidRPr="001E47C7">
            <w:rPr>
              <w:lang w:bidi="fr-CA"/>
            </w:rPr>
            <w:t>REVENU NET</w:t>
          </w:r>
        </w:p>
      </w:docPartBody>
    </w:docPart>
    <w:docPart>
      <w:docPartPr>
        <w:name w:val="32AAE2DB5FB2F24883195240F8793323"/>
        <w:category>
          <w:name w:val="General"/>
          <w:gallery w:val="placeholder"/>
        </w:category>
        <w:types>
          <w:type w:val="bbPlcHdr"/>
        </w:types>
        <w:behaviors>
          <w:behavior w:val="content"/>
        </w:behaviors>
        <w:guid w:val="{3B2A19F5-3872-EC44-BC96-77CAD2B0C11D}"/>
      </w:docPartPr>
      <w:docPartBody>
        <w:p w:rsidR="00520FF7" w:rsidRDefault="00CA3618" w:rsidP="00CA3618">
          <w:pPr>
            <w:pStyle w:val="32AAE2DB5FB2F24883195240F87933231"/>
          </w:pPr>
          <w:r w:rsidRPr="001E47C7">
            <w:rPr>
              <w:lang w:bidi="fr-CA"/>
            </w:rPr>
            <w:t>21 098 $</w:t>
          </w:r>
        </w:p>
      </w:docPartBody>
    </w:docPart>
    <w:docPart>
      <w:docPartPr>
        <w:name w:val="31F073E381F61A4DBB29CBDBFAB25B2C"/>
        <w:category>
          <w:name w:val="General"/>
          <w:gallery w:val="placeholder"/>
        </w:category>
        <w:types>
          <w:type w:val="bbPlcHdr"/>
        </w:types>
        <w:behaviors>
          <w:behavior w:val="content"/>
        </w:behaviors>
        <w:guid w:val="{A95623FE-567F-0542-BD9D-EC69799DB768}"/>
      </w:docPartPr>
      <w:docPartBody>
        <w:p w:rsidR="00520FF7" w:rsidRDefault="00CA3618" w:rsidP="00CA3618">
          <w:pPr>
            <w:pStyle w:val="31F073E381F61A4DBB29CBDBFAB25B2C1"/>
          </w:pPr>
          <w:r w:rsidRPr="001E47C7">
            <w:rPr>
              <w:lang w:bidi="fr-CA"/>
            </w:rPr>
            <w:t>21 098 $</w:t>
          </w:r>
        </w:p>
      </w:docPartBody>
    </w:docPart>
    <w:docPart>
      <w:docPartPr>
        <w:name w:val="162C3B3F56688F458B8A3973F2EBF32F"/>
        <w:category>
          <w:name w:val="General"/>
          <w:gallery w:val="placeholder"/>
        </w:category>
        <w:types>
          <w:type w:val="bbPlcHdr"/>
        </w:types>
        <w:behaviors>
          <w:behavior w:val="content"/>
        </w:behaviors>
        <w:guid w:val="{A38A9166-FD03-B24D-A4E9-044EF1CD6D4F}"/>
      </w:docPartPr>
      <w:docPartBody>
        <w:p w:rsidR="00520FF7" w:rsidRDefault="00CA3618" w:rsidP="00CA3618">
          <w:pPr>
            <w:pStyle w:val="162C3B3F56688F458B8A3973F2EBF32F1"/>
          </w:pPr>
          <w:r w:rsidRPr="001E47C7">
            <w:rPr>
              <w:lang w:bidi="fr-CA"/>
            </w:rPr>
            <w:t>21 098 $</w:t>
          </w:r>
        </w:p>
      </w:docPartBody>
    </w:docPart>
    <w:docPart>
      <w:docPartPr>
        <w:name w:val="1B07C89EB1676548890F6C3C5EFE63C8"/>
        <w:category>
          <w:name w:val="General"/>
          <w:gallery w:val="placeholder"/>
        </w:category>
        <w:types>
          <w:type w:val="bbPlcHdr"/>
        </w:types>
        <w:behaviors>
          <w:behavior w:val="content"/>
        </w:behaviors>
        <w:guid w:val="{7652EDD6-A7B4-974A-A151-2579DD02DB1D}"/>
      </w:docPartPr>
      <w:docPartBody>
        <w:p w:rsidR="00520FF7" w:rsidRDefault="00CA3618" w:rsidP="00CA3618">
          <w:pPr>
            <w:pStyle w:val="1B07C89EB1676548890F6C3C5EFE63C81"/>
          </w:pPr>
          <w:r w:rsidRPr="001E47C7">
            <w:rPr>
              <w:lang w:bidi="fr-CA"/>
            </w:rPr>
            <w:t>21 098 $</w:t>
          </w:r>
        </w:p>
      </w:docPartBody>
    </w:docPart>
    <w:docPart>
      <w:docPartPr>
        <w:name w:val="038D4293CF73424C97AEC2CF97C2213D"/>
        <w:category>
          <w:name w:val="General"/>
          <w:gallery w:val="placeholder"/>
        </w:category>
        <w:types>
          <w:type w:val="bbPlcHdr"/>
        </w:types>
        <w:behaviors>
          <w:behavior w:val="content"/>
        </w:behaviors>
        <w:guid w:val="{4B73AB6F-587A-5844-80B7-05A6030188E2}"/>
      </w:docPartPr>
      <w:docPartBody>
        <w:p w:rsidR="00520FF7" w:rsidRDefault="00CA3618" w:rsidP="00CA3618">
          <w:pPr>
            <w:pStyle w:val="038D4293CF73424C97AEC2CF97C2213D1"/>
          </w:pPr>
          <w:r w:rsidRPr="001E47C7">
            <w:rPr>
              <w:lang w:bidi="fr-CA"/>
            </w:rPr>
            <w:t>21 098 $</w:t>
          </w:r>
        </w:p>
      </w:docPartBody>
    </w:docPart>
    <w:docPart>
      <w:docPartPr>
        <w:name w:val="07396A8E2DBAD94CAF66B168DDA5EC34"/>
        <w:category>
          <w:name w:val="General"/>
          <w:gallery w:val="placeholder"/>
        </w:category>
        <w:types>
          <w:type w:val="bbPlcHdr"/>
        </w:types>
        <w:behaviors>
          <w:behavior w:val="content"/>
        </w:behaviors>
        <w:guid w:val="{33BD16D8-A6B8-BF4E-A8DA-1BB7C2EE7899}"/>
      </w:docPartPr>
      <w:docPartBody>
        <w:p w:rsidR="00520FF7" w:rsidRDefault="00CA3618" w:rsidP="00CA3618">
          <w:pPr>
            <w:pStyle w:val="07396A8E2DBAD94CAF66B168DDA5EC341"/>
          </w:pPr>
          <w:r w:rsidRPr="001E47C7">
            <w:rPr>
              <w:lang w:bidi="fr-CA"/>
            </w:rPr>
            <w:t>21 098 $</w:t>
          </w:r>
        </w:p>
      </w:docPartBody>
    </w:docPart>
    <w:docPart>
      <w:docPartPr>
        <w:name w:val="6054E78A58CF9D49A2FA22B56AAA9EC2"/>
        <w:category>
          <w:name w:val="General"/>
          <w:gallery w:val="placeholder"/>
        </w:category>
        <w:types>
          <w:type w:val="bbPlcHdr"/>
        </w:types>
        <w:behaviors>
          <w:behavior w:val="content"/>
        </w:behaviors>
        <w:guid w:val="{F44FD553-677E-9947-817F-641B15967971}"/>
      </w:docPartPr>
      <w:docPartBody>
        <w:p w:rsidR="00520FF7" w:rsidRDefault="00CA3618" w:rsidP="00CA3618">
          <w:pPr>
            <w:pStyle w:val="6054E78A58CF9D49A2FA22B56AAA9EC21"/>
          </w:pPr>
          <w:r w:rsidRPr="001E47C7">
            <w:rPr>
              <w:lang w:bidi="fr-CA"/>
            </w:rPr>
            <w:t>21 098 $</w:t>
          </w:r>
        </w:p>
      </w:docPartBody>
    </w:docPart>
    <w:docPart>
      <w:docPartPr>
        <w:name w:val="89C521DE042FD34AABA64E54E413402D"/>
        <w:category>
          <w:name w:val="General"/>
          <w:gallery w:val="placeholder"/>
        </w:category>
        <w:types>
          <w:type w:val="bbPlcHdr"/>
        </w:types>
        <w:behaviors>
          <w:behavior w:val="content"/>
        </w:behaviors>
        <w:guid w:val="{161BAA87-FD12-B44C-A234-D795F4C91DA1}"/>
      </w:docPartPr>
      <w:docPartBody>
        <w:p w:rsidR="00520FF7" w:rsidRDefault="00CA3618" w:rsidP="00CA3618">
          <w:pPr>
            <w:pStyle w:val="89C521DE042FD34AABA64E54E413402D1"/>
          </w:pPr>
          <w:r w:rsidRPr="001E47C7">
            <w:rPr>
              <w:lang w:bidi="fr-CA"/>
            </w:rPr>
            <w:t>21 098 $</w:t>
          </w:r>
        </w:p>
      </w:docPartBody>
    </w:docPart>
    <w:docPart>
      <w:docPartPr>
        <w:name w:val="DD3B695C1861DD479AE5AC61931496EA"/>
        <w:category>
          <w:name w:val="General"/>
          <w:gallery w:val="placeholder"/>
        </w:category>
        <w:types>
          <w:type w:val="bbPlcHdr"/>
        </w:types>
        <w:behaviors>
          <w:behavior w:val="content"/>
        </w:behaviors>
        <w:guid w:val="{E7350058-6CFD-0040-83ED-2544EE7A300D}"/>
      </w:docPartPr>
      <w:docPartBody>
        <w:p w:rsidR="00520FF7" w:rsidRDefault="00CA3618" w:rsidP="00CA3618">
          <w:pPr>
            <w:pStyle w:val="DD3B695C1861DD479AE5AC61931496EA1"/>
          </w:pPr>
          <w:r w:rsidRPr="001E47C7">
            <w:rPr>
              <w:lang w:bidi="fr-CA"/>
            </w:rPr>
            <w:t>21 098 $</w:t>
          </w:r>
        </w:p>
      </w:docPartBody>
    </w:docPart>
    <w:docPart>
      <w:docPartPr>
        <w:name w:val="C209E01AAC6207429929483B6AACE6BF"/>
        <w:category>
          <w:name w:val="General"/>
          <w:gallery w:val="placeholder"/>
        </w:category>
        <w:types>
          <w:type w:val="bbPlcHdr"/>
        </w:types>
        <w:behaviors>
          <w:behavior w:val="content"/>
        </w:behaviors>
        <w:guid w:val="{26D20B08-E4F9-0548-B1D3-3452DA748C09}"/>
      </w:docPartPr>
      <w:docPartBody>
        <w:p w:rsidR="00520FF7" w:rsidRDefault="00CA3618" w:rsidP="00CA3618">
          <w:pPr>
            <w:pStyle w:val="C209E01AAC6207429929483B6AACE6BF1"/>
          </w:pPr>
          <w:r w:rsidRPr="001E47C7">
            <w:rPr>
              <w:lang w:bidi="fr-CA"/>
            </w:rPr>
            <w:t>21 098 $</w:t>
          </w:r>
        </w:p>
      </w:docPartBody>
    </w:docPart>
    <w:docPart>
      <w:docPartPr>
        <w:name w:val="FFB2B085B7296E41A447073818002C16"/>
        <w:category>
          <w:name w:val="General"/>
          <w:gallery w:val="placeholder"/>
        </w:category>
        <w:types>
          <w:type w:val="bbPlcHdr"/>
        </w:types>
        <w:behaviors>
          <w:behavior w:val="content"/>
        </w:behaviors>
        <w:guid w:val="{46AE25C4-6A7E-3D4B-A122-BBFAA69F62CA}"/>
      </w:docPartPr>
      <w:docPartBody>
        <w:p w:rsidR="00520FF7" w:rsidRDefault="00CA3618" w:rsidP="00CA3618">
          <w:pPr>
            <w:pStyle w:val="FFB2B085B7296E41A447073818002C161"/>
          </w:pPr>
          <w:r w:rsidRPr="001E47C7">
            <w:rPr>
              <w:lang w:bidi="fr-CA"/>
            </w:rPr>
            <w:t>21 098 $</w:t>
          </w:r>
        </w:p>
      </w:docPartBody>
    </w:docPart>
    <w:docPart>
      <w:docPartPr>
        <w:name w:val="95F56D5D16F3A943B3393E534B452149"/>
        <w:category>
          <w:name w:val="General"/>
          <w:gallery w:val="placeholder"/>
        </w:category>
        <w:types>
          <w:type w:val="bbPlcHdr"/>
        </w:types>
        <w:behaviors>
          <w:behavior w:val="content"/>
        </w:behaviors>
        <w:guid w:val="{C8C417E7-D6A8-D049-82E3-43D9033F35CD}"/>
      </w:docPartPr>
      <w:docPartBody>
        <w:p w:rsidR="00520FF7" w:rsidRDefault="00CA3618" w:rsidP="00CA3618">
          <w:pPr>
            <w:pStyle w:val="95F56D5D16F3A943B3393E534B4521491"/>
          </w:pPr>
          <w:r w:rsidRPr="001E47C7">
            <w:rPr>
              <w:lang w:bidi="fr-CA"/>
            </w:rPr>
            <w:t>21 098 $</w:t>
          </w:r>
        </w:p>
      </w:docPartBody>
    </w:docPart>
    <w:docPart>
      <w:docPartPr>
        <w:name w:val="4559EB9408784A4089A7DC9510BCEA7B"/>
        <w:category>
          <w:name w:val="General"/>
          <w:gallery w:val="placeholder"/>
        </w:category>
        <w:types>
          <w:type w:val="bbPlcHdr"/>
        </w:types>
        <w:behaviors>
          <w:behavior w:val="content"/>
        </w:behaviors>
        <w:guid w:val="{C36CB57A-1F15-0F41-8A3F-E398C4B75339}"/>
      </w:docPartPr>
      <w:docPartBody>
        <w:p w:rsidR="00520FF7" w:rsidRDefault="00CA3618" w:rsidP="00CA3618">
          <w:pPr>
            <w:pStyle w:val="4559EB9408784A4089A7DC9510BCEA7B1"/>
          </w:pPr>
          <w:r w:rsidRPr="001E47C7">
            <w:rPr>
              <w:lang w:bidi="fr-CA"/>
            </w:rPr>
            <w:t>253 176 $</w:t>
          </w:r>
        </w:p>
      </w:docPartBody>
    </w:docPart>
    <w:docPart>
      <w:docPartPr>
        <w:name w:val="B61416EB472C3B42800EDF6602EA8BE2"/>
        <w:category>
          <w:name w:val="General"/>
          <w:gallery w:val="placeholder"/>
        </w:category>
        <w:types>
          <w:type w:val="bbPlcHdr"/>
        </w:types>
        <w:behaviors>
          <w:behavior w:val="content"/>
        </w:behaviors>
        <w:guid w:val="{163DDF95-E197-5D47-86BA-AE76EFDA238A}"/>
      </w:docPartPr>
      <w:docPartBody>
        <w:p w:rsidR="00520FF7" w:rsidRDefault="00CA3618" w:rsidP="00CA3618">
          <w:pPr>
            <w:pStyle w:val="B61416EB472C3B42800EDF6602EA8BE21"/>
          </w:pPr>
          <w:r w:rsidRPr="001E47C7">
            <w:rPr>
              <w:lang w:bidi="fr-CA"/>
            </w:rPr>
            <w:t>ANNEXE</w:t>
          </w:r>
        </w:p>
      </w:docPartBody>
    </w:docPart>
    <w:docPart>
      <w:docPartPr>
        <w:name w:val="DB7BC35BD995D449949CE719A9E5B1BC"/>
        <w:category>
          <w:name w:val="General"/>
          <w:gallery w:val="placeholder"/>
        </w:category>
        <w:types>
          <w:type w:val="bbPlcHdr"/>
        </w:types>
        <w:behaviors>
          <w:behavior w:val="content"/>
        </w:behaviors>
        <w:guid w:val="{36D185DA-AC01-5F49-886B-29247A842BC9}"/>
      </w:docPartPr>
      <w:docPartBody>
        <w:p w:rsidR="00520FF7" w:rsidRDefault="00CA3618" w:rsidP="00CA3618">
          <w:pPr>
            <w:pStyle w:val="DB7BC35BD995D449949CE719A9E5B1BC1"/>
          </w:pPr>
          <w:r w:rsidRPr="001E47C7">
            <w:rPr>
              <w:lang w:bidi="fr-CA"/>
            </w:rPr>
            <w:t>COÛTS DE DÉMARRAGE – CABINET MÉDICAL</w:t>
          </w:r>
        </w:p>
      </w:docPartBody>
    </w:docPart>
    <w:docPart>
      <w:docPartPr>
        <w:name w:val="E508DF83023346409C7FEEA69E9B9B06"/>
        <w:category>
          <w:name w:val="General"/>
          <w:gallery w:val="placeholder"/>
        </w:category>
        <w:types>
          <w:type w:val="bbPlcHdr"/>
        </w:types>
        <w:behaviors>
          <w:behavior w:val="content"/>
        </w:behaviors>
        <w:guid w:val="{85BC3D4F-F060-A64E-A001-F253501AFF6F}"/>
      </w:docPartPr>
      <w:docPartBody>
        <w:p w:rsidR="00520FF7" w:rsidRDefault="00CA3618" w:rsidP="00CA3618">
          <w:pPr>
            <w:pStyle w:val="E508DF83023346409C7FEEA69E9B9B061"/>
          </w:pPr>
          <w:r w:rsidRPr="001E47C7">
            <w:rPr>
              <w:lang w:bidi="fr-CA"/>
            </w:rPr>
            <w:t>POSTES DE DÉPENSES</w:t>
          </w:r>
        </w:p>
      </w:docPartBody>
    </w:docPart>
    <w:docPart>
      <w:docPartPr>
        <w:name w:val="F87477A220BCCB489E8B7EA040D0EB7E"/>
        <w:category>
          <w:name w:val="General"/>
          <w:gallery w:val="placeholder"/>
        </w:category>
        <w:types>
          <w:type w:val="bbPlcHdr"/>
        </w:types>
        <w:behaviors>
          <w:behavior w:val="content"/>
        </w:behaviors>
        <w:guid w:val="{DDDB39A3-6188-B34E-B6CA-1CB0E7A38267}"/>
      </w:docPartPr>
      <w:docPartBody>
        <w:p w:rsidR="00520FF7" w:rsidRDefault="00CA3618" w:rsidP="00CA3618">
          <w:pPr>
            <w:pStyle w:val="F87477A220BCCB489E8B7EA040D0EB7E1"/>
          </w:pPr>
          <w:r w:rsidRPr="001E47C7">
            <w:rPr>
              <w:lang w:bidi="fr-CA"/>
            </w:rPr>
            <w:t>DATE D’ÉCHÉANCE :</w:t>
          </w:r>
        </w:p>
      </w:docPartBody>
    </w:docPart>
    <w:docPart>
      <w:docPartPr>
        <w:name w:val="03A12AA59602F544A6CCD39185DA3FB9"/>
        <w:category>
          <w:name w:val="General"/>
          <w:gallery w:val="placeholder"/>
        </w:category>
        <w:types>
          <w:type w:val="bbPlcHdr"/>
        </w:types>
        <w:behaviors>
          <w:behavior w:val="content"/>
        </w:behaviors>
        <w:guid w:val="{F7571347-936E-7A44-BD11-9171ECF7452A}"/>
      </w:docPartPr>
      <w:docPartBody>
        <w:p w:rsidR="00520FF7" w:rsidRDefault="00CA3618" w:rsidP="00CA3618">
          <w:pPr>
            <w:pStyle w:val="03A12AA59602F544A6CCD39185DA3FB91"/>
          </w:pPr>
          <w:r w:rsidRPr="001E47C7">
            <w:rPr>
              <w:lang w:bidi="fr-CA"/>
            </w:rPr>
            <w:t>BUDGET</w:t>
          </w:r>
        </w:p>
      </w:docPartBody>
    </w:docPart>
    <w:docPart>
      <w:docPartPr>
        <w:name w:val="29596419EF67CF42B66ABA2A708407E4"/>
        <w:category>
          <w:name w:val="General"/>
          <w:gallery w:val="placeholder"/>
        </w:category>
        <w:types>
          <w:type w:val="bbPlcHdr"/>
        </w:types>
        <w:behaviors>
          <w:behavior w:val="content"/>
        </w:behaviors>
        <w:guid w:val="{AEEEF01B-1D7A-8842-86E0-602294D87594}"/>
      </w:docPartPr>
      <w:docPartBody>
        <w:p w:rsidR="00520FF7" w:rsidRDefault="00CA3618" w:rsidP="00CA3618">
          <w:pPr>
            <w:pStyle w:val="29596419EF67CF42B66ABA2A708407E41"/>
          </w:pPr>
          <w:r w:rsidRPr="001E47C7">
            <w:rPr>
              <w:lang w:bidi="fr-CA"/>
            </w:rPr>
            <w:t>RÉEL</w:t>
          </w:r>
        </w:p>
      </w:docPartBody>
    </w:docPart>
    <w:docPart>
      <w:docPartPr>
        <w:name w:val="19E5EDB64271EA4D803DEF59F8E59F52"/>
        <w:category>
          <w:name w:val="General"/>
          <w:gallery w:val="placeholder"/>
        </w:category>
        <w:types>
          <w:type w:val="bbPlcHdr"/>
        </w:types>
        <w:behaviors>
          <w:behavior w:val="content"/>
        </w:behaviors>
        <w:guid w:val="{9523CF65-3658-1641-A0B6-553FD19F1D0C}"/>
      </w:docPartPr>
      <w:docPartBody>
        <w:p w:rsidR="00520FF7" w:rsidRDefault="00CA3618" w:rsidP="00CA3618">
          <w:pPr>
            <w:pStyle w:val="19E5EDB64271EA4D803DEF59F8E59F521"/>
          </w:pPr>
          <w:r w:rsidRPr="001E47C7">
            <w:rPr>
              <w:lang w:bidi="fr-CA"/>
            </w:rPr>
            <w:t>SOUS/SOUS</w:t>
          </w:r>
        </w:p>
      </w:docPartBody>
    </w:docPart>
    <w:docPart>
      <w:docPartPr>
        <w:name w:val="1EFAA1981EBFE3468C4BEE52BAD70C6A"/>
        <w:category>
          <w:name w:val="General"/>
          <w:gallery w:val="placeholder"/>
        </w:category>
        <w:types>
          <w:type w:val="bbPlcHdr"/>
        </w:types>
        <w:behaviors>
          <w:behavior w:val="content"/>
        </w:behaviors>
        <w:guid w:val="{B3E3A489-E1EC-7B42-8D27-87214A890333}"/>
      </w:docPartPr>
      <w:docPartBody>
        <w:p w:rsidR="00520FF7" w:rsidRDefault="00CA3618" w:rsidP="00CA3618">
          <w:pPr>
            <w:pStyle w:val="1EFAA1981EBFE3468C4BEE52BAD70C6A"/>
          </w:pPr>
          <w:r w:rsidRPr="001E47C7">
            <w:rPr>
              <w:lang w:bidi="fr-CA"/>
            </w:rPr>
            <w:t>ADMINISTRATION/GÉNÉRAL</w:t>
          </w:r>
        </w:p>
      </w:docPartBody>
    </w:docPart>
    <w:docPart>
      <w:docPartPr>
        <w:name w:val="22DE6CB4B2324547BEB31C210512E488"/>
        <w:category>
          <w:name w:val="General"/>
          <w:gallery w:val="placeholder"/>
        </w:category>
        <w:types>
          <w:type w:val="bbPlcHdr"/>
        </w:types>
        <w:behaviors>
          <w:behavior w:val="content"/>
        </w:behaviors>
        <w:guid w:val="{193FF4D8-6B2E-9748-A562-0F1B1C99B21D}"/>
      </w:docPartPr>
      <w:docPartBody>
        <w:p w:rsidR="00520FF7" w:rsidRDefault="00CA3618" w:rsidP="00CA3618">
          <w:pPr>
            <w:pStyle w:val="22DE6CB4B2324547BEB31C210512E4881"/>
          </w:pPr>
          <w:r w:rsidRPr="001E47C7">
            <w:rPr>
              <w:lang w:bidi="fr-CA"/>
            </w:rPr>
            <w:t>Licences/Journalisation</w:t>
          </w:r>
        </w:p>
      </w:docPartBody>
    </w:docPart>
    <w:docPart>
      <w:docPartPr>
        <w:name w:val="738934FD85335141BAF493F7D8089F55"/>
        <w:category>
          <w:name w:val="General"/>
          <w:gallery w:val="placeholder"/>
        </w:category>
        <w:types>
          <w:type w:val="bbPlcHdr"/>
        </w:types>
        <w:behaviors>
          <w:behavior w:val="content"/>
        </w:behaviors>
        <w:guid w:val="{C61B73CC-1A9C-1D40-9609-3B39E9B5379B}"/>
      </w:docPartPr>
      <w:docPartBody>
        <w:p w:rsidR="00520FF7" w:rsidRDefault="00CA3618" w:rsidP="00CA3618">
          <w:pPr>
            <w:pStyle w:val="738934FD85335141BAF493F7D8089F551"/>
          </w:pPr>
          <w:r w:rsidRPr="001E47C7">
            <w:rPr>
              <w:lang w:bidi="fr-CA"/>
            </w:rPr>
            <w:t>Permis</w:t>
          </w:r>
        </w:p>
      </w:docPartBody>
    </w:docPart>
    <w:docPart>
      <w:docPartPr>
        <w:name w:val="2AE20F07A42A414FA73F5E4BB1A9632A"/>
        <w:category>
          <w:name w:val="General"/>
          <w:gallery w:val="placeholder"/>
        </w:category>
        <w:types>
          <w:type w:val="bbPlcHdr"/>
        </w:types>
        <w:behaviors>
          <w:behavior w:val="content"/>
        </w:behaviors>
        <w:guid w:val="{0BE89174-A13A-7547-9A76-6E521B98347F}"/>
      </w:docPartPr>
      <w:docPartBody>
        <w:p w:rsidR="00520FF7" w:rsidRDefault="00CA3618" w:rsidP="00CA3618">
          <w:pPr>
            <w:pStyle w:val="2AE20F07A42A414FA73F5E4BB1A9632A1"/>
          </w:pPr>
          <w:r w:rsidRPr="001E47C7">
            <w:rPr>
              <w:lang w:bidi="fr-CA"/>
            </w:rPr>
            <w:t>Assurance</w:t>
          </w:r>
        </w:p>
      </w:docPartBody>
    </w:docPart>
    <w:docPart>
      <w:docPartPr>
        <w:name w:val="A8C2997D8CF77149BF81266D710E0CCA"/>
        <w:category>
          <w:name w:val="General"/>
          <w:gallery w:val="placeholder"/>
        </w:category>
        <w:types>
          <w:type w:val="bbPlcHdr"/>
        </w:types>
        <w:behaviors>
          <w:behavior w:val="content"/>
        </w:behaviors>
        <w:guid w:val="{476A51D6-AB28-424C-AD30-3A8D966099AA}"/>
      </w:docPartPr>
      <w:docPartBody>
        <w:p w:rsidR="00520FF7" w:rsidRDefault="00CA3618" w:rsidP="00CA3618">
          <w:pPr>
            <w:pStyle w:val="A8C2997D8CF77149BF81266D710E0CCA1"/>
          </w:pPr>
          <w:r w:rsidRPr="001E47C7">
            <w:rPr>
              <w:lang w:bidi="fr-CA"/>
            </w:rPr>
            <w:t>Juridique</w:t>
          </w:r>
        </w:p>
      </w:docPartBody>
    </w:docPart>
    <w:docPart>
      <w:docPartPr>
        <w:name w:val="DD9A230144EE724FA7B97C3BACA47FD0"/>
        <w:category>
          <w:name w:val="General"/>
          <w:gallery w:val="placeholder"/>
        </w:category>
        <w:types>
          <w:type w:val="bbPlcHdr"/>
        </w:types>
        <w:behaviors>
          <w:behavior w:val="content"/>
        </w:behaviors>
        <w:guid w:val="{DA98F166-EF7B-584E-A00C-19FFC12B6257}"/>
      </w:docPartPr>
      <w:docPartBody>
        <w:p w:rsidR="00520FF7" w:rsidRDefault="00CA3618" w:rsidP="00CA3618">
          <w:pPr>
            <w:pStyle w:val="DD9A230144EE724FA7B97C3BACA47FD01"/>
          </w:pPr>
          <w:r w:rsidRPr="001E47C7">
            <w:rPr>
              <w:lang w:bidi="fr-CA"/>
            </w:rPr>
            <w:t>Consultant professionnel</w:t>
          </w:r>
        </w:p>
      </w:docPartBody>
    </w:docPart>
    <w:docPart>
      <w:docPartPr>
        <w:name w:val="1AF2994170E70546B7D274AE10CA0DD4"/>
        <w:category>
          <w:name w:val="General"/>
          <w:gallery w:val="placeholder"/>
        </w:category>
        <w:types>
          <w:type w:val="bbPlcHdr"/>
        </w:types>
        <w:behaviors>
          <w:behavior w:val="content"/>
        </w:behaviors>
        <w:guid w:val="{8BAD1E9D-22F8-3B46-AD73-D7017C6959CE}"/>
      </w:docPartPr>
      <w:docPartBody>
        <w:p w:rsidR="00520FF7" w:rsidRDefault="00CA3618" w:rsidP="00CA3618">
          <w:pPr>
            <w:pStyle w:val="1AF2994170E70546B7D274AE10CA0DD41"/>
          </w:pPr>
          <w:r w:rsidRPr="001E47C7">
            <w:rPr>
              <w:lang w:bidi="fr-CA"/>
            </w:rPr>
            <w:t>Formation</w:t>
          </w:r>
        </w:p>
      </w:docPartBody>
    </w:docPart>
    <w:docPart>
      <w:docPartPr>
        <w:name w:val="EC069C22B2D7274FACBA36DFC30630D5"/>
        <w:category>
          <w:name w:val="General"/>
          <w:gallery w:val="placeholder"/>
        </w:category>
        <w:types>
          <w:type w:val="bbPlcHdr"/>
        </w:types>
        <w:behaviors>
          <w:behavior w:val="content"/>
        </w:behaviors>
        <w:guid w:val="{469D66A6-36D1-BB40-96AD-FE1B7D89E019}"/>
      </w:docPartPr>
      <w:docPartBody>
        <w:p w:rsidR="00520FF7" w:rsidRDefault="00CA3618" w:rsidP="00CA3618">
          <w:pPr>
            <w:pStyle w:val="EC069C22B2D7274FACBA36DFC30630D51"/>
          </w:pPr>
          <w:r w:rsidRPr="001E47C7">
            <w:rPr>
              <w:lang w:bidi="fr-CA"/>
            </w:rPr>
            <w:t>Logiciel (général)</w:t>
          </w:r>
        </w:p>
      </w:docPartBody>
    </w:docPart>
    <w:docPart>
      <w:docPartPr>
        <w:name w:val="281A1DEAD563374E858D2F838F57A5FB"/>
        <w:category>
          <w:name w:val="General"/>
          <w:gallery w:val="placeholder"/>
        </w:category>
        <w:types>
          <w:type w:val="bbPlcHdr"/>
        </w:types>
        <w:behaviors>
          <w:behavior w:val="content"/>
        </w:behaviors>
        <w:guid w:val="{38E2BE8B-2FFF-8B40-AB94-6BF60AF5E467}"/>
      </w:docPartPr>
      <w:docPartBody>
        <w:p w:rsidR="00520FF7" w:rsidRDefault="00CA3618" w:rsidP="00CA3618">
          <w:pPr>
            <w:pStyle w:val="281A1DEAD563374E858D2F838F57A5FB1"/>
          </w:pPr>
          <w:r w:rsidRPr="001E47C7">
            <w:rPr>
              <w:lang w:bidi="fr-CA"/>
            </w:rPr>
            <w:t>Divers</w:t>
          </w:r>
        </w:p>
      </w:docPartBody>
    </w:docPart>
    <w:docPart>
      <w:docPartPr>
        <w:name w:val="A5BC10487644C34EBBB439DF116F002F"/>
        <w:category>
          <w:name w:val="General"/>
          <w:gallery w:val="placeholder"/>
        </w:category>
        <w:types>
          <w:type w:val="bbPlcHdr"/>
        </w:types>
        <w:behaviors>
          <w:behavior w:val="content"/>
        </w:behaviors>
        <w:guid w:val="{287500ED-8781-7046-9716-2B2999209BF6}"/>
      </w:docPartPr>
      <w:docPartBody>
        <w:p w:rsidR="00520FF7" w:rsidRDefault="00CA3618" w:rsidP="00CA3618">
          <w:pPr>
            <w:pStyle w:val="A5BC10487644C34EBBB439DF116F002F"/>
          </w:pPr>
          <w:r w:rsidRPr="001E47C7">
            <w:rPr>
              <w:lang w:bidi="fr-CA"/>
            </w:rPr>
            <w:t>LOCAUX/BUREAU</w:t>
          </w:r>
        </w:p>
      </w:docPartBody>
    </w:docPart>
    <w:docPart>
      <w:docPartPr>
        <w:name w:val="CD127FAB31C8184296934BC23325EFC8"/>
        <w:category>
          <w:name w:val="General"/>
          <w:gallery w:val="placeholder"/>
        </w:category>
        <w:types>
          <w:type w:val="bbPlcHdr"/>
        </w:types>
        <w:behaviors>
          <w:behavior w:val="content"/>
        </w:behaviors>
        <w:guid w:val="{8BD35397-EEE8-7D41-A759-B3E19995FCC8}"/>
      </w:docPartPr>
      <w:docPartBody>
        <w:p w:rsidR="00520FF7" w:rsidRDefault="00CA3618" w:rsidP="00CA3618">
          <w:pPr>
            <w:pStyle w:val="CD127FAB31C8184296934BC23325EFC81"/>
          </w:pPr>
          <w:r w:rsidRPr="001E47C7">
            <w:rPr>
              <w:lang w:bidi="fr-CA"/>
            </w:rPr>
            <w:t>Location/leasing des locaux</w:t>
          </w:r>
        </w:p>
      </w:docPartBody>
    </w:docPart>
    <w:docPart>
      <w:docPartPr>
        <w:name w:val="390EC431D05FAB419DF89F867CAEFC0C"/>
        <w:category>
          <w:name w:val="General"/>
          <w:gallery w:val="placeholder"/>
        </w:category>
        <w:types>
          <w:type w:val="bbPlcHdr"/>
        </w:types>
        <w:behaviors>
          <w:behavior w:val="content"/>
        </w:behaviors>
        <w:guid w:val="{26008A0C-D0B3-A645-B8FD-C31109A6CA34}"/>
      </w:docPartPr>
      <w:docPartBody>
        <w:p w:rsidR="00520FF7" w:rsidRDefault="00CA3618" w:rsidP="00CA3618">
          <w:pPr>
            <w:pStyle w:val="390EC431D05FAB419DF89F867CAEFC0C1"/>
          </w:pPr>
          <w:r w:rsidRPr="001E47C7">
            <w:rPr>
              <w:lang w:bidi="fr-CA"/>
            </w:rPr>
            <w:t>Charges</w:t>
          </w:r>
        </w:p>
      </w:docPartBody>
    </w:docPart>
    <w:docPart>
      <w:docPartPr>
        <w:name w:val="C0C1D93B04A71C4BB8BD5E4966D4161D"/>
        <w:category>
          <w:name w:val="General"/>
          <w:gallery w:val="placeholder"/>
        </w:category>
        <w:types>
          <w:type w:val="bbPlcHdr"/>
        </w:types>
        <w:behaviors>
          <w:behavior w:val="content"/>
        </w:behaviors>
        <w:guid w:val="{7AC8B17C-87B3-624A-83C7-7E8F7CA8288F}"/>
      </w:docPartPr>
      <w:docPartBody>
        <w:p w:rsidR="00520FF7" w:rsidRDefault="00CA3618" w:rsidP="00CA3618">
          <w:pPr>
            <w:pStyle w:val="C0C1D93B04A71C4BB8BD5E4966D4161D1"/>
          </w:pPr>
          <w:r w:rsidRPr="001E47C7">
            <w:rPr>
              <w:lang w:bidi="fr-CA"/>
            </w:rPr>
            <w:t>Installation du téléphone &amp; coût annuel</w:t>
          </w:r>
        </w:p>
      </w:docPartBody>
    </w:docPart>
    <w:docPart>
      <w:docPartPr>
        <w:name w:val="AB3D1D6E042B1D47B57FE11F64DD91A2"/>
        <w:category>
          <w:name w:val="General"/>
          <w:gallery w:val="placeholder"/>
        </w:category>
        <w:types>
          <w:type w:val="bbPlcHdr"/>
        </w:types>
        <w:behaviors>
          <w:behavior w:val="content"/>
        </w:behaviors>
        <w:guid w:val="{FDEC8653-6897-3347-B1E6-B35C906BC10C}"/>
      </w:docPartPr>
      <w:docPartBody>
        <w:p w:rsidR="00520FF7" w:rsidRDefault="00CA3618" w:rsidP="00CA3618">
          <w:pPr>
            <w:pStyle w:val="AB3D1D6E042B1D47B57FE11F64DD91A21"/>
          </w:pPr>
          <w:r w:rsidRPr="001E47C7">
            <w:rPr>
              <w:lang w:bidi="fr-CA"/>
            </w:rPr>
            <w:t>Mobilier</w:t>
          </w:r>
        </w:p>
      </w:docPartBody>
    </w:docPart>
    <w:docPart>
      <w:docPartPr>
        <w:name w:val="FE4E62D65D07CF46BD9A6236D4706A04"/>
        <w:category>
          <w:name w:val="General"/>
          <w:gallery w:val="placeholder"/>
        </w:category>
        <w:types>
          <w:type w:val="bbPlcHdr"/>
        </w:types>
        <w:behaviors>
          <w:behavior w:val="content"/>
        </w:behaviors>
        <w:guid w:val="{0BE77EB1-C1EC-5B4D-951E-4FF25A0628F7}"/>
      </w:docPartPr>
      <w:docPartBody>
        <w:p w:rsidR="00520FF7" w:rsidRDefault="00CA3618" w:rsidP="00CA3618">
          <w:pPr>
            <w:pStyle w:val="FE4E62D65D07CF46BD9A6236D4706A041"/>
          </w:pPr>
          <w:r w:rsidRPr="001E47C7">
            <w:rPr>
              <w:lang w:bidi="fr-CA"/>
            </w:rPr>
            <w:t>Équipement médical</w:t>
          </w:r>
        </w:p>
      </w:docPartBody>
    </w:docPart>
    <w:docPart>
      <w:docPartPr>
        <w:name w:val="B5E52134E1BA2747895756D0316F28BF"/>
        <w:category>
          <w:name w:val="General"/>
          <w:gallery w:val="placeholder"/>
        </w:category>
        <w:types>
          <w:type w:val="bbPlcHdr"/>
        </w:types>
        <w:behaviors>
          <w:behavior w:val="content"/>
        </w:behaviors>
        <w:guid w:val="{A921766D-BFC1-B545-AEFE-2B49AFD3EB7A}"/>
      </w:docPartPr>
      <w:docPartBody>
        <w:p w:rsidR="00520FF7" w:rsidRDefault="00CA3618" w:rsidP="00CA3618">
          <w:pPr>
            <w:pStyle w:val="B5E52134E1BA2747895756D0316F28BF1"/>
          </w:pPr>
          <w:r w:rsidRPr="001E47C7">
            <w:rPr>
              <w:lang w:bidi="fr-CA"/>
            </w:rPr>
            <w:t>Matériel</w:t>
          </w:r>
        </w:p>
      </w:docPartBody>
    </w:docPart>
    <w:docPart>
      <w:docPartPr>
        <w:name w:val="F57FE4955B93B04A892413BCC11A3466"/>
        <w:category>
          <w:name w:val="General"/>
          <w:gallery w:val="placeholder"/>
        </w:category>
        <w:types>
          <w:type w:val="bbPlcHdr"/>
        </w:types>
        <w:behaviors>
          <w:behavior w:val="content"/>
        </w:behaviors>
        <w:guid w:val="{DF1AC6FE-F114-6D47-B336-18E0E540DE2F}"/>
      </w:docPartPr>
      <w:docPartBody>
        <w:p w:rsidR="00520FF7" w:rsidRDefault="00CA3618" w:rsidP="00CA3618">
          <w:pPr>
            <w:pStyle w:val="F57FE4955B93B04A892413BCC11A34661"/>
          </w:pPr>
          <w:r w:rsidRPr="001E47C7">
            <w:rPr>
              <w:lang w:bidi="fr-CA"/>
            </w:rPr>
            <w:t>Logiciel (CRM, imagerie, etc.)</w:t>
          </w:r>
        </w:p>
      </w:docPartBody>
    </w:docPart>
    <w:docPart>
      <w:docPartPr>
        <w:name w:val="014529B102A7B246954CBBAE42B5A40E"/>
        <w:category>
          <w:name w:val="General"/>
          <w:gallery w:val="placeholder"/>
        </w:category>
        <w:types>
          <w:type w:val="bbPlcHdr"/>
        </w:types>
        <w:behaviors>
          <w:behavior w:val="content"/>
        </w:behaviors>
        <w:guid w:val="{DDD5D4D7-A647-4E4F-831D-A8D62887727E}"/>
      </w:docPartPr>
      <w:docPartBody>
        <w:p w:rsidR="00520FF7" w:rsidRDefault="00CA3618" w:rsidP="00CA3618">
          <w:pPr>
            <w:pStyle w:val="014529B102A7B246954CBBAE42B5A40E1"/>
          </w:pPr>
          <w:r w:rsidRPr="001E47C7">
            <w:rPr>
              <w:lang w:bidi="fr-CA"/>
            </w:rPr>
            <w:t>Frais d’installation</w:t>
          </w:r>
        </w:p>
      </w:docPartBody>
    </w:docPart>
    <w:docPart>
      <w:docPartPr>
        <w:name w:val="AC940A264AA01A41B463DB9D7631805E"/>
        <w:category>
          <w:name w:val="General"/>
          <w:gallery w:val="placeholder"/>
        </w:category>
        <w:types>
          <w:type w:val="bbPlcHdr"/>
        </w:types>
        <w:behaviors>
          <w:behavior w:val="content"/>
        </w:behaviors>
        <w:guid w:val="{69321D73-7481-B34D-A821-B25D6BEDE544}"/>
      </w:docPartPr>
      <w:docPartBody>
        <w:p w:rsidR="00520FF7" w:rsidRDefault="00CA3618" w:rsidP="00CA3618">
          <w:pPr>
            <w:pStyle w:val="AC940A264AA01A41B463DB9D7631805E1"/>
          </w:pPr>
          <w:r w:rsidRPr="001E47C7">
            <w:rPr>
              <w:lang w:bidi="fr-CA"/>
            </w:rPr>
            <w:t>Inventaire initial (produits pharmaceutiques)</w:t>
          </w:r>
        </w:p>
      </w:docPartBody>
    </w:docPart>
    <w:docPart>
      <w:docPartPr>
        <w:name w:val="3B0E7AE25F673548B3BBE359D4F052BF"/>
        <w:category>
          <w:name w:val="General"/>
          <w:gallery w:val="placeholder"/>
        </w:category>
        <w:types>
          <w:type w:val="bbPlcHdr"/>
        </w:types>
        <w:behaviors>
          <w:behavior w:val="content"/>
        </w:behaviors>
        <w:guid w:val="{7349F9CA-7401-594F-AD31-E3B98AFAEABF}"/>
      </w:docPartPr>
      <w:docPartBody>
        <w:p w:rsidR="00520FF7" w:rsidRDefault="00CA3618" w:rsidP="00CA3618">
          <w:pPr>
            <w:pStyle w:val="3B0E7AE25F673548B3BBE359D4F052BF1"/>
          </w:pPr>
          <w:r w:rsidRPr="001E47C7">
            <w:rPr>
              <w:lang w:bidi="fr-CA"/>
            </w:rPr>
            <w:t>Fournitures d’infirmier.ère (gants, etc.)</w:t>
          </w:r>
        </w:p>
      </w:docPartBody>
    </w:docPart>
    <w:docPart>
      <w:docPartPr>
        <w:name w:val="1789B56100EAA84D9C3C37B860789FD4"/>
        <w:category>
          <w:name w:val="General"/>
          <w:gallery w:val="placeholder"/>
        </w:category>
        <w:types>
          <w:type w:val="bbPlcHdr"/>
        </w:types>
        <w:behaviors>
          <w:behavior w:val="content"/>
        </w:behaviors>
        <w:guid w:val="{04E3ABB3-A727-124E-9DF3-C60AA10C362D}"/>
      </w:docPartPr>
      <w:docPartBody>
        <w:p w:rsidR="00520FF7" w:rsidRDefault="00CA3618" w:rsidP="00CA3618">
          <w:pPr>
            <w:pStyle w:val="1789B56100EAA84D9C3C37B860789FD41"/>
          </w:pPr>
          <w:r w:rsidRPr="001E47C7">
            <w:rPr>
              <w:lang w:bidi="fr-CA"/>
            </w:rPr>
            <w:t>Divers</w:t>
          </w:r>
        </w:p>
      </w:docPartBody>
    </w:docPart>
    <w:docPart>
      <w:docPartPr>
        <w:name w:val="C4EC12E75761CF4D900ED258673973A0"/>
        <w:category>
          <w:name w:val="General"/>
          <w:gallery w:val="placeholder"/>
        </w:category>
        <w:types>
          <w:type w:val="bbPlcHdr"/>
        </w:types>
        <w:behaviors>
          <w:behavior w:val="content"/>
        </w:behaviors>
        <w:guid w:val="{11F68E13-CAB7-2A46-BBC7-837D203E8237}"/>
      </w:docPartPr>
      <w:docPartBody>
        <w:p w:rsidR="00520FF7" w:rsidRDefault="00CA3618" w:rsidP="00CA3618">
          <w:pPr>
            <w:pStyle w:val="C4EC12E75761CF4D900ED258673973A0"/>
          </w:pPr>
          <w:r w:rsidRPr="001E47C7">
            <w:rPr>
              <w:lang w:bidi="fr-CA"/>
            </w:rPr>
            <w:t>MARKETING</w:t>
          </w:r>
        </w:p>
      </w:docPartBody>
    </w:docPart>
    <w:docPart>
      <w:docPartPr>
        <w:name w:val="9C88BC257F28A54E85C040400F578AD9"/>
        <w:category>
          <w:name w:val="General"/>
          <w:gallery w:val="placeholder"/>
        </w:category>
        <w:types>
          <w:type w:val="bbPlcHdr"/>
        </w:types>
        <w:behaviors>
          <w:behavior w:val="content"/>
        </w:behaviors>
        <w:guid w:val="{87416E79-1A10-E440-A0FB-1545D31A464C}"/>
      </w:docPartPr>
      <w:docPartBody>
        <w:p w:rsidR="00520FF7" w:rsidRDefault="00CA3618" w:rsidP="00CA3618">
          <w:pPr>
            <w:pStyle w:val="9C88BC257F28A54E85C040400F578AD91"/>
          </w:pPr>
          <w:r w:rsidRPr="001E47C7">
            <w:rPr>
              <w:lang w:bidi="fr-CA"/>
            </w:rPr>
            <w:t>Logo, personnalisation, site Web</w:t>
          </w:r>
        </w:p>
      </w:docPartBody>
    </w:docPart>
    <w:docPart>
      <w:docPartPr>
        <w:name w:val="8C78F59A9A1D5842840BCAA4B71AC513"/>
        <w:category>
          <w:name w:val="General"/>
          <w:gallery w:val="placeholder"/>
        </w:category>
        <w:types>
          <w:type w:val="bbPlcHdr"/>
        </w:types>
        <w:behaviors>
          <w:behavior w:val="content"/>
        </w:behaviors>
        <w:guid w:val="{6D966425-14E3-9C40-9FC7-CAE51C8C1D4F}"/>
      </w:docPartPr>
      <w:docPartBody>
        <w:p w:rsidR="00520FF7" w:rsidRDefault="00CA3618" w:rsidP="00CA3618">
          <w:pPr>
            <w:pStyle w:val="8C78F59A9A1D5842840BCAA4B71AC5131"/>
          </w:pPr>
          <w:r w:rsidRPr="001E47C7">
            <w:rPr>
              <w:lang w:bidi="fr-CA"/>
            </w:rPr>
            <w:t>Frais de référencement/publicité</w:t>
          </w:r>
        </w:p>
      </w:docPartBody>
    </w:docPart>
    <w:docPart>
      <w:docPartPr>
        <w:name w:val="9182342B80C7A64688805ACDF921D67A"/>
        <w:category>
          <w:name w:val="General"/>
          <w:gallery w:val="placeholder"/>
        </w:category>
        <w:types>
          <w:type w:val="bbPlcHdr"/>
        </w:types>
        <w:behaviors>
          <w:behavior w:val="content"/>
        </w:behaviors>
        <w:guid w:val="{49B903E4-5248-0147-98DF-13E5A883AF91}"/>
      </w:docPartPr>
      <w:docPartBody>
        <w:p w:rsidR="00520FF7" w:rsidRDefault="00CA3618" w:rsidP="00CA3618">
          <w:pPr>
            <w:pStyle w:val="9182342B80C7A64688805ACDF921D67A1"/>
          </w:pPr>
          <w:r w:rsidRPr="001E47C7">
            <w:rPr>
              <w:lang w:bidi="fr-CA"/>
            </w:rPr>
            <w:t>Documents marketing imprimés</w:t>
          </w:r>
        </w:p>
      </w:docPartBody>
    </w:docPart>
    <w:docPart>
      <w:docPartPr>
        <w:name w:val="D0F3087D263B2B4D882254D3CF1724E3"/>
        <w:category>
          <w:name w:val="General"/>
          <w:gallery w:val="placeholder"/>
        </w:category>
        <w:types>
          <w:type w:val="bbPlcHdr"/>
        </w:types>
        <w:behaviors>
          <w:behavior w:val="content"/>
        </w:behaviors>
        <w:guid w:val="{E17A3740-8054-6442-ABBC-29B714BB58C9}"/>
      </w:docPartPr>
      <w:docPartBody>
        <w:p w:rsidR="00520FF7" w:rsidRDefault="00CA3618" w:rsidP="00CA3618">
          <w:pPr>
            <w:pStyle w:val="D0F3087D263B2B4D882254D3CF1724E31"/>
          </w:pPr>
          <w:r w:rsidRPr="001E47C7">
            <w:rPr>
              <w:lang w:bidi="fr-CA"/>
            </w:rPr>
            <w:t>Marketing sur Internet/Web</w:t>
          </w:r>
        </w:p>
      </w:docPartBody>
    </w:docPart>
    <w:docPart>
      <w:docPartPr>
        <w:name w:val="C87E5EC6B9F4094BA0429152A82F08C8"/>
        <w:category>
          <w:name w:val="General"/>
          <w:gallery w:val="placeholder"/>
        </w:category>
        <w:types>
          <w:type w:val="bbPlcHdr"/>
        </w:types>
        <w:behaviors>
          <w:behavior w:val="content"/>
        </w:behaviors>
        <w:guid w:val="{F80A254B-5B28-D847-B47C-A00C543F04E9}"/>
      </w:docPartPr>
      <w:docPartBody>
        <w:p w:rsidR="00520FF7" w:rsidRDefault="00CA3618" w:rsidP="00CA3618">
          <w:pPr>
            <w:pStyle w:val="C87E5EC6B9F4094BA0429152A82F08C81"/>
          </w:pPr>
          <w:r w:rsidRPr="001E47C7">
            <w:rPr>
              <w:lang w:bidi="fr-CA"/>
            </w:rPr>
            <w:t>Salons professionnels</w:t>
          </w:r>
        </w:p>
      </w:docPartBody>
    </w:docPart>
    <w:docPart>
      <w:docPartPr>
        <w:name w:val="6C698EAF505D9F46BFFA432658DE54BF"/>
        <w:category>
          <w:name w:val="General"/>
          <w:gallery w:val="placeholder"/>
        </w:category>
        <w:types>
          <w:type w:val="bbPlcHdr"/>
        </w:types>
        <w:behaviors>
          <w:behavior w:val="content"/>
        </w:behaviors>
        <w:guid w:val="{D68B1655-983C-9E41-92B8-106967B5C70D}"/>
      </w:docPartPr>
      <w:docPartBody>
        <w:p w:rsidR="00520FF7" w:rsidRDefault="00CA3618" w:rsidP="00CA3618">
          <w:pPr>
            <w:pStyle w:val="6C698EAF505D9F46BFFA432658DE54BF1"/>
          </w:pPr>
          <w:r w:rsidRPr="001E47C7">
            <w:rPr>
              <w:lang w:bidi="fr-CA"/>
            </w:rPr>
            <w:t>Événements réseau</w:t>
          </w:r>
        </w:p>
      </w:docPartBody>
    </w:docPart>
    <w:docPart>
      <w:docPartPr>
        <w:name w:val="24E3F827FD9A844DA0B0A22A7133DDE3"/>
        <w:category>
          <w:name w:val="General"/>
          <w:gallery w:val="placeholder"/>
        </w:category>
        <w:types>
          <w:type w:val="bbPlcHdr"/>
        </w:types>
        <w:behaviors>
          <w:behavior w:val="content"/>
        </w:behaviors>
        <w:guid w:val="{A393E338-7E43-0D4D-9D9A-24793655B32B}"/>
      </w:docPartPr>
      <w:docPartBody>
        <w:p w:rsidR="00520FF7" w:rsidRDefault="00CA3618" w:rsidP="00CA3618">
          <w:pPr>
            <w:pStyle w:val="24E3F827FD9A844DA0B0A22A7133DDE31"/>
          </w:pPr>
          <w:r w:rsidRPr="001E47C7">
            <w:rPr>
              <w:lang w:bidi="fr-CA"/>
            </w:rPr>
            <w:t>Divers</w:t>
          </w:r>
        </w:p>
      </w:docPartBody>
    </w:docPart>
    <w:docPart>
      <w:docPartPr>
        <w:name w:val="7D745F197AD79E419C3E7BBFF396F267"/>
        <w:category>
          <w:name w:val="General"/>
          <w:gallery w:val="placeholder"/>
        </w:category>
        <w:types>
          <w:type w:val="bbPlcHdr"/>
        </w:types>
        <w:behaviors>
          <w:behavior w:val="content"/>
        </w:behaviors>
        <w:guid w:val="{E82C88A0-925A-D740-B1C3-638E4D2839B7}"/>
      </w:docPartPr>
      <w:docPartBody>
        <w:p w:rsidR="00520FF7" w:rsidRDefault="00CA3618" w:rsidP="00CA3618">
          <w:pPr>
            <w:pStyle w:val="7D745F197AD79E419C3E7BBFF396F267"/>
          </w:pPr>
          <w:r w:rsidRPr="001E47C7">
            <w:rPr>
              <w:lang w:bidi="fr-CA"/>
            </w:rPr>
            <w:t>DÉPENSES EN MAIN-D’ŒUVRE</w:t>
          </w:r>
        </w:p>
      </w:docPartBody>
    </w:docPart>
    <w:docPart>
      <w:docPartPr>
        <w:name w:val="399820E1E78C6947A4A30EBE73532482"/>
        <w:category>
          <w:name w:val="General"/>
          <w:gallery w:val="placeholder"/>
        </w:category>
        <w:types>
          <w:type w:val="bbPlcHdr"/>
        </w:types>
        <w:behaviors>
          <w:behavior w:val="content"/>
        </w:behaviors>
        <w:guid w:val="{CA9D16C5-6514-9C44-A667-D73D8F0D3B69}"/>
      </w:docPartPr>
      <w:docPartBody>
        <w:p w:rsidR="00520FF7" w:rsidRDefault="00CA3618" w:rsidP="00CA3618">
          <w:pPr>
            <w:pStyle w:val="399820E1E78C6947A4A30EBE735324821"/>
          </w:pPr>
          <w:r w:rsidRPr="001E47C7">
            <w:rPr>
              <w:lang w:bidi="fr-CA"/>
            </w:rPr>
            <w:t>Feuille de paie</w:t>
          </w:r>
        </w:p>
      </w:docPartBody>
    </w:docPart>
    <w:docPart>
      <w:docPartPr>
        <w:name w:val="AFB8F832DCABCA4B9BEC52DBDE1F905D"/>
        <w:category>
          <w:name w:val="General"/>
          <w:gallery w:val="placeholder"/>
        </w:category>
        <w:types>
          <w:type w:val="bbPlcHdr"/>
        </w:types>
        <w:behaviors>
          <w:behavior w:val="content"/>
        </w:behaviors>
        <w:guid w:val="{0A6A2BF2-8129-914D-A5E9-42A25C90F173}"/>
      </w:docPartPr>
      <w:docPartBody>
        <w:p w:rsidR="00520FF7" w:rsidRDefault="00CA3618" w:rsidP="00CA3618">
          <w:pPr>
            <w:pStyle w:val="AFB8F832DCABCA4B9BEC52DBDE1F905D1"/>
          </w:pPr>
          <w:r w:rsidRPr="001E47C7">
            <w:rPr>
              <w:lang w:bidi="fr-CA"/>
            </w:rPr>
            <w:t>Formation</w:t>
          </w:r>
        </w:p>
      </w:docPartBody>
    </w:docPart>
    <w:docPart>
      <w:docPartPr>
        <w:name w:val="E407A0C09142B249A4D83A2FE233F638"/>
        <w:category>
          <w:name w:val="General"/>
          <w:gallery w:val="placeholder"/>
        </w:category>
        <w:types>
          <w:type w:val="bbPlcHdr"/>
        </w:types>
        <w:behaviors>
          <w:behavior w:val="content"/>
        </w:behaviors>
        <w:guid w:val="{B7EA67C4-CA96-314C-A748-E0487606D12C}"/>
      </w:docPartPr>
      <w:docPartBody>
        <w:p w:rsidR="00520FF7" w:rsidRDefault="00CA3618" w:rsidP="00CA3618">
          <w:pPr>
            <w:pStyle w:val="E407A0C09142B249A4D83A2FE233F6381"/>
          </w:pPr>
          <w:r w:rsidRPr="001E47C7">
            <w:rPr>
              <w:lang w:bidi="fr-CA"/>
            </w:rPr>
            <w:t>Divers</w:t>
          </w:r>
        </w:p>
      </w:docPartBody>
    </w:docPart>
    <w:docPart>
      <w:docPartPr>
        <w:name w:val="262CFA24CADD0A42AFE499F5BF3912E0"/>
        <w:category>
          <w:name w:val="General"/>
          <w:gallery w:val="placeholder"/>
        </w:category>
        <w:types>
          <w:type w:val="bbPlcHdr"/>
        </w:types>
        <w:behaviors>
          <w:behavior w:val="content"/>
        </w:behaviors>
        <w:guid w:val="{347A09D8-CC41-CD44-8D01-553F38C71C6E}"/>
      </w:docPartPr>
      <w:docPartBody>
        <w:p w:rsidR="00520FF7" w:rsidRDefault="00CA3618" w:rsidP="00CA3618">
          <w:pPr>
            <w:pStyle w:val="262CFA24CADD0A42AFE499F5BF3912E0"/>
          </w:pPr>
          <w:r w:rsidRPr="001E47C7">
            <w:rPr>
              <w:lang w:bidi="fr-CA"/>
            </w:rPr>
            <w:t>AUTRE</w:t>
          </w:r>
        </w:p>
      </w:docPartBody>
    </w:docPart>
    <w:docPart>
      <w:docPartPr>
        <w:name w:val="F45A4653BB99E6489771C2C92E7D036D"/>
        <w:category>
          <w:name w:val="General"/>
          <w:gallery w:val="placeholder"/>
        </w:category>
        <w:types>
          <w:type w:val="bbPlcHdr"/>
        </w:types>
        <w:behaviors>
          <w:behavior w:val="content"/>
        </w:behaviors>
        <w:guid w:val="{19DB6F8A-F69B-4843-AB9E-5F2410FEF8D8}"/>
      </w:docPartPr>
      <w:docPartBody>
        <w:p w:rsidR="00520FF7" w:rsidRDefault="00CA3618" w:rsidP="00CA3618">
          <w:pPr>
            <w:pStyle w:val="F45A4653BB99E6489771C2C92E7D036D1"/>
          </w:pPr>
          <w:r w:rsidRPr="001E47C7">
            <w:rPr>
              <w:lang w:bidi="fr-CA"/>
            </w:rPr>
            <w:t>Divers (réserve/fête de lancement/etc.)</w:t>
          </w:r>
        </w:p>
      </w:docPartBody>
    </w:docPart>
    <w:docPart>
      <w:docPartPr>
        <w:name w:val="9F192C19ADEF5449AC7A3ACF3EC79159"/>
        <w:category>
          <w:name w:val="General"/>
          <w:gallery w:val="placeholder"/>
        </w:category>
        <w:types>
          <w:type w:val="bbPlcHdr"/>
        </w:types>
        <w:behaviors>
          <w:behavior w:val="content"/>
        </w:behaviors>
        <w:guid w:val="{28F1B074-CEA4-7B4F-B64C-D697F813BCC2}"/>
      </w:docPartPr>
      <w:docPartBody>
        <w:p w:rsidR="00520FF7" w:rsidRDefault="00CA3618" w:rsidP="00CA3618">
          <w:pPr>
            <w:pStyle w:val="9F192C19ADEF5449AC7A3ACF3EC791591"/>
          </w:pPr>
          <w:r w:rsidRPr="001E47C7">
            <w:rPr>
              <w:lang w:bidi="fr-CA"/>
            </w:rPr>
            <w:t>BUDGET ESTIMÉ DE DÉMARRAGE</w:t>
          </w:r>
        </w:p>
      </w:docPartBody>
    </w:docPart>
    <w:docPart>
      <w:docPartPr>
        <w:name w:val="C7A770571D592B4AACD67CFF73C81759"/>
        <w:category>
          <w:name w:val="General"/>
          <w:gallery w:val="placeholder"/>
        </w:category>
        <w:types>
          <w:type w:val="bbPlcHdr"/>
        </w:types>
        <w:behaviors>
          <w:behavior w:val="content"/>
        </w:behaviors>
        <w:guid w:val="{4A2910AC-8046-6244-8776-077D1D0BEA04}"/>
      </w:docPartPr>
      <w:docPartBody>
        <w:p w:rsidR="00520FF7" w:rsidRDefault="00CA3618" w:rsidP="00CA3618">
          <w:pPr>
            <w:pStyle w:val="C7A770571D592B4AACD67CFF73C817591"/>
          </w:pPr>
          <w:r w:rsidRPr="001E47C7">
            <w:rPr>
              <w:lang w:bidi="fr-CA"/>
            </w:rPr>
            <w:t>INSTRUCTIONS POUR COMMENCER À ESTIMER LES COÛTS DE DÉMARRAGE</w:t>
          </w:r>
        </w:p>
      </w:docPartBody>
    </w:docPart>
    <w:docPart>
      <w:docPartPr>
        <w:name w:val="2C799D9B6D2ECC48A4A3F18E8972A0A4"/>
        <w:category>
          <w:name w:val="General"/>
          <w:gallery w:val="placeholder"/>
        </w:category>
        <w:types>
          <w:type w:val="bbPlcHdr"/>
        </w:types>
        <w:behaviors>
          <w:behavior w:val="content"/>
        </w:behaviors>
        <w:guid w:val="{9A226BBF-7987-5240-A0D7-501A1FB6B4E2}"/>
      </w:docPartPr>
      <w:docPartBody>
        <w:p w:rsidR="00520FF7" w:rsidRDefault="00CA3618" w:rsidP="00CA3618">
          <w:pPr>
            <w:pStyle w:val="2C799D9B6D2ECC48A4A3F18E8972A0A41"/>
          </w:pPr>
          <w:r w:rsidRPr="001E47C7">
            <w:rPr>
              <w:lang w:bidi="fr-CA"/>
            </w:rPr>
            <w:t>Il est essentiel de déterminer les coûts de démarrage d’une entreprise pour s’assurer de disposer d’une trésorerie suffisante pour commencer les devoirs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docPartBody>
    </w:docPart>
    <w:docPart>
      <w:docPartPr>
        <w:name w:val="F5C0EBEC36AF914499156E2D90BF018D"/>
        <w:category>
          <w:name w:val="General"/>
          <w:gallery w:val="placeholder"/>
        </w:category>
        <w:types>
          <w:type w:val="bbPlcHdr"/>
        </w:types>
        <w:behaviors>
          <w:behavior w:val="content"/>
        </w:behaviors>
        <w:guid w:val="{CFB77CA2-33F3-454F-8768-3BCC1F4A03AA}"/>
      </w:docPartPr>
      <w:docPartBody>
        <w:p w:rsidR="00520FF7" w:rsidRDefault="00CA3618" w:rsidP="00CA3618">
          <w:pPr>
            <w:pStyle w:val="F5C0EBEC36AF914499156E2D90BF018D1"/>
          </w:pPr>
          <w:r w:rsidRPr="001E47C7">
            <w:rPr>
              <w:rStyle w:val="lev"/>
              <w:lang w:bidi="fr-CA"/>
            </w:rPr>
            <w:t>Étapes de préparation :</w:t>
          </w:r>
        </w:p>
      </w:docPartBody>
    </w:docPart>
    <w:docPart>
      <w:docPartPr>
        <w:name w:val="7C6EFDE553ADAE46B8F4655C48B2D27D"/>
        <w:category>
          <w:name w:val="General"/>
          <w:gallery w:val="placeholder"/>
        </w:category>
        <w:types>
          <w:type w:val="bbPlcHdr"/>
        </w:types>
        <w:behaviors>
          <w:behavior w:val="content"/>
        </w:behaviors>
        <w:guid w:val="{5A1ABB41-8416-D84B-B275-540C7950C3C4}"/>
      </w:docPartPr>
      <w:docPartBody>
        <w:p w:rsidR="00520FF7" w:rsidRDefault="00CA3618" w:rsidP="00CA3618">
          <w:pPr>
            <w:pStyle w:val="7C6EFDE553ADAE46B8F4655C48B2D27D1"/>
          </w:pPr>
          <w:r w:rsidRPr="001E47C7">
            <w:rPr>
              <w:rStyle w:val="lev"/>
              <w:lang w:bidi="fr-CA"/>
            </w:rPr>
            <w:t>Étape 1 :</w:t>
          </w:r>
        </w:p>
      </w:docPartBody>
    </w:docPart>
    <w:docPart>
      <w:docPartPr>
        <w:name w:val="CDC044BC6F26A141BDE01CFBA2BA3935"/>
        <w:category>
          <w:name w:val="General"/>
          <w:gallery w:val="placeholder"/>
        </w:category>
        <w:types>
          <w:type w:val="bbPlcHdr"/>
        </w:types>
        <w:behaviors>
          <w:behavior w:val="content"/>
        </w:behaviors>
        <w:guid w:val="{A6708BEA-62F0-8644-9E1B-31EACDBC2484}"/>
      </w:docPartPr>
      <w:docPartBody>
        <w:p w:rsidR="00520FF7" w:rsidRDefault="00CA3618" w:rsidP="00CA3618">
          <w:pPr>
            <w:pStyle w:val="CDC044BC6F26A141BDE01CFBA2BA39351"/>
          </w:pPr>
          <w:r w:rsidRPr="001E47C7">
            <w:rPr>
              <w:lang w:bidi="fr-CA"/>
            </w:rPr>
            <w:t>Entrez le nom de votre entreprise et la date à laquelle vous préparez cette estimation.</w:t>
          </w:r>
        </w:p>
      </w:docPartBody>
    </w:docPart>
    <w:docPart>
      <w:docPartPr>
        <w:name w:val="59B42CEAC6A50C4EA5B9E83A220A8E85"/>
        <w:category>
          <w:name w:val="General"/>
          <w:gallery w:val="placeholder"/>
        </w:category>
        <w:types>
          <w:type w:val="bbPlcHdr"/>
        </w:types>
        <w:behaviors>
          <w:behavior w:val="content"/>
        </w:behaviors>
        <w:guid w:val="{088ECF50-1953-7F4B-9123-C02277AAB669}"/>
      </w:docPartPr>
      <w:docPartBody>
        <w:p w:rsidR="00520FF7" w:rsidRDefault="00CA3618" w:rsidP="00CA3618">
          <w:pPr>
            <w:pStyle w:val="59B42CEAC6A50C4EA5B9E83A220A8E851"/>
          </w:pPr>
          <w:r w:rsidRPr="001E47C7">
            <w:rPr>
              <w:rStyle w:val="lev"/>
              <w:lang w:bidi="fr-CA"/>
            </w:rPr>
            <w:t>Étape 2 :</w:t>
          </w:r>
        </w:p>
      </w:docPartBody>
    </w:docPart>
    <w:docPart>
      <w:docPartPr>
        <w:name w:val="E6FD1DE4F70FFB4CA6E736E7BA36F235"/>
        <w:category>
          <w:name w:val="General"/>
          <w:gallery w:val="placeholder"/>
        </w:category>
        <w:types>
          <w:type w:val="bbPlcHdr"/>
        </w:types>
        <w:behaviors>
          <w:behavior w:val="content"/>
        </w:behaviors>
        <w:guid w:val="{FAC4B256-5C2A-6244-8EE3-530B609C7DCD}"/>
      </w:docPartPr>
      <w:docPartBody>
        <w:p w:rsidR="00520FF7" w:rsidRDefault="00CA3618" w:rsidP="00CA3618">
          <w:pPr>
            <w:pStyle w:val="E6FD1DE4F70FFB4CA6E736E7BA36F2351"/>
          </w:pPr>
          <w:r w:rsidRPr="001E47C7">
            <w:rPr>
              <w:lang w:bidi="fr-CA"/>
            </w:rPr>
            <w:t>Entrez le nombre de mois et le coût mensuel de chaque poste récurrent. Pour les coûts ponctuels uniquement, ignorez les coûts mensuels. Si certains postes de coûts comportent à la fois des montants récurrents et des montants uniques, vous pouvez également les saisir. Le coût total sera calculé automatiquement dans la colonne la plus à droite.</w:t>
          </w:r>
        </w:p>
      </w:docPartBody>
    </w:docPart>
    <w:docPart>
      <w:docPartPr>
        <w:name w:val="19CFBBE509A5BC4A9152859A9028A031"/>
        <w:category>
          <w:name w:val="General"/>
          <w:gallery w:val="placeholder"/>
        </w:category>
        <w:types>
          <w:type w:val="bbPlcHdr"/>
        </w:types>
        <w:behaviors>
          <w:behavior w:val="content"/>
        </w:behaviors>
        <w:guid w:val="{7214527B-62F2-2C43-A2C5-F3DE538EC0F2}"/>
      </w:docPartPr>
      <w:docPartBody>
        <w:p w:rsidR="00520FF7" w:rsidRDefault="00CA3618" w:rsidP="00CA3618">
          <w:pPr>
            <w:pStyle w:val="19CFBBE509A5BC4A9152859A9028A0311"/>
          </w:pPr>
          <w:r w:rsidRPr="001E47C7">
            <w:rPr>
              <w:rStyle w:val="lev"/>
              <w:lang w:bidi="fr-CA"/>
            </w:rPr>
            <w:t>Étape 3 :</w:t>
          </w:r>
        </w:p>
      </w:docPartBody>
    </w:docPart>
    <w:docPart>
      <w:docPartPr>
        <w:name w:val="4BC9D2DEBA1889419BD3675521B8DDB1"/>
        <w:category>
          <w:name w:val="General"/>
          <w:gallery w:val="placeholder"/>
        </w:category>
        <w:types>
          <w:type w:val="bbPlcHdr"/>
        </w:types>
        <w:behaviors>
          <w:behavior w:val="content"/>
        </w:behaviors>
        <w:guid w:val="{82C1F6E6-93AA-4044-A984-8EE4FE44AFB5}"/>
      </w:docPartPr>
      <w:docPartBody>
        <w:p w:rsidR="00520FF7" w:rsidRDefault="00CA3618" w:rsidP="00CA3618">
          <w:pPr>
            <w:pStyle w:val="4BC9D2DEBA1889419BD3675521B8DDB11"/>
          </w:pPr>
          <w:r w:rsidRPr="001E47C7">
            <w:rPr>
              <w:lang w:bidi="fr-CA"/>
            </w:rPr>
            <w:t>Après avoir entré tous les coûts, passez en revue les postes individuels et le montant total pour voir où vous pouvez apporter des ajustements ou reporter des postes à un moment futur quand vous récolterez plus de recettes.</w:t>
          </w:r>
        </w:p>
      </w:docPartBody>
    </w:docPart>
    <w:docPart>
      <w:docPartPr>
        <w:name w:val="75713758209E944D96F9D5DB36C62DB0"/>
        <w:category>
          <w:name w:val="General"/>
          <w:gallery w:val="placeholder"/>
        </w:category>
        <w:types>
          <w:type w:val="bbPlcHdr"/>
        </w:types>
        <w:behaviors>
          <w:behavior w:val="content"/>
        </w:behaviors>
        <w:guid w:val="{A3D0E983-5FD1-F040-8945-9156E976984E}"/>
      </w:docPartPr>
      <w:docPartBody>
        <w:p w:rsidR="00520FF7" w:rsidRDefault="00CA3618" w:rsidP="00CA3618">
          <w:pPr>
            <w:pStyle w:val="75713758209E944D96F9D5DB36C62DB01"/>
          </w:pPr>
          <w:r w:rsidRPr="001E47C7">
            <w:rPr>
              <w:lang w:bidi="fr-CA"/>
            </w:rPr>
            <w:t>MODÈLE DE FEUILLE DE PROFITS ET PERTES</w:t>
          </w:r>
        </w:p>
      </w:docPartBody>
    </w:docPart>
    <w:docPart>
      <w:docPartPr>
        <w:name w:val="7632E067EA27884D9218423811376DA3"/>
        <w:category>
          <w:name w:val="General"/>
          <w:gallery w:val="placeholder"/>
        </w:category>
        <w:types>
          <w:type w:val="bbPlcHdr"/>
        </w:types>
        <w:behaviors>
          <w:behavior w:val="content"/>
        </w:behaviors>
        <w:guid w:val="{F3529648-D96A-3D45-9CD5-123D09475DC7}"/>
      </w:docPartPr>
      <w:docPartBody>
        <w:p w:rsidR="00520FF7" w:rsidRDefault="00CA3618" w:rsidP="00CA3618">
          <w:pPr>
            <w:pStyle w:val="7632E067EA27884D9218423811376DA31"/>
          </w:pPr>
          <w:r w:rsidRPr="001E47C7">
            <w:rPr>
              <w:lang w:bidi="fr-CA"/>
            </w:rPr>
            <w:t>CABINET MÉDICAL</w:t>
          </w:r>
        </w:p>
      </w:docPartBody>
    </w:docPart>
    <w:docPart>
      <w:docPartPr>
        <w:name w:val="ADD37BA795E8D84DA026B74ACCB3DCF9"/>
        <w:category>
          <w:name w:val="General"/>
          <w:gallery w:val="placeholder"/>
        </w:category>
        <w:types>
          <w:type w:val="bbPlcHdr"/>
        </w:types>
        <w:behaviors>
          <w:behavior w:val="content"/>
        </w:behaviors>
        <w:guid w:val="{E3011EC3-D733-744D-9BA5-9EFE8809BD25}"/>
      </w:docPartPr>
      <w:docPartBody>
        <w:p w:rsidR="00520FF7" w:rsidRDefault="00CA3618" w:rsidP="00CA3618">
          <w:pPr>
            <w:pStyle w:val="ADD37BA795E8D84DA026B74ACCB3DCF91"/>
          </w:pPr>
          <w:r w:rsidRPr="001E47C7">
            <w:rPr>
              <w:lang w:bidi="fr-CA"/>
            </w:rPr>
            <w:t>6 novembre 2018</w:t>
          </w:r>
        </w:p>
      </w:docPartBody>
    </w:docPart>
    <w:docPart>
      <w:docPartPr>
        <w:name w:val="A348144B535664438A9C7C076C755C55"/>
        <w:category>
          <w:name w:val="General"/>
          <w:gallery w:val="placeholder"/>
        </w:category>
        <w:types>
          <w:type w:val="bbPlcHdr"/>
        </w:types>
        <w:behaviors>
          <w:behavior w:val="content"/>
        </w:behaviors>
        <w:guid w:val="{03188FFF-C23D-3A43-B68D-45FABC0DAAE8}"/>
      </w:docPartPr>
      <w:docPartBody>
        <w:p w:rsidR="00520FF7" w:rsidRDefault="00CA3618" w:rsidP="00CA3618">
          <w:pPr>
            <w:pStyle w:val="A348144B535664438A9C7C076C755C551"/>
          </w:pPr>
          <w:r w:rsidRPr="001E47C7">
            <w:rPr>
              <w:lang w:bidi="fr-CA"/>
            </w:rPr>
            <w:t>RECETTE</w:t>
          </w:r>
        </w:p>
      </w:docPartBody>
    </w:docPart>
    <w:docPart>
      <w:docPartPr>
        <w:name w:val="2FC6844AC7FB31409A85D2B5A7C26437"/>
        <w:category>
          <w:name w:val="General"/>
          <w:gallery w:val="placeholder"/>
        </w:category>
        <w:types>
          <w:type w:val="bbPlcHdr"/>
        </w:types>
        <w:behaviors>
          <w:behavior w:val="content"/>
        </w:behaviors>
        <w:guid w:val="{FBEE1714-A158-2B45-9657-4176F426C7A0}"/>
      </w:docPartPr>
      <w:docPartBody>
        <w:p w:rsidR="00520FF7" w:rsidRDefault="00CA3618" w:rsidP="00CA3618">
          <w:pPr>
            <w:pStyle w:val="2FC6844AC7FB31409A85D2B5A7C264371"/>
          </w:pPr>
          <w:r w:rsidRPr="001E47C7">
            <w:rPr>
              <w:lang w:bidi="fr-CA"/>
            </w:rPr>
            <w:t>JAN</w:t>
          </w:r>
        </w:p>
      </w:docPartBody>
    </w:docPart>
    <w:docPart>
      <w:docPartPr>
        <w:name w:val="C866480A6C5DAE4FB2F78F5D934AFE4F"/>
        <w:category>
          <w:name w:val="General"/>
          <w:gallery w:val="placeholder"/>
        </w:category>
        <w:types>
          <w:type w:val="bbPlcHdr"/>
        </w:types>
        <w:behaviors>
          <w:behavior w:val="content"/>
        </w:behaviors>
        <w:guid w:val="{97316E38-3CFE-D044-B4FE-FD46AABE1D47}"/>
      </w:docPartPr>
      <w:docPartBody>
        <w:p w:rsidR="00520FF7" w:rsidRDefault="00CA3618" w:rsidP="00CA3618">
          <w:pPr>
            <w:pStyle w:val="C866480A6C5DAE4FB2F78F5D934AFE4F1"/>
          </w:pPr>
          <w:r w:rsidRPr="001E47C7">
            <w:rPr>
              <w:lang w:bidi="fr-CA"/>
            </w:rPr>
            <w:t>FÉV</w:t>
          </w:r>
        </w:p>
      </w:docPartBody>
    </w:docPart>
    <w:docPart>
      <w:docPartPr>
        <w:name w:val="DFE74C9713B6BB438CBE03B10F484E31"/>
        <w:category>
          <w:name w:val="General"/>
          <w:gallery w:val="placeholder"/>
        </w:category>
        <w:types>
          <w:type w:val="bbPlcHdr"/>
        </w:types>
        <w:behaviors>
          <w:behavior w:val="content"/>
        </w:behaviors>
        <w:guid w:val="{45F2FC78-B329-4A47-9B0C-B14B84990BA9}"/>
      </w:docPartPr>
      <w:docPartBody>
        <w:p w:rsidR="00520FF7" w:rsidRDefault="00CA3618" w:rsidP="00CA3618">
          <w:pPr>
            <w:pStyle w:val="DFE74C9713B6BB438CBE03B10F484E311"/>
          </w:pPr>
          <w:r w:rsidRPr="001E47C7">
            <w:rPr>
              <w:lang w:bidi="fr-CA"/>
            </w:rPr>
            <w:t>MAR</w:t>
          </w:r>
        </w:p>
      </w:docPartBody>
    </w:docPart>
    <w:docPart>
      <w:docPartPr>
        <w:name w:val="05D7504F4627E94EA5C3EB89BAB25E45"/>
        <w:category>
          <w:name w:val="General"/>
          <w:gallery w:val="placeholder"/>
        </w:category>
        <w:types>
          <w:type w:val="bbPlcHdr"/>
        </w:types>
        <w:behaviors>
          <w:behavior w:val="content"/>
        </w:behaviors>
        <w:guid w:val="{AF0D9D03-BCEE-424A-8DCF-1F9A7A1EF5BC}"/>
      </w:docPartPr>
      <w:docPartBody>
        <w:p w:rsidR="00520FF7" w:rsidRDefault="00CA3618" w:rsidP="00CA3618">
          <w:pPr>
            <w:pStyle w:val="05D7504F4627E94EA5C3EB89BAB25E451"/>
          </w:pPr>
          <w:r w:rsidRPr="001E47C7">
            <w:rPr>
              <w:lang w:bidi="fr-CA"/>
            </w:rPr>
            <w:t>AVR</w:t>
          </w:r>
        </w:p>
      </w:docPartBody>
    </w:docPart>
    <w:docPart>
      <w:docPartPr>
        <w:name w:val="39808F61EFA8014C83CF586A4AF4A4B3"/>
        <w:category>
          <w:name w:val="General"/>
          <w:gallery w:val="placeholder"/>
        </w:category>
        <w:types>
          <w:type w:val="bbPlcHdr"/>
        </w:types>
        <w:behaviors>
          <w:behavior w:val="content"/>
        </w:behaviors>
        <w:guid w:val="{BF61DB79-D6EA-544C-98D1-CC9E3B7201C2}"/>
      </w:docPartPr>
      <w:docPartBody>
        <w:p w:rsidR="00520FF7" w:rsidRDefault="00CA3618" w:rsidP="00CA3618">
          <w:pPr>
            <w:pStyle w:val="39808F61EFA8014C83CF586A4AF4A4B31"/>
          </w:pPr>
          <w:r w:rsidRPr="001E47C7">
            <w:rPr>
              <w:lang w:bidi="fr-CA"/>
            </w:rPr>
            <w:t>MAI</w:t>
          </w:r>
        </w:p>
      </w:docPartBody>
    </w:docPart>
    <w:docPart>
      <w:docPartPr>
        <w:name w:val="6A9542626AEEE44EBB44A2BB955B3CBC"/>
        <w:category>
          <w:name w:val="General"/>
          <w:gallery w:val="placeholder"/>
        </w:category>
        <w:types>
          <w:type w:val="bbPlcHdr"/>
        </w:types>
        <w:behaviors>
          <w:behavior w:val="content"/>
        </w:behaviors>
        <w:guid w:val="{E8F83CEA-83E8-1340-AB11-CF36CD2A385C}"/>
      </w:docPartPr>
      <w:docPartBody>
        <w:p w:rsidR="00520FF7" w:rsidRDefault="00CA3618" w:rsidP="00CA3618">
          <w:pPr>
            <w:pStyle w:val="6A9542626AEEE44EBB44A2BB955B3CBC1"/>
          </w:pPr>
          <w:r w:rsidRPr="001E47C7">
            <w:rPr>
              <w:lang w:bidi="fr-CA"/>
            </w:rPr>
            <w:t>JUIN</w:t>
          </w:r>
        </w:p>
      </w:docPartBody>
    </w:docPart>
    <w:docPart>
      <w:docPartPr>
        <w:name w:val="819893F512D1BB4AA6C62E7811B45491"/>
        <w:category>
          <w:name w:val="General"/>
          <w:gallery w:val="placeholder"/>
        </w:category>
        <w:types>
          <w:type w:val="bbPlcHdr"/>
        </w:types>
        <w:behaviors>
          <w:behavior w:val="content"/>
        </w:behaviors>
        <w:guid w:val="{668A661D-1895-5D49-AE86-DD0D28E72523}"/>
      </w:docPartPr>
      <w:docPartBody>
        <w:p w:rsidR="00520FF7" w:rsidRDefault="00CA3618" w:rsidP="00CA3618">
          <w:pPr>
            <w:pStyle w:val="819893F512D1BB4AA6C62E7811B454911"/>
          </w:pPr>
          <w:r w:rsidRPr="001E47C7">
            <w:rPr>
              <w:lang w:bidi="fr-CA"/>
            </w:rPr>
            <w:t>JUIL</w:t>
          </w:r>
        </w:p>
      </w:docPartBody>
    </w:docPart>
    <w:docPart>
      <w:docPartPr>
        <w:name w:val="56FF0418B109BC40A12461535FDE8A5B"/>
        <w:category>
          <w:name w:val="General"/>
          <w:gallery w:val="placeholder"/>
        </w:category>
        <w:types>
          <w:type w:val="bbPlcHdr"/>
        </w:types>
        <w:behaviors>
          <w:behavior w:val="content"/>
        </w:behaviors>
        <w:guid w:val="{026BE90A-0564-9947-B3ED-3DD2148D6900}"/>
      </w:docPartPr>
      <w:docPartBody>
        <w:p w:rsidR="00520FF7" w:rsidRDefault="00CA3618" w:rsidP="00CA3618">
          <w:pPr>
            <w:pStyle w:val="56FF0418B109BC40A12461535FDE8A5B1"/>
          </w:pPr>
          <w:r w:rsidRPr="001E47C7">
            <w:rPr>
              <w:lang w:bidi="fr-CA"/>
            </w:rPr>
            <w:t>AOÛ</w:t>
          </w:r>
        </w:p>
      </w:docPartBody>
    </w:docPart>
    <w:docPart>
      <w:docPartPr>
        <w:name w:val="9AE4DD3A4DF59142855D4EC5CA700705"/>
        <w:category>
          <w:name w:val="General"/>
          <w:gallery w:val="placeholder"/>
        </w:category>
        <w:types>
          <w:type w:val="bbPlcHdr"/>
        </w:types>
        <w:behaviors>
          <w:behavior w:val="content"/>
        </w:behaviors>
        <w:guid w:val="{A5F8D58A-E555-F646-86B8-B9A1732B79F1}"/>
      </w:docPartPr>
      <w:docPartBody>
        <w:p w:rsidR="00520FF7" w:rsidRDefault="00CA3618" w:rsidP="00CA3618">
          <w:pPr>
            <w:pStyle w:val="9AE4DD3A4DF59142855D4EC5CA7007051"/>
          </w:pPr>
          <w:r w:rsidRPr="001E47C7">
            <w:rPr>
              <w:lang w:bidi="fr-CA"/>
            </w:rPr>
            <w:t>SEPT</w:t>
          </w:r>
        </w:p>
      </w:docPartBody>
    </w:docPart>
    <w:docPart>
      <w:docPartPr>
        <w:name w:val="6666B229BD5AD44990DF571FEF4BEA2A"/>
        <w:category>
          <w:name w:val="General"/>
          <w:gallery w:val="placeholder"/>
        </w:category>
        <w:types>
          <w:type w:val="bbPlcHdr"/>
        </w:types>
        <w:behaviors>
          <w:behavior w:val="content"/>
        </w:behaviors>
        <w:guid w:val="{1374AD4D-5688-9D40-A596-E74D9967D6A7}"/>
      </w:docPartPr>
      <w:docPartBody>
        <w:p w:rsidR="00520FF7" w:rsidRDefault="00CA3618" w:rsidP="00CA3618">
          <w:pPr>
            <w:pStyle w:val="6666B229BD5AD44990DF571FEF4BEA2A1"/>
          </w:pPr>
          <w:r w:rsidRPr="001E47C7">
            <w:rPr>
              <w:lang w:bidi="fr-CA"/>
            </w:rPr>
            <w:t>OCT</w:t>
          </w:r>
        </w:p>
      </w:docPartBody>
    </w:docPart>
    <w:docPart>
      <w:docPartPr>
        <w:name w:val="DBFDFBF9D612204B8371FB4A225E16F8"/>
        <w:category>
          <w:name w:val="General"/>
          <w:gallery w:val="placeholder"/>
        </w:category>
        <w:types>
          <w:type w:val="bbPlcHdr"/>
        </w:types>
        <w:behaviors>
          <w:behavior w:val="content"/>
        </w:behaviors>
        <w:guid w:val="{F3410C2B-6C62-FA43-97F5-169D60A957CE}"/>
      </w:docPartPr>
      <w:docPartBody>
        <w:p w:rsidR="00520FF7" w:rsidRDefault="00CA3618" w:rsidP="00CA3618">
          <w:pPr>
            <w:pStyle w:val="DBFDFBF9D612204B8371FB4A225E16F81"/>
          </w:pPr>
          <w:r w:rsidRPr="001E47C7">
            <w:rPr>
              <w:lang w:bidi="fr-CA"/>
            </w:rPr>
            <w:t>NOV</w:t>
          </w:r>
        </w:p>
      </w:docPartBody>
    </w:docPart>
    <w:docPart>
      <w:docPartPr>
        <w:name w:val="2945407BCE00C542A40DCEE299B27197"/>
        <w:category>
          <w:name w:val="General"/>
          <w:gallery w:val="placeholder"/>
        </w:category>
        <w:types>
          <w:type w:val="bbPlcHdr"/>
        </w:types>
        <w:behaviors>
          <w:behavior w:val="content"/>
        </w:behaviors>
        <w:guid w:val="{34F579FA-6BEA-274C-A10E-E0BBBC23E76A}"/>
      </w:docPartPr>
      <w:docPartBody>
        <w:p w:rsidR="00520FF7" w:rsidRDefault="00CA3618" w:rsidP="00CA3618">
          <w:pPr>
            <w:pStyle w:val="2945407BCE00C542A40DCEE299B271971"/>
          </w:pPr>
          <w:r w:rsidRPr="001E47C7">
            <w:rPr>
              <w:lang w:bidi="fr-CA"/>
            </w:rPr>
            <w:t>DÉC</w:t>
          </w:r>
        </w:p>
      </w:docPartBody>
    </w:docPart>
    <w:docPart>
      <w:docPartPr>
        <w:name w:val="F7B83D32FFF08E49B727B80A1D85F78B"/>
        <w:category>
          <w:name w:val="General"/>
          <w:gallery w:val="placeholder"/>
        </w:category>
        <w:types>
          <w:type w:val="bbPlcHdr"/>
        </w:types>
        <w:behaviors>
          <w:behavior w:val="content"/>
        </w:behaviors>
        <w:guid w:val="{B4A2395F-DD18-E543-9476-2949CB7E417C}"/>
      </w:docPartPr>
      <w:docPartBody>
        <w:p w:rsidR="00520FF7" w:rsidRDefault="00CA3618" w:rsidP="00CA3618">
          <w:pPr>
            <w:pStyle w:val="F7B83D32FFF08E49B727B80A1D85F78B1"/>
          </w:pPr>
          <w:r w:rsidRPr="001E47C7">
            <w:rPr>
              <w:lang w:bidi="fr-CA"/>
            </w:rPr>
            <w:t>Exercice à ce jour</w:t>
          </w:r>
        </w:p>
      </w:docPartBody>
    </w:docPart>
    <w:docPart>
      <w:docPartPr>
        <w:name w:val="5ED0EB90A748394E9B66AAE07FC7E84F"/>
        <w:category>
          <w:name w:val="General"/>
          <w:gallery w:val="placeholder"/>
        </w:category>
        <w:types>
          <w:type w:val="bbPlcHdr"/>
        </w:types>
        <w:behaviors>
          <w:behavior w:val="content"/>
        </w:behaviors>
        <w:guid w:val="{1E432F1C-AE07-294E-B179-35581FAB2EF0}"/>
      </w:docPartPr>
      <w:docPartBody>
        <w:p w:rsidR="00520FF7" w:rsidRDefault="00CA3618" w:rsidP="00CA3618">
          <w:pPr>
            <w:pStyle w:val="5ED0EB90A748394E9B66AAE07FC7E84F1"/>
          </w:pPr>
          <w:r w:rsidRPr="001E47C7">
            <w:rPr>
              <w:lang w:bidi="fr-CA"/>
            </w:rPr>
            <w:t>Ventes estimées</w:t>
          </w:r>
        </w:p>
      </w:docPartBody>
    </w:docPart>
    <w:docPart>
      <w:docPartPr>
        <w:name w:val="025C60EDBC19884584667C17D1B39D26"/>
        <w:category>
          <w:name w:val="General"/>
          <w:gallery w:val="placeholder"/>
        </w:category>
        <w:types>
          <w:type w:val="bbPlcHdr"/>
        </w:types>
        <w:behaviors>
          <w:behavior w:val="content"/>
        </w:behaviors>
        <w:guid w:val="{F5A21757-72B8-9047-B08D-0647131CAFBC}"/>
      </w:docPartPr>
      <w:docPartBody>
        <w:p w:rsidR="00520FF7" w:rsidRDefault="00CA3618" w:rsidP="00CA3618">
          <w:pPr>
            <w:pStyle w:val="025C60EDBC19884584667C17D1B39D261"/>
          </w:pPr>
          <w:r w:rsidRPr="001E47C7">
            <w:rPr>
              <w:lang w:bidi="fr-CA"/>
            </w:rPr>
            <w:t>0 $</w:t>
          </w:r>
        </w:p>
      </w:docPartBody>
    </w:docPart>
    <w:docPart>
      <w:docPartPr>
        <w:name w:val="5245CE58E7520F4DB45F80F336DA562D"/>
        <w:category>
          <w:name w:val="General"/>
          <w:gallery w:val="placeholder"/>
        </w:category>
        <w:types>
          <w:type w:val="bbPlcHdr"/>
        </w:types>
        <w:behaviors>
          <w:behavior w:val="content"/>
        </w:behaviors>
        <w:guid w:val="{50007CBC-D396-5F4C-A016-3A0DE800584D}"/>
      </w:docPartPr>
      <w:docPartBody>
        <w:p w:rsidR="00520FF7" w:rsidRDefault="00CA3618" w:rsidP="00CA3618">
          <w:pPr>
            <w:pStyle w:val="5245CE58E7520F4DB45F80F336DA562D1"/>
          </w:pPr>
          <w:r w:rsidRPr="001E47C7">
            <w:rPr>
              <w:lang w:bidi="fr-CA"/>
            </w:rPr>
            <w:t>Déductions (remises, erreurs de facturation, assurances refusées, etc.)</w:t>
          </w:r>
        </w:p>
      </w:docPartBody>
    </w:docPart>
    <w:docPart>
      <w:docPartPr>
        <w:name w:val="F5EA60F8EC1269459C3C59951ED9DD2D"/>
        <w:category>
          <w:name w:val="General"/>
          <w:gallery w:val="placeholder"/>
        </w:category>
        <w:types>
          <w:type w:val="bbPlcHdr"/>
        </w:types>
        <w:behaviors>
          <w:behavior w:val="content"/>
        </w:behaviors>
        <w:guid w:val="{539803F6-0C86-9445-9BD3-DE389C4D066B}"/>
      </w:docPartPr>
      <w:docPartBody>
        <w:p w:rsidR="00520FF7" w:rsidRDefault="00CA3618" w:rsidP="00CA3618">
          <w:pPr>
            <w:pStyle w:val="F5EA60F8EC1269459C3C59951ED9DD2D1"/>
          </w:pPr>
          <w:r w:rsidRPr="001E47C7">
            <w:rPr>
              <w:lang w:bidi="fr-CA"/>
            </w:rPr>
            <w:t>0 $</w:t>
          </w:r>
        </w:p>
      </w:docPartBody>
    </w:docPart>
    <w:docPart>
      <w:docPartPr>
        <w:name w:val="89F21A43E2156141B563CC9D9FBEB782"/>
        <w:category>
          <w:name w:val="General"/>
          <w:gallery w:val="placeholder"/>
        </w:category>
        <w:types>
          <w:type w:val="bbPlcHdr"/>
        </w:types>
        <w:behaviors>
          <w:behavior w:val="content"/>
        </w:behaviors>
        <w:guid w:val="{BD39ECC2-DD35-654A-BE1F-C7DA64DA1DCF}"/>
      </w:docPartPr>
      <w:docPartBody>
        <w:p w:rsidR="00520FF7" w:rsidRDefault="00CA3618" w:rsidP="00CA3618">
          <w:pPr>
            <w:pStyle w:val="89F21A43E2156141B563CC9D9FBEB7821"/>
          </w:pPr>
          <w:r w:rsidRPr="001E47C7">
            <w:rPr>
              <w:lang w:bidi="fr-CA"/>
            </w:rPr>
            <w:t>Chiffre d’affaires du service</w:t>
          </w:r>
        </w:p>
      </w:docPartBody>
    </w:docPart>
    <w:docPart>
      <w:docPartPr>
        <w:name w:val="B8DF36B7546F3344BEF490D70D1F5807"/>
        <w:category>
          <w:name w:val="General"/>
          <w:gallery w:val="placeholder"/>
        </w:category>
        <w:types>
          <w:type w:val="bbPlcHdr"/>
        </w:types>
        <w:behaviors>
          <w:behavior w:val="content"/>
        </w:behaviors>
        <w:guid w:val="{6BF9039A-9198-1647-9441-F56B72FD6581}"/>
      </w:docPartPr>
      <w:docPartBody>
        <w:p w:rsidR="00520FF7" w:rsidRDefault="00CA3618" w:rsidP="00CA3618">
          <w:pPr>
            <w:pStyle w:val="B8DF36B7546F3344BEF490D70D1F58071"/>
          </w:pPr>
          <w:r w:rsidRPr="001E47C7">
            <w:rPr>
              <w:lang w:bidi="fr-CA"/>
            </w:rPr>
            <w:t>0 $</w:t>
          </w:r>
        </w:p>
      </w:docPartBody>
    </w:docPart>
    <w:docPart>
      <w:docPartPr>
        <w:name w:val="3BB9F9F68EBD504DB74D1CE4A2F21BF2"/>
        <w:category>
          <w:name w:val="General"/>
          <w:gallery w:val="placeholder"/>
        </w:category>
        <w:types>
          <w:type w:val="bbPlcHdr"/>
        </w:types>
        <w:behaviors>
          <w:behavior w:val="content"/>
        </w:behaviors>
        <w:guid w:val="{703CC5AC-6FA8-514B-87B8-C657B838303C}"/>
      </w:docPartPr>
      <w:docPartBody>
        <w:p w:rsidR="00520FF7" w:rsidRDefault="00CA3618" w:rsidP="00CA3618">
          <w:pPr>
            <w:pStyle w:val="3BB9F9F68EBD504DB74D1CE4A2F21BF21"/>
          </w:pPr>
          <w:r w:rsidRPr="001E47C7">
            <w:rPr>
              <w:lang w:bidi="fr-CA"/>
            </w:rPr>
            <w:t>Autres recettes</w:t>
          </w:r>
        </w:p>
      </w:docPartBody>
    </w:docPart>
    <w:docPart>
      <w:docPartPr>
        <w:name w:val="4403B512A14BF74586C2877F1F462C14"/>
        <w:category>
          <w:name w:val="General"/>
          <w:gallery w:val="placeholder"/>
        </w:category>
        <w:types>
          <w:type w:val="bbPlcHdr"/>
        </w:types>
        <w:behaviors>
          <w:behavior w:val="content"/>
        </w:behaviors>
        <w:guid w:val="{E8E7020A-D114-4A49-B2BC-648AB9126E91}"/>
      </w:docPartPr>
      <w:docPartBody>
        <w:p w:rsidR="00520FF7" w:rsidRDefault="00CA3618" w:rsidP="00CA3618">
          <w:pPr>
            <w:pStyle w:val="4403B512A14BF74586C2877F1F462C141"/>
          </w:pPr>
          <w:r w:rsidRPr="001E47C7">
            <w:rPr>
              <w:lang w:bidi="fr-CA"/>
            </w:rPr>
            <w:t>0 $</w:t>
          </w:r>
        </w:p>
      </w:docPartBody>
    </w:docPart>
    <w:docPart>
      <w:docPartPr>
        <w:name w:val="B49E1B56AB61B940A24A9310B1BA3B60"/>
        <w:category>
          <w:name w:val="General"/>
          <w:gallery w:val="placeholder"/>
        </w:category>
        <w:types>
          <w:type w:val="bbPlcHdr"/>
        </w:types>
        <w:behaviors>
          <w:behavior w:val="content"/>
        </w:behaviors>
        <w:guid w:val="{8864F263-BC78-974C-8677-CF7082840302}"/>
      </w:docPartPr>
      <w:docPartBody>
        <w:p w:rsidR="00520FF7" w:rsidRDefault="00CA3618" w:rsidP="00CA3618">
          <w:pPr>
            <w:pStyle w:val="B49E1B56AB61B940A24A9310B1BA3B601"/>
          </w:pPr>
          <w:r w:rsidRPr="001E47C7">
            <w:rPr>
              <w:lang w:bidi="fr-CA"/>
            </w:rPr>
            <w:t>Ventes nettes</w:t>
          </w:r>
        </w:p>
      </w:docPartBody>
    </w:docPart>
    <w:docPart>
      <w:docPartPr>
        <w:name w:val="AB7F8A326E81DA45A2C6E0F69F84EBB5"/>
        <w:category>
          <w:name w:val="General"/>
          <w:gallery w:val="placeholder"/>
        </w:category>
        <w:types>
          <w:type w:val="bbPlcHdr"/>
        </w:types>
        <w:behaviors>
          <w:behavior w:val="content"/>
        </w:behaviors>
        <w:guid w:val="{C7558590-6298-574A-8075-688894BEAB68}"/>
      </w:docPartPr>
      <w:docPartBody>
        <w:p w:rsidR="00520FF7" w:rsidRDefault="00CA3618" w:rsidP="00CA3618">
          <w:pPr>
            <w:pStyle w:val="AB7F8A326E81DA45A2C6E0F69F84EBB51"/>
          </w:pPr>
          <w:r w:rsidRPr="001E47C7">
            <w:rPr>
              <w:lang w:bidi="fr-CA"/>
            </w:rPr>
            <w:t>0 $</w:t>
          </w:r>
        </w:p>
      </w:docPartBody>
    </w:docPart>
    <w:docPart>
      <w:docPartPr>
        <w:name w:val="05F064B2C247B741991C6B59C538CDD0"/>
        <w:category>
          <w:name w:val="General"/>
          <w:gallery w:val="placeholder"/>
        </w:category>
        <w:types>
          <w:type w:val="bbPlcHdr"/>
        </w:types>
        <w:behaviors>
          <w:behavior w:val="content"/>
        </w:behaviors>
        <w:guid w:val="{3CF0B027-C843-8844-8574-C03EC93AE29B}"/>
      </w:docPartPr>
      <w:docPartBody>
        <w:p w:rsidR="00520FF7" w:rsidRDefault="00CA3618" w:rsidP="00CA3618">
          <w:pPr>
            <w:pStyle w:val="05F064B2C247B741991C6B59C538CDD01"/>
          </w:pPr>
          <w:r w:rsidRPr="001E47C7">
            <w:rPr>
              <w:lang w:bidi="fr-CA"/>
            </w:rPr>
            <w:t>Coût des produits vendus</w:t>
          </w:r>
        </w:p>
      </w:docPartBody>
    </w:docPart>
    <w:docPart>
      <w:docPartPr>
        <w:name w:val="9A598B29932C99499785E772BB27FFDD"/>
        <w:category>
          <w:name w:val="General"/>
          <w:gallery w:val="placeholder"/>
        </w:category>
        <w:types>
          <w:type w:val="bbPlcHdr"/>
        </w:types>
        <w:behaviors>
          <w:behavior w:val="content"/>
        </w:behaviors>
        <w:guid w:val="{D13A3D2F-22B6-D344-8BE1-C2F5D25F8048}"/>
      </w:docPartPr>
      <w:docPartBody>
        <w:p w:rsidR="00520FF7" w:rsidRDefault="00CA3618" w:rsidP="00CA3618">
          <w:pPr>
            <w:pStyle w:val="9A598B29932C99499785E772BB27FFDD1"/>
          </w:pPr>
          <w:r w:rsidRPr="001E47C7">
            <w:rPr>
              <w:lang w:bidi="fr-CA"/>
            </w:rPr>
            <w:t>0 $</w:t>
          </w:r>
        </w:p>
      </w:docPartBody>
    </w:docPart>
    <w:docPart>
      <w:docPartPr>
        <w:name w:val="8C41E803E6DD0147A25D2197DF1A7E01"/>
        <w:category>
          <w:name w:val="General"/>
          <w:gallery w:val="placeholder"/>
        </w:category>
        <w:types>
          <w:type w:val="bbPlcHdr"/>
        </w:types>
        <w:behaviors>
          <w:behavior w:val="content"/>
        </w:behaviors>
        <w:guid w:val="{3D3D90BA-19E5-1345-A7B2-D718AAF95EC2}"/>
      </w:docPartPr>
      <w:docPartBody>
        <w:p w:rsidR="00520FF7" w:rsidRDefault="00CA3618" w:rsidP="00CA3618">
          <w:pPr>
            <w:pStyle w:val="8C41E803E6DD0147A25D2197DF1A7E011"/>
          </w:pPr>
          <w:r w:rsidRPr="001E47C7">
            <w:rPr>
              <w:lang w:bidi="fr-CA"/>
            </w:rPr>
            <w:t>Marge brute</w:t>
          </w:r>
        </w:p>
      </w:docPartBody>
    </w:docPart>
    <w:docPart>
      <w:docPartPr>
        <w:name w:val="566D01B1E456C042B4271513427D8331"/>
        <w:category>
          <w:name w:val="General"/>
          <w:gallery w:val="placeholder"/>
        </w:category>
        <w:types>
          <w:type w:val="bbPlcHdr"/>
        </w:types>
        <w:behaviors>
          <w:behavior w:val="content"/>
        </w:behaviors>
        <w:guid w:val="{500B4BB5-F2C0-5D48-BA1C-52D17B67E7B4}"/>
      </w:docPartPr>
      <w:docPartBody>
        <w:p w:rsidR="00520FF7" w:rsidRDefault="00CA3618" w:rsidP="00CA3618">
          <w:pPr>
            <w:pStyle w:val="566D01B1E456C042B4271513427D83311"/>
          </w:pPr>
          <w:r w:rsidRPr="001E47C7">
            <w:rPr>
              <w:lang w:bidi="fr-CA"/>
            </w:rPr>
            <w:t>0 $</w:t>
          </w:r>
        </w:p>
      </w:docPartBody>
    </w:docPart>
    <w:docPart>
      <w:docPartPr>
        <w:name w:val="79C955A1E61FA14D87C90E0FDEE49D2A"/>
        <w:category>
          <w:name w:val="General"/>
          <w:gallery w:val="placeholder"/>
        </w:category>
        <w:types>
          <w:type w:val="bbPlcHdr"/>
        </w:types>
        <w:behaviors>
          <w:behavior w:val="content"/>
        </w:behaviors>
        <w:guid w:val="{CB63C79F-AC86-4346-9767-C0ADBA315264}"/>
      </w:docPartPr>
      <w:docPartBody>
        <w:p w:rsidR="00520FF7" w:rsidRDefault="00CA3618" w:rsidP="00CA3618">
          <w:pPr>
            <w:pStyle w:val="79C955A1E61FA14D87C90E0FDEE49D2A1"/>
          </w:pPr>
          <w:r w:rsidRPr="001E47C7">
            <w:rPr>
              <w:lang w:bidi="fr-CA"/>
            </w:rPr>
            <w:t>0 </w:t>
          </w:r>
          <w:r>
            <w:rPr>
              <w:lang w:bidi="fr-CA"/>
            </w:rPr>
            <w:t>$</w:t>
          </w:r>
        </w:p>
      </w:docPartBody>
    </w:docPart>
    <w:docPart>
      <w:docPartPr>
        <w:name w:val="7E6970DEEB76A3479D5665AC572D035D"/>
        <w:category>
          <w:name w:val="General"/>
          <w:gallery w:val="placeholder"/>
        </w:category>
        <w:types>
          <w:type w:val="bbPlcHdr"/>
        </w:types>
        <w:behaviors>
          <w:behavior w:val="content"/>
        </w:behaviors>
        <w:guid w:val="{C8CD52C1-053D-C044-83DF-84E01351D334}"/>
      </w:docPartPr>
      <w:docPartBody>
        <w:p w:rsidR="00520FF7" w:rsidRDefault="00CA3618" w:rsidP="00CA3618">
          <w:pPr>
            <w:pStyle w:val="7E6970DEEB76A3479D5665AC572D035D1"/>
          </w:pPr>
          <w:r w:rsidRPr="001E47C7">
            <w:rPr>
              <w:lang w:bidi="fr-CA"/>
            </w:rPr>
            <w:t>0 </w:t>
          </w:r>
          <w:r>
            <w:rPr>
              <w:lang w:bidi="fr-CA"/>
            </w:rPr>
            <w:t>$</w:t>
          </w:r>
        </w:p>
      </w:docPartBody>
    </w:docPart>
    <w:docPart>
      <w:docPartPr>
        <w:name w:val="0FA8B14D8A5B3D4DACD90D2059572D78"/>
        <w:category>
          <w:name w:val="General"/>
          <w:gallery w:val="placeholder"/>
        </w:category>
        <w:types>
          <w:type w:val="bbPlcHdr"/>
        </w:types>
        <w:behaviors>
          <w:behavior w:val="content"/>
        </w:behaviors>
        <w:guid w:val="{0B4A9EBD-C06D-DE4D-BAFF-B8DF122807FC}"/>
      </w:docPartPr>
      <w:docPartBody>
        <w:p w:rsidR="00520FF7" w:rsidRDefault="00CA3618" w:rsidP="00CA3618">
          <w:pPr>
            <w:pStyle w:val="0FA8B14D8A5B3D4DACD90D2059572D781"/>
          </w:pPr>
          <w:r w:rsidRPr="001E47C7">
            <w:rPr>
              <w:lang w:bidi="fr-CA"/>
            </w:rPr>
            <w:t>0 </w:t>
          </w:r>
          <w:r>
            <w:rPr>
              <w:lang w:bidi="fr-CA"/>
            </w:rPr>
            <w:t>$</w:t>
          </w:r>
        </w:p>
      </w:docPartBody>
    </w:docPart>
    <w:docPart>
      <w:docPartPr>
        <w:name w:val="A08F9F8ECB692A42AE868BDB145F6F33"/>
        <w:category>
          <w:name w:val="General"/>
          <w:gallery w:val="placeholder"/>
        </w:category>
        <w:types>
          <w:type w:val="bbPlcHdr"/>
        </w:types>
        <w:behaviors>
          <w:behavior w:val="content"/>
        </w:behaviors>
        <w:guid w:val="{AC726173-94A2-C645-B57B-1CFB1B3D022F}"/>
      </w:docPartPr>
      <w:docPartBody>
        <w:p w:rsidR="00520FF7" w:rsidRDefault="00CA3618" w:rsidP="00CA3618">
          <w:pPr>
            <w:pStyle w:val="A08F9F8ECB692A42AE868BDB145F6F331"/>
          </w:pPr>
          <w:r w:rsidRPr="001E47C7">
            <w:rPr>
              <w:lang w:bidi="fr-CA"/>
            </w:rPr>
            <w:t>0 </w:t>
          </w:r>
          <w:r>
            <w:rPr>
              <w:lang w:bidi="fr-CA"/>
            </w:rPr>
            <w:t>$</w:t>
          </w:r>
        </w:p>
      </w:docPartBody>
    </w:docPart>
    <w:docPart>
      <w:docPartPr>
        <w:name w:val="ECA7A2213BFB104FAF4F1F77B520DBC7"/>
        <w:category>
          <w:name w:val="General"/>
          <w:gallery w:val="placeholder"/>
        </w:category>
        <w:types>
          <w:type w:val="bbPlcHdr"/>
        </w:types>
        <w:behaviors>
          <w:behavior w:val="content"/>
        </w:behaviors>
        <w:guid w:val="{13567586-6761-674A-9A78-F67052E42AEF}"/>
      </w:docPartPr>
      <w:docPartBody>
        <w:p w:rsidR="00520FF7" w:rsidRDefault="00CA3618" w:rsidP="00CA3618">
          <w:pPr>
            <w:pStyle w:val="ECA7A2213BFB104FAF4F1F77B520DBC71"/>
          </w:pPr>
          <w:r w:rsidRPr="001E47C7">
            <w:rPr>
              <w:lang w:bidi="fr-CA"/>
            </w:rPr>
            <w:t>0 </w:t>
          </w:r>
          <w:r>
            <w:rPr>
              <w:lang w:bidi="fr-CA"/>
            </w:rPr>
            <w:t>$</w:t>
          </w:r>
        </w:p>
      </w:docPartBody>
    </w:docPart>
    <w:docPart>
      <w:docPartPr>
        <w:name w:val="5A379C3EC6976A4C893AA1220C678FF8"/>
        <w:category>
          <w:name w:val="General"/>
          <w:gallery w:val="placeholder"/>
        </w:category>
        <w:types>
          <w:type w:val="bbPlcHdr"/>
        </w:types>
        <w:behaviors>
          <w:behavior w:val="content"/>
        </w:behaviors>
        <w:guid w:val="{7D7CC8A3-C36D-C546-88E7-42B14608E8E9}"/>
      </w:docPartPr>
      <w:docPartBody>
        <w:p w:rsidR="00520FF7" w:rsidRDefault="00CA3618" w:rsidP="00CA3618">
          <w:pPr>
            <w:pStyle w:val="5A379C3EC6976A4C893AA1220C678FF81"/>
          </w:pPr>
          <w:r w:rsidRPr="001E47C7">
            <w:rPr>
              <w:lang w:bidi="fr-CA"/>
            </w:rPr>
            <w:t>0 </w:t>
          </w:r>
          <w:r>
            <w:rPr>
              <w:lang w:bidi="fr-CA"/>
            </w:rPr>
            <w:t>$</w:t>
          </w:r>
        </w:p>
      </w:docPartBody>
    </w:docPart>
    <w:docPart>
      <w:docPartPr>
        <w:name w:val="F27EC4A63ACE574FAB521833A01F0940"/>
        <w:category>
          <w:name w:val="General"/>
          <w:gallery w:val="placeholder"/>
        </w:category>
        <w:types>
          <w:type w:val="bbPlcHdr"/>
        </w:types>
        <w:behaviors>
          <w:behavior w:val="content"/>
        </w:behaviors>
        <w:guid w:val="{6AB9DB1A-F214-604B-A192-36EF1EF0E4D1}"/>
      </w:docPartPr>
      <w:docPartBody>
        <w:p w:rsidR="00520FF7" w:rsidRDefault="00CA3618" w:rsidP="00CA3618">
          <w:pPr>
            <w:pStyle w:val="F27EC4A63ACE574FAB521833A01F09401"/>
          </w:pPr>
          <w:r w:rsidRPr="001E47C7">
            <w:rPr>
              <w:lang w:bidi="fr-CA"/>
            </w:rPr>
            <w:t>0 </w:t>
          </w:r>
          <w:r>
            <w:rPr>
              <w:lang w:bidi="fr-CA"/>
            </w:rPr>
            <w:t>$</w:t>
          </w:r>
        </w:p>
      </w:docPartBody>
    </w:docPart>
    <w:docPart>
      <w:docPartPr>
        <w:name w:val="E534074A03EC3A46A0E0D040C172974A"/>
        <w:category>
          <w:name w:val="General"/>
          <w:gallery w:val="placeholder"/>
        </w:category>
        <w:types>
          <w:type w:val="bbPlcHdr"/>
        </w:types>
        <w:behaviors>
          <w:behavior w:val="content"/>
        </w:behaviors>
        <w:guid w:val="{D320512E-7445-ED42-BC67-3FDCF5B640B3}"/>
      </w:docPartPr>
      <w:docPartBody>
        <w:p w:rsidR="00520FF7" w:rsidRDefault="00CA3618" w:rsidP="00CA3618">
          <w:pPr>
            <w:pStyle w:val="E534074A03EC3A46A0E0D040C172974A1"/>
          </w:pPr>
          <w:r w:rsidRPr="001E47C7">
            <w:rPr>
              <w:lang w:bidi="fr-CA"/>
            </w:rPr>
            <w:t>0 </w:t>
          </w:r>
          <w:r>
            <w:rPr>
              <w:lang w:bidi="fr-CA"/>
            </w:rPr>
            <w:t>$</w:t>
          </w:r>
        </w:p>
      </w:docPartBody>
    </w:docPart>
    <w:docPart>
      <w:docPartPr>
        <w:name w:val="EF9C879FBAD17743823D4AEF3DE7F245"/>
        <w:category>
          <w:name w:val="General"/>
          <w:gallery w:val="placeholder"/>
        </w:category>
        <w:types>
          <w:type w:val="bbPlcHdr"/>
        </w:types>
        <w:behaviors>
          <w:behavior w:val="content"/>
        </w:behaviors>
        <w:guid w:val="{9BCC4B8B-EFDF-D742-82FB-AC707E495C20}"/>
      </w:docPartPr>
      <w:docPartBody>
        <w:p w:rsidR="00520FF7" w:rsidRDefault="00CA3618" w:rsidP="00CA3618">
          <w:pPr>
            <w:pStyle w:val="EF9C879FBAD17743823D4AEF3DE7F2451"/>
          </w:pPr>
          <w:r w:rsidRPr="001E47C7">
            <w:rPr>
              <w:lang w:bidi="fr-CA"/>
            </w:rPr>
            <w:t>0 </w:t>
          </w:r>
          <w:r>
            <w:rPr>
              <w:lang w:bidi="fr-CA"/>
            </w:rPr>
            <w:t>$</w:t>
          </w:r>
        </w:p>
      </w:docPartBody>
    </w:docPart>
    <w:docPart>
      <w:docPartPr>
        <w:name w:val="9F77BF09DB9A334B9806AFA8325E13EF"/>
        <w:category>
          <w:name w:val="General"/>
          <w:gallery w:val="placeholder"/>
        </w:category>
        <w:types>
          <w:type w:val="bbPlcHdr"/>
        </w:types>
        <w:behaviors>
          <w:behavior w:val="content"/>
        </w:behaviors>
        <w:guid w:val="{F72587A1-F78D-6448-BD09-BE47C6425E4F}"/>
      </w:docPartPr>
      <w:docPartBody>
        <w:p w:rsidR="00520FF7" w:rsidRDefault="00CA3618" w:rsidP="00CA3618">
          <w:pPr>
            <w:pStyle w:val="9F77BF09DB9A334B9806AFA8325E13EF1"/>
          </w:pPr>
          <w:r w:rsidRPr="001E47C7">
            <w:rPr>
              <w:lang w:bidi="fr-CA"/>
            </w:rPr>
            <w:t>0 </w:t>
          </w:r>
          <w:r>
            <w:rPr>
              <w:lang w:bidi="fr-CA"/>
            </w:rPr>
            <w:t>$</w:t>
          </w:r>
        </w:p>
      </w:docPartBody>
    </w:docPart>
    <w:docPart>
      <w:docPartPr>
        <w:name w:val="7DA74408BB14FD4B8967AF3764CFC8E9"/>
        <w:category>
          <w:name w:val="General"/>
          <w:gallery w:val="placeholder"/>
        </w:category>
        <w:types>
          <w:type w:val="bbPlcHdr"/>
        </w:types>
        <w:behaviors>
          <w:behavior w:val="content"/>
        </w:behaviors>
        <w:guid w:val="{47D811BE-B4B4-8547-9BBE-2E60359D63B9}"/>
      </w:docPartPr>
      <w:docPartBody>
        <w:p w:rsidR="00520FF7" w:rsidRDefault="00CA3618" w:rsidP="00CA3618">
          <w:pPr>
            <w:pStyle w:val="7DA74408BB14FD4B8967AF3764CFC8E91"/>
          </w:pPr>
          <w:r w:rsidRPr="001E47C7">
            <w:rPr>
              <w:lang w:bidi="fr-CA"/>
            </w:rPr>
            <w:t>0 </w:t>
          </w:r>
          <w:r>
            <w:rPr>
              <w:lang w:bidi="fr-CA"/>
            </w:rPr>
            <w:t>$</w:t>
          </w:r>
        </w:p>
      </w:docPartBody>
    </w:docPart>
    <w:docPart>
      <w:docPartPr>
        <w:name w:val="56CCB35181C38F48B304631FDDB91CDD"/>
        <w:category>
          <w:name w:val="General"/>
          <w:gallery w:val="placeholder"/>
        </w:category>
        <w:types>
          <w:type w:val="bbPlcHdr"/>
        </w:types>
        <w:behaviors>
          <w:behavior w:val="content"/>
        </w:behaviors>
        <w:guid w:val="{37D24753-EF3E-4846-9899-6ACB4061C0F7}"/>
      </w:docPartPr>
      <w:docPartBody>
        <w:p w:rsidR="00520FF7" w:rsidRDefault="00CA3618" w:rsidP="00CA3618">
          <w:pPr>
            <w:pStyle w:val="56CCB35181C38F48B304631FDDB91CDD1"/>
          </w:pPr>
          <w:r w:rsidRPr="001E47C7">
            <w:rPr>
              <w:lang w:bidi="fr-CA"/>
            </w:rPr>
            <w:t>0 $</w:t>
          </w:r>
        </w:p>
      </w:docPartBody>
    </w:docPart>
    <w:docPart>
      <w:docPartPr>
        <w:name w:val="CA415CA0EAA68140A66AAF363414F406"/>
        <w:category>
          <w:name w:val="General"/>
          <w:gallery w:val="placeholder"/>
        </w:category>
        <w:types>
          <w:type w:val="bbPlcHdr"/>
        </w:types>
        <w:behaviors>
          <w:behavior w:val="content"/>
        </w:behaviors>
        <w:guid w:val="{4901E348-9B13-AC4F-80EE-AFEBCCB06CBA}"/>
      </w:docPartPr>
      <w:docPartBody>
        <w:p w:rsidR="00520FF7" w:rsidRDefault="00CA3618" w:rsidP="00CA3618">
          <w:pPr>
            <w:pStyle w:val="CA415CA0EAA68140A66AAF363414F4061"/>
          </w:pPr>
          <w:r w:rsidRPr="001E47C7">
            <w:rPr>
              <w:lang w:bidi="fr-CA"/>
            </w:rPr>
            <w:t>DÉPENSES</w:t>
          </w:r>
        </w:p>
      </w:docPartBody>
    </w:docPart>
    <w:docPart>
      <w:docPartPr>
        <w:name w:val="4E44D58CF54D5D4488EFD5E407D9A17D"/>
        <w:category>
          <w:name w:val="General"/>
          <w:gallery w:val="placeholder"/>
        </w:category>
        <w:types>
          <w:type w:val="bbPlcHdr"/>
        </w:types>
        <w:behaviors>
          <w:behavior w:val="content"/>
        </w:behaviors>
        <w:guid w:val="{8B6FBFBB-0838-3447-B94F-7CF965DF4493}"/>
      </w:docPartPr>
      <w:docPartBody>
        <w:p w:rsidR="00520FF7" w:rsidRDefault="00CA3618" w:rsidP="00CA3618">
          <w:pPr>
            <w:pStyle w:val="4E44D58CF54D5D4488EFD5E407D9A17D1"/>
          </w:pPr>
          <w:r w:rsidRPr="001E47C7">
            <w:rPr>
              <w:lang w:bidi="fr-CA"/>
            </w:rPr>
            <w:t>JAN</w:t>
          </w:r>
        </w:p>
      </w:docPartBody>
    </w:docPart>
    <w:docPart>
      <w:docPartPr>
        <w:name w:val="CCE02A1FC3245849B61C4E54CE1DDA2A"/>
        <w:category>
          <w:name w:val="General"/>
          <w:gallery w:val="placeholder"/>
        </w:category>
        <w:types>
          <w:type w:val="bbPlcHdr"/>
        </w:types>
        <w:behaviors>
          <w:behavior w:val="content"/>
        </w:behaviors>
        <w:guid w:val="{BF6F4615-EC32-B740-B4A6-909486FF7E06}"/>
      </w:docPartPr>
      <w:docPartBody>
        <w:p w:rsidR="00520FF7" w:rsidRDefault="00CA3618" w:rsidP="00CA3618">
          <w:pPr>
            <w:pStyle w:val="CCE02A1FC3245849B61C4E54CE1DDA2A1"/>
          </w:pPr>
          <w:r w:rsidRPr="001E47C7">
            <w:rPr>
              <w:lang w:bidi="fr-CA"/>
            </w:rPr>
            <w:t>FÉV</w:t>
          </w:r>
        </w:p>
      </w:docPartBody>
    </w:docPart>
    <w:docPart>
      <w:docPartPr>
        <w:name w:val="94593E3CD2B6C945B4F31319D1721B32"/>
        <w:category>
          <w:name w:val="General"/>
          <w:gallery w:val="placeholder"/>
        </w:category>
        <w:types>
          <w:type w:val="bbPlcHdr"/>
        </w:types>
        <w:behaviors>
          <w:behavior w:val="content"/>
        </w:behaviors>
        <w:guid w:val="{1FBB4344-BA56-6F43-90F3-AD92D132DED0}"/>
      </w:docPartPr>
      <w:docPartBody>
        <w:p w:rsidR="00520FF7" w:rsidRDefault="00CA3618" w:rsidP="00CA3618">
          <w:pPr>
            <w:pStyle w:val="94593E3CD2B6C945B4F31319D1721B321"/>
          </w:pPr>
          <w:r w:rsidRPr="001E47C7">
            <w:rPr>
              <w:lang w:bidi="fr-CA"/>
            </w:rPr>
            <w:t>MAR</w:t>
          </w:r>
        </w:p>
      </w:docPartBody>
    </w:docPart>
    <w:docPart>
      <w:docPartPr>
        <w:name w:val="C19794B747534C4C9A9787951C7B50E8"/>
        <w:category>
          <w:name w:val="General"/>
          <w:gallery w:val="placeholder"/>
        </w:category>
        <w:types>
          <w:type w:val="bbPlcHdr"/>
        </w:types>
        <w:behaviors>
          <w:behavior w:val="content"/>
        </w:behaviors>
        <w:guid w:val="{1AD3D921-1651-214D-AC84-AA8F5E8BF602}"/>
      </w:docPartPr>
      <w:docPartBody>
        <w:p w:rsidR="00520FF7" w:rsidRDefault="00CA3618" w:rsidP="00CA3618">
          <w:pPr>
            <w:pStyle w:val="C19794B747534C4C9A9787951C7B50E81"/>
          </w:pPr>
          <w:r w:rsidRPr="001E47C7">
            <w:rPr>
              <w:lang w:bidi="fr-CA"/>
            </w:rPr>
            <w:t>AVR</w:t>
          </w:r>
        </w:p>
      </w:docPartBody>
    </w:docPart>
    <w:docPart>
      <w:docPartPr>
        <w:name w:val="31B305F7749EA34C8D5129C545F7D9CD"/>
        <w:category>
          <w:name w:val="General"/>
          <w:gallery w:val="placeholder"/>
        </w:category>
        <w:types>
          <w:type w:val="bbPlcHdr"/>
        </w:types>
        <w:behaviors>
          <w:behavior w:val="content"/>
        </w:behaviors>
        <w:guid w:val="{467C7612-42BE-7C40-B9A3-74D79FB29A96}"/>
      </w:docPartPr>
      <w:docPartBody>
        <w:p w:rsidR="00520FF7" w:rsidRDefault="00CA3618" w:rsidP="00CA3618">
          <w:pPr>
            <w:pStyle w:val="31B305F7749EA34C8D5129C545F7D9CD1"/>
          </w:pPr>
          <w:r w:rsidRPr="001E47C7">
            <w:rPr>
              <w:lang w:bidi="fr-CA"/>
            </w:rPr>
            <w:t>MAI</w:t>
          </w:r>
        </w:p>
      </w:docPartBody>
    </w:docPart>
    <w:docPart>
      <w:docPartPr>
        <w:name w:val="0196BF68AB65314DA298741AE7542BE9"/>
        <w:category>
          <w:name w:val="General"/>
          <w:gallery w:val="placeholder"/>
        </w:category>
        <w:types>
          <w:type w:val="bbPlcHdr"/>
        </w:types>
        <w:behaviors>
          <w:behavior w:val="content"/>
        </w:behaviors>
        <w:guid w:val="{70EA6FA9-5658-6749-814B-45B42EC570C5}"/>
      </w:docPartPr>
      <w:docPartBody>
        <w:p w:rsidR="00520FF7" w:rsidRDefault="00CA3618" w:rsidP="00CA3618">
          <w:pPr>
            <w:pStyle w:val="0196BF68AB65314DA298741AE7542BE91"/>
          </w:pPr>
          <w:r w:rsidRPr="001E47C7">
            <w:rPr>
              <w:lang w:bidi="fr-CA"/>
            </w:rPr>
            <w:t>JUIN</w:t>
          </w:r>
        </w:p>
      </w:docPartBody>
    </w:docPart>
    <w:docPart>
      <w:docPartPr>
        <w:name w:val="0DC3567BA802E54B9B6E43994D9C682D"/>
        <w:category>
          <w:name w:val="General"/>
          <w:gallery w:val="placeholder"/>
        </w:category>
        <w:types>
          <w:type w:val="bbPlcHdr"/>
        </w:types>
        <w:behaviors>
          <w:behavior w:val="content"/>
        </w:behaviors>
        <w:guid w:val="{94BF49A6-3CFC-2642-80EF-C466B1D3E1A2}"/>
      </w:docPartPr>
      <w:docPartBody>
        <w:p w:rsidR="00520FF7" w:rsidRDefault="00CA3618" w:rsidP="00CA3618">
          <w:pPr>
            <w:pStyle w:val="0DC3567BA802E54B9B6E43994D9C682D1"/>
          </w:pPr>
          <w:r w:rsidRPr="001E47C7">
            <w:rPr>
              <w:lang w:bidi="fr-CA"/>
            </w:rPr>
            <w:t>JUIL</w:t>
          </w:r>
        </w:p>
      </w:docPartBody>
    </w:docPart>
    <w:docPart>
      <w:docPartPr>
        <w:name w:val="E2386A33D6CF514B8309A5AD794B43D6"/>
        <w:category>
          <w:name w:val="General"/>
          <w:gallery w:val="placeholder"/>
        </w:category>
        <w:types>
          <w:type w:val="bbPlcHdr"/>
        </w:types>
        <w:behaviors>
          <w:behavior w:val="content"/>
        </w:behaviors>
        <w:guid w:val="{DF343055-9BA5-7643-B540-661121079D1C}"/>
      </w:docPartPr>
      <w:docPartBody>
        <w:p w:rsidR="00520FF7" w:rsidRDefault="00CA3618" w:rsidP="00CA3618">
          <w:pPr>
            <w:pStyle w:val="E2386A33D6CF514B8309A5AD794B43D61"/>
          </w:pPr>
          <w:r w:rsidRPr="001E47C7">
            <w:rPr>
              <w:lang w:bidi="fr-CA"/>
            </w:rPr>
            <w:t>AOÛ</w:t>
          </w:r>
        </w:p>
      </w:docPartBody>
    </w:docPart>
    <w:docPart>
      <w:docPartPr>
        <w:name w:val="EC5E311E3C9BAE4BA2CF68AA025EB3E8"/>
        <w:category>
          <w:name w:val="General"/>
          <w:gallery w:val="placeholder"/>
        </w:category>
        <w:types>
          <w:type w:val="bbPlcHdr"/>
        </w:types>
        <w:behaviors>
          <w:behavior w:val="content"/>
        </w:behaviors>
        <w:guid w:val="{4B703C12-64D2-6A41-A70F-E92D6BF3CC5F}"/>
      </w:docPartPr>
      <w:docPartBody>
        <w:p w:rsidR="00520FF7" w:rsidRDefault="00CA3618" w:rsidP="00CA3618">
          <w:pPr>
            <w:pStyle w:val="EC5E311E3C9BAE4BA2CF68AA025EB3E81"/>
          </w:pPr>
          <w:r w:rsidRPr="001E47C7">
            <w:rPr>
              <w:lang w:bidi="fr-CA"/>
            </w:rPr>
            <w:t>SEPT</w:t>
          </w:r>
        </w:p>
      </w:docPartBody>
    </w:docPart>
    <w:docPart>
      <w:docPartPr>
        <w:name w:val="8743D58FD17EAD4CA6C4E4F6B3102CC6"/>
        <w:category>
          <w:name w:val="General"/>
          <w:gallery w:val="placeholder"/>
        </w:category>
        <w:types>
          <w:type w:val="bbPlcHdr"/>
        </w:types>
        <w:behaviors>
          <w:behavior w:val="content"/>
        </w:behaviors>
        <w:guid w:val="{01BF6E7A-D3A5-1046-B543-5277AF7DC80B}"/>
      </w:docPartPr>
      <w:docPartBody>
        <w:p w:rsidR="00520FF7" w:rsidRDefault="00CA3618" w:rsidP="00CA3618">
          <w:pPr>
            <w:pStyle w:val="8743D58FD17EAD4CA6C4E4F6B3102CC61"/>
          </w:pPr>
          <w:r w:rsidRPr="001E47C7">
            <w:rPr>
              <w:lang w:bidi="fr-CA"/>
            </w:rPr>
            <w:t>OCT</w:t>
          </w:r>
        </w:p>
      </w:docPartBody>
    </w:docPart>
    <w:docPart>
      <w:docPartPr>
        <w:name w:val="EF1C9E44FDBA2B419C7863B900711306"/>
        <w:category>
          <w:name w:val="General"/>
          <w:gallery w:val="placeholder"/>
        </w:category>
        <w:types>
          <w:type w:val="bbPlcHdr"/>
        </w:types>
        <w:behaviors>
          <w:behavior w:val="content"/>
        </w:behaviors>
        <w:guid w:val="{1BA1DC3F-4913-BE4F-934E-7FA7C7B0A49B}"/>
      </w:docPartPr>
      <w:docPartBody>
        <w:p w:rsidR="00520FF7" w:rsidRDefault="00CA3618" w:rsidP="00CA3618">
          <w:pPr>
            <w:pStyle w:val="EF1C9E44FDBA2B419C7863B9007113061"/>
          </w:pPr>
          <w:r w:rsidRPr="001E47C7">
            <w:rPr>
              <w:lang w:bidi="fr-CA"/>
            </w:rPr>
            <w:t>NOV</w:t>
          </w:r>
        </w:p>
      </w:docPartBody>
    </w:docPart>
    <w:docPart>
      <w:docPartPr>
        <w:name w:val="F05826C835B4B04F85935495A1CFF299"/>
        <w:category>
          <w:name w:val="General"/>
          <w:gallery w:val="placeholder"/>
        </w:category>
        <w:types>
          <w:type w:val="bbPlcHdr"/>
        </w:types>
        <w:behaviors>
          <w:behavior w:val="content"/>
        </w:behaviors>
        <w:guid w:val="{49B6D4CB-572A-A341-BD21-1A0DB1D179C4}"/>
      </w:docPartPr>
      <w:docPartBody>
        <w:p w:rsidR="00520FF7" w:rsidRDefault="00CA3618" w:rsidP="00CA3618">
          <w:pPr>
            <w:pStyle w:val="F05826C835B4B04F85935495A1CFF2991"/>
          </w:pPr>
          <w:r w:rsidRPr="001E47C7">
            <w:rPr>
              <w:lang w:bidi="fr-CA"/>
            </w:rPr>
            <w:t>DÉC</w:t>
          </w:r>
        </w:p>
      </w:docPartBody>
    </w:docPart>
    <w:docPart>
      <w:docPartPr>
        <w:name w:val="50EE02B6417C214183245EAC78BDD1E2"/>
        <w:category>
          <w:name w:val="General"/>
          <w:gallery w:val="placeholder"/>
        </w:category>
        <w:types>
          <w:type w:val="bbPlcHdr"/>
        </w:types>
        <w:behaviors>
          <w:behavior w:val="content"/>
        </w:behaviors>
        <w:guid w:val="{9BC68DE1-3096-6848-BC5E-C6A9BDC42BCE}"/>
      </w:docPartPr>
      <w:docPartBody>
        <w:p w:rsidR="00520FF7" w:rsidRDefault="00CA3618" w:rsidP="00CA3618">
          <w:pPr>
            <w:pStyle w:val="50EE02B6417C214183245EAC78BDD1E21"/>
          </w:pPr>
          <w:r w:rsidRPr="001E47C7">
            <w:rPr>
              <w:lang w:bidi="fr-CA"/>
            </w:rPr>
            <w:t>Cumul à ce jour</w:t>
          </w:r>
        </w:p>
      </w:docPartBody>
    </w:docPart>
    <w:docPart>
      <w:docPartPr>
        <w:name w:val="CE42F0918A6D4F47BC4F432B23D25845"/>
        <w:category>
          <w:name w:val="General"/>
          <w:gallery w:val="placeholder"/>
        </w:category>
        <w:types>
          <w:type w:val="bbPlcHdr"/>
        </w:types>
        <w:behaviors>
          <w:behavior w:val="content"/>
        </w:behaviors>
        <w:guid w:val="{F8D5E78C-48C1-4D4F-8798-087473204EE5}"/>
      </w:docPartPr>
      <w:docPartBody>
        <w:p w:rsidR="00520FF7" w:rsidRDefault="00CA3618" w:rsidP="00CA3618">
          <w:pPr>
            <w:pStyle w:val="CE42F0918A6D4F47BC4F432B23D258451"/>
          </w:pPr>
          <w:r w:rsidRPr="001E47C7">
            <w:rPr>
              <w:lang w:bidi="fr-CA"/>
            </w:rPr>
            <w:t>Administration/général</w:t>
          </w:r>
        </w:p>
      </w:docPartBody>
    </w:docPart>
    <w:docPart>
      <w:docPartPr>
        <w:name w:val="E22256C453352A4989BBE946CE089034"/>
        <w:category>
          <w:name w:val="General"/>
          <w:gallery w:val="placeholder"/>
        </w:category>
        <w:types>
          <w:type w:val="bbPlcHdr"/>
        </w:types>
        <w:behaviors>
          <w:behavior w:val="content"/>
        </w:behaviors>
        <w:guid w:val="{5B8114B7-AAA7-9E49-97B6-EAD79B74EC83}"/>
      </w:docPartPr>
      <w:docPartBody>
        <w:p w:rsidR="00520FF7" w:rsidRDefault="00CA3618" w:rsidP="00CA3618">
          <w:pPr>
            <w:pStyle w:val="E22256C453352A4989BBE946CE0890341"/>
          </w:pPr>
          <w:r w:rsidRPr="001E47C7">
            <w:rPr>
              <w:lang w:bidi="fr-CA"/>
            </w:rPr>
            <w:t>0 $</w:t>
          </w:r>
        </w:p>
      </w:docPartBody>
    </w:docPart>
    <w:docPart>
      <w:docPartPr>
        <w:name w:val="4A184371F31A454AA4A9D1E27F77EC9F"/>
        <w:category>
          <w:name w:val="General"/>
          <w:gallery w:val="placeholder"/>
        </w:category>
        <w:types>
          <w:type w:val="bbPlcHdr"/>
        </w:types>
        <w:behaviors>
          <w:behavior w:val="content"/>
        </w:behaviors>
        <w:guid w:val="{D73EC656-B0EF-F645-8F92-3045B19FD2F2}"/>
      </w:docPartPr>
      <w:docPartBody>
        <w:p w:rsidR="00520FF7" w:rsidRDefault="00CA3618" w:rsidP="00CA3618">
          <w:pPr>
            <w:pStyle w:val="4A184371F31A454AA4A9D1E27F77EC9F1"/>
          </w:pPr>
          <w:r w:rsidRPr="001E47C7">
            <w:rPr>
              <w:lang w:bidi="fr-CA"/>
            </w:rPr>
            <w:t>Locaux/bureau</w:t>
          </w:r>
        </w:p>
      </w:docPartBody>
    </w:docPart>
    <w:docPart>
      <w:docPartPr>
        <w:name w:val="62FC4B9DEA5E34409DBAF44DA069493C"/>
        <w:category>
          <w:name w:val="General"/>
          <w:gallery w:val="placeholder"/>
        </w:category>
        <w:types>
          <w:type w:val="bbPlcHdr"/>
        </w:types>
        <w:behaviors>
          <w:behavior w:val="content"/>
        </w:behaviors>
        <w:guid w:val="{F3CC4765-46AC-8F4F-9331-B5113D05C08F}"/>
      </w:docPartPr>
      <w:docPartBody>
        <w:p w:rsidR="00520FF7" w:rsidRDefault="00CA3618" w:rsidP="00CA3618">
          <w:pPr>
            <w:pStyle w:val="62FC4B9DEA5E34409DBAF44DA069493C1"/>
          </w:pPr>
          <w:r w:rsidRPr="001E47C7">
            <w:rPr>
              <w:lang w:bidi="fr-CA"/>
            </w:rPr>
            <w:t>0 $</w:t>
          </w:r>
        </w:p>
      </w:docPartBody>
    </w:docPart>
    <w:docPart>
      <w:docPartPr>
        <w:name w:val="2566E9F55A11634997935C7DC54EF4B6"/>
        <w:category>
          <w:name w:val="General"/>
          <w:gallery w:val="placeholder"/>
        </w:category>
        <w:types>
          <w:type w:val="bbPlcHdr"/>
        </w:types>
        <w:behaviors>
          <w:behavior w:val="content"/>
        </w:behaviors>
        <w:guid w:val="{7F1FF2DD-04F0-DC42-B8F9-490438F8A397}"/>
      </w:docPartPr>
      <w:docPartBody>
        <w:p w:rsidR="00520FF7" w:rsidRDefault="00CA3618" w:rsidP="00CA3618">
          <w:pPr>
            <w:pStyle w:val="2566E9F55A11634997935C7DC54EF4B61"/>
          </w:pPr>
          <w:r w:rsidRPr="001E47C7">
            <w:rPr>
              <w:lang w:bidi="fr-CA"/>
            </w:rPr>
            <w:t>Marketing</w:t>
          </w:r>
        </w:p>
      </w:docPartBody>
    </w:docPart>
    <w:docPart>
      <w:docPartPr>
        <w:name w:val="A8268D90F78D6A408A130EED6A2F5322"/>
        <w:category>
          <w:name w:val="General"/>
          <w:gallery w:val="placeholder"/>
        </w:category>
        <w:types>
          <w:type w:val="bbPlcHdr"/>
        </w:types>
        <w:behaviors>
          <w:behavior w:val="content"/>
        </w:behaviors>
        <w:guid w:val="{B920425A-100C-F243-B2C9-AA23639E7C13}"/>
      </w:docPartPr>
      <w:docPartBody>
        <w:p w:rsidR="00520FF7" w:rsidRDefault="00CA3618" w:rsidP="00CA3618">
          <w:pPr>
            <w:pStyle w:val="A8268D90F78D6A408A130EED6A2F53221"/>
          </w:pPr>
          <w:r w:rsidRPr="001E47C7">
            <w:rPr>
              <w:lang w:bidi="fr-CA"/>
            </w:rPr>
            <w:t>0 $</w:t>
          </w:r>
        </w:p>
      </w:docPartBody>
    </w:docPart>
    <w:docPart>
      <w:docPartPr>
        <w:name w:val="BD5B246B8F10BD498F998D7CB2E8E0C8"/>
        <w:category>
          <w:name w:val="General"/>
          <w:gallery w:val="placeholder"/>
        </w:category>
        <w:types>
          <w:type w:val="bbPlcHdr"/>
        </w:types>
        <w:behaviors>
          <w:behavior w:val="content"/>
        </w:behaviors>
        <w:guid w:val="{229FB5B5-5475-A94D-B06D-4F05800C929C}"/>
      </w:docPartPr>
      <w:docPartBody>
        <w:p w:rsidR="00520FF7" w:rsidRDefault="00CA3618" w:rsidP="00CA3618">
          <w:pPr>
            <w:pStyle w:val="BD5B246B8F10BD498F998D7CB2E8E0C81"/>
          </w:pPr>
          <w:r w:rsidRPr="001E47C7">
            <w:rPr>
              <w:lang w:bidi="fr-CA"/>
            </w:rPr>
            <w:t>Main-d’œuvre</w:t>
          </w:r>
        </w:p>
      </w:docPartBody>
    </w:docPart>
    <w:docPart>
      <w:docPartPr>
        <w:name w:val="66E2B69516FA934DAEA31A0A8FC31432"/>
        <w:category>
          <w:name w:val="General"/>
          <w:gallery w:val="placeholder"/>
        </w:category>
        <w:types>
          <w:type w:val="bbPlcHdr"/>
        </w:types>
        <w:behaviors>
          <w:behavior w:val="content"/>
        </w:behaviors>
        <w:guid w:val="{11196F84-A9F0-A249-A641-32715DC37FFE}"/>
      </w:docPartPr>
      <w:docPartBody>
        <w:p w:rsidR="00520FF7" w:rsidRDefault="00CA3618" w:rsidP="00CA3618">
          <w:pPr>
            <w:pStyle w:val="66E2B69516FA934DAEA31A0A8FC314321"/>
          </w:pPr>
          <w:r w:rsidRPr="001E47C7">
            <w:rPr>
              <w:lang w:bidi="fr-CA"/>
            </w:rPr>
            <w:t>0 $</w:t>
          </w:r>
        </w:p>
      </w:docPartBody>
    </w:docPart>
    <w:docPart>
      <w:docPartPr>
        <w:name w:val="297BF1D95C68934BAD805904F30CD5D5"/>
        <w:category>
          <w:name w:val="General"/>
          <w:gallery w:val="placeholder"/>
        </w:category>
        <w:types>
          <w:type w:val="bbPlcHdr"/>
        </w:types>
        <w:behaviors>
          <w:behavior w:val="content"/>
        </w:behaviors>
        <w:guid w:val="{3E9B3E87-4583-2242-9BEB-C21CA5A917FB}"/>
      </w:docPartPr>
      <w:docPartBody>
        <w:p w:rsidR="00520FF7" w:rsidRDefault="00CA3618" w:rsidP="00CA3618">
          <w:pPr>
            <w:pStyle w:val="297BF1D95C68934BAD805904F30CD5D51"/>
          </w:pPr>
          <w:r w:rsidRPr="001E47C7">
            <w:rPr>
              <w:lang w:bidi="fr-CA"/>
            </w:rPr>
            <w:t>Autre</w:t>
          </w:r>
        </w:p>
      </w:docPartBody>
    </w:docPart>
    <w:docPart>
      <w:docPartPr>
        <w:name w:val="FC3493C8DFFAD8409A0192FF56F56E1E"/>
        <w:category>
          <w:name w:val="General"/>
          <w:gallery w:val="placeholder"/>
        </w:category>
        <w:types>
          <w:type w:val="bbPlcHdr"/>
        </w:types>
        <w:behaviors>
          <w:behavior w:val="content"/>
        </w:behaviors>
        <w:guid w:val="{61B58474-0F11-9245-9CE7-964CA53DB5B1}"/>
      </w:docPartPr>
      <w:docPartBody>
        <w:p w:rsidR="00520FF7" w:rsidRDefault="00CA3618" w:rsidP="00CA3618">
          <w:pPr>
            <w:pStyle w:val="FC3493C8DFFAD8409A0192FF56F56E1E1"/>
          </w:pPr>
          <w:r w:rsidRPr="001E47C7">
            <w:rPr>
              <w:lang w:bidi="fr-CA"/>
            </w:rPr>
            <w:t>0 $</w:t>
          </w:r>
        </w:p>
      </w:docPartBody>
    </w:docPart>
    <w:docPart>
      <w:docPartPr>
        <w:name w:val="F9DBF77D996EA9438EAF4EB6A38F6E3E"/>
        <w:category>
          <w:name w:val="General"/>
          <w:gallery w:val="placeholder"/>
        </w:category>
        <w:types>
          <w:type w:val="bbPlcHdr"/>
        </w:types>
        <w:behaviors>
          <w:behavior w:val="content"/>
        </w:behaviors>
        <w:guid w:val="{512FA199-4414-6644-A878-BB2FC323FFEA}"/>
      </w:docPartPr>
      <w:docPartBody>
        <w:p w:rsidR="00520FF7" w:rsidRDefault="00CA3618" w:rsidP="00CA3618">
          <w:pPr>
            <w:pStyle w:val="F9DBF77D996EA9438EAF4EB6A38F6E3E1"/>
          </w:pPr>
          <w:r w:rsidRPr="001E47C7">
            <w:rPr>
              <w:lang w:bidi="fr-CA"/>
            </w:rPr>
            <w:t>Total des dépenses</w:t>
          </w:r>
        </w:p>
      </w:docPartBody>
    </w:docPart>
    <w:docPart>
      <w:docPartPr>
        <w:name w:val="9C5931141261014197786B035531DC72"/>
        <w:category>
          <w:name w:val="General"/>
          <w:gallery w:val="placeholder"/>
        </w:category>
        <w:types>
          <w:type w:val="bbPlcHdr"/>
        </w:types>
        <w:behaviors>
          <w:behavior w:val="content"/>
        </w:behaviors>
        <w:guid w:val="{F272FAC0-B95F-BC49-ACF1-B011B8DA071D}"/>
      </w:docPartPr>
      <w:docPartBody>
        <w:p w:rsidR="00520FF7" w:rsidRDefault="00CA3618" w:rsidP="00CA3618">
          <w:pPr>
            <w:pStyle w:val="9C5931141261014197786B035531DC721"/>
          </w:pPr>
          <w:r w:rsidRPr="001E47C7">
            <w:rPr>
              <w:lang w:bidi="fr-CA"/>
            </w:rPr>
            <w:t>0 $</w:t>
          </w:r>
        </w:p>
      </w:docPartBody>
    </w:docPart>
    <w:docPart>
      <w:docPartPr>
        <w:name w:val="FFF38FD63157734FB32772E1660CBDF7"/>
        <w:category>
          <w:name w:val="General"/>
          <w:gallery w:val="placeholder"/>
        </w:category>
        <w:types>
          <w:type w:val="bbPlcHdr"/>
        </w:types>
        <w:behaviors>
          <w:behavior w:val="content"/>
        </w:behaviors>
        <w:guid w:val="{EF6065A0-253A-4E47-ACC4-17B6960D248B}"/>
      </w:docPartPr>
      <w:docPartBody>
        <w:p w:rsidR="00520FF7" w:rsidRDefault="00CA3618" w:rsidP="00CA3618">
          <w:pPr>
            <w:pStyle w:val="FFF38FD63157734FB32772E1660CBDF71"/>
          </w:pPr>
          <w:r w:rsidRPr="001E47C7">
            <w:rPr>
              <w:lang w:bidi="fr-CA"/>
            </w:rPr>
            <w:t>Revenu avant impôt</w:t>
          </w:r>
        </w:p>
      </w:docPartBody>
    </w:docPart>
    <w:docPart>
      <w:docPartPr>
        <w:name w:val="A0ACDC30C097434D8A27E42404A0B528"/>
        <w:category>
          <w:name w:val="General"/>
          <w:gallery w:val="placeholder"/>
        </w:category>
        <w:types>
          <w:type w:val="bbPlcHdr"/>
        </w:types>
        <w:behaviors>
          <w:behavior w:val="content"/>
        </w:behaviors>
        <w:guid w:val="{2ABDCF3D-1366-544A-BBCA-7EF863A8669F}"/>
      </w:docPartPr>
      <w:docPartBody>
        <w:p w:rsidR="00520FF7" w:rsidRDefault="00CA3618" w:rsidP="00CA3618">
          <w:pPr>
            <w:pStyle w:val="A0ACDC30C097434D8A27E42404A0B5281"/>
          </w:pPr>
          <w:r w:rsidRPr="001E47C7">
            <w:rPr>
              <w:lang w:bidi="fr-CA"/>
            </w:rPr>
            <w:t>0 $</w:t>
          </w:r>
        </w:p>
      </w:docPartBody>
    </w:docPart>
    <w:docPart>
      <w:docPartPr>
        <w:name w:val="899EB2E297099A4A94980494C1B9B3D2"/>
        <w:category>
          <w:name w:val="General"/>
          <w:gallery w:val="placeholder"/>
        </w:category>
        <w:types>
          <w:type w:val="bbPlcHdr"/>
        </w:types>
        <w:behaviors>
          <w:behavior w:val="content"/>
        </w:behaviors>
        <w:guid w:val="{49D60D3E-6E9D-FC40-ACF8-972C0FFBC9D0}"/>
      </w:docPartPr>
      <w:docPartBody>
        <w:p w:rsidR="00520FF7" w:rsidRDefault="00CA3618" w:rsidP="00CA3618">
          <w:pPr>
            <w:pStyle w:val="899EB2E297099A4A94980494C1B9B3D21"/>
          </w:pPr>
          <w:r w:rsidRPr="001E47C7">
            <w:rPr>
              <w:lang w:bidi="fr-CA"/>
            </w:rPr>
            <w:t>Charge d’impôts</w:t>
          </w:r>
        </w:p>
      </w:docPartBody>
    </w:docPart>
    <w:docPart>
      <w:docPartPr>
        <w:name w:val="C346535B5167044ABFF1031B6CA2DED8"/>
        <w:category>
          <w:name w:val="General"/>
          <w:gallery w:val="placeholder"/>
        </w:category>
        <w:types>
          <w:type w:val="bbPlcHdr"/>
        </w:types>
        <w:behaviors>
          <w:behavior w:val="content"/>
        </w:behaviors>
        <w:guid w:val="{877CA6CB-78F1-6541-932F-A6A9AD564E24}"/>
      </w:docPartPr>
      <w:docPartBody>
        <w:p w:rsidR="00520FF7" w:rsidRDefault="00CA3618" w:rsidP="00CA3618">
          <w:pPr>
            <w:pStyle w:val="C346535B5167044ABFF1031B6CA2DED81"/>
          </w:pPr>
          <w:r w:rsidRPr="001E47C7">
            <w:rPr>
              <w:lang w:bidi="fr-CA"/>
            </w:rPr>
            <w:t>0 $</w:t>
          </w:r>
        </w:p>
      </w:docPartBody>
    </w:docPart>
    <w:docPart>
      <w:docPartPr>
        <w:name w:val="EC2D651B1C38A5429346FD1F541C6BB7"/>
        <w:category>
          <w:name w:val="General"/>
          <w:gallery w:val="placeholder"/>
        </w:category>
        <w:types>
          <w:type w:val="bbPlcHdr"/>
        </w:types>
        <w:behaviors>
          <w:behavior w:val="content"/>
        </w:behaviors>
        <w:guid w:val="{B91DB6AA-AD29-D04B-86EC-87154390F382}"/>
      </w:docPartPr>
      <w:docPartBody>
        <w:p w:rsidR="00520FF7" w:rsidRDefault="00CA3618" w:rsidP="00CA3618">
          <w:pPr>
            <w:pStyle w:val="EC2D651B1C38A5429346FD1F541C6BB71"/>
          </w:pPr>
          <w:r w:rsidRPr="001E47C7">
            <w:rPr>
              <w:lang w:bidi="fr-CA"/>
            </w:rPr>
            <w:t>REVENU NET</w:t>
          </w:r>
        </w:p>
      </w:docPartBody>
    </w:docPart>
    <w:docPart>
      <w:docPartPr>
        <w:name w:val="B2960161707D8646890558018C5D389E"/>
        <w:category>
          <w:name w:val="General"/>
          <w:gallery w:val="placeholder"/>
        </w:category>
        <w:types>
          <w:type w:val="bbPlcHdr"/>
        </w:types>
        <w:behaviors>
          <w:behavior w:val="content"/>
        </w:behaviors>
        <w:guid w:val="{0A04C442-B389-BC47-BD9A-17BE0F87E23E}"/>
      </w:docPartPr>
      <w:docPartBody>
        <w:p w:rsidR="00520FF7" w:rsidRDefault="00CA3618" w:rsidP="00CA3618">
          <w:pPr>
            <w:pStyle w:val="B2960161707D8646890558018C5D389E1"/>
          </w:pPr>
          <w:r w:rsidRPr="001E47C7">
            <w:rPr>
              <w:lang w:bidi="fr-CA"/>
            </w:rPr>
            <w:t>0 $</w:t>
          </w:r>
        </w:p>
      </w:docPartBody>
    </w:docPart>
    <w:docPart>
      <w:docPartPr>
        <w:name w:val="8BC938FE928C0047B78783941C91F394"/>
        <w:category>
          <w:name w:val="General"/>
          <w:gallery w:val="placeholder"/>
        </w:category>
        <w:types>
          <w:type w:val="bbPlcHdr"/>
        </w:types>
        <w:behaviors>
          <w:behavior w:val="content"/>
        </w:behaviors>
        <w:guid w:val="{C0882752-309B-0E41-84D1-BF5D5DC3BB26}"/>
      </w:docPartPr>
      <w:docPartBody>
        <w:p w:rsidR="00520FF7" w:rsidRDefault="00CA3618" w:rsidP="00CA3618">
          <w:pPr>
            <w:pStyle w:val="8BC938FE928C0047B78783941C91F3941"/>
          </w:pPr>
          <w:r w:rsidRPr="001E47C7">
            <w:rPr>
              <w:lang w:bidi="fr-CA"/>
            </w:rPr>
            <w:t>INSTRUCTIONS POUR COMMENCER SUR LES PRÉVISIONS DE RÉSULTAT</w:t>
          </w:r>
        </w:p>
      </w:docPartBody>
    </w:docPart>
    <w:docPart>
      <w:docPartPr>
        <w:name w:val="E67505E58F6E3544A230A01C0F503473"/>
        <w:category>
          <w:name w:val="General"/>
          <w:gallery w:val="placeholder"/>
        </w:category>
        <w:types>
          <w:type w:val="bbPlcHdr"/>
        </w:types>
        <w:behaviors>
          <w:behavior w:val="content"/>
        </w:behaviors>
        <w:guid w:val="{1FB3705C-A6D5-8F44-9FC4-4F5C45FBE1B4}"/>
      </w:docPartPr>
      <w:docPartBody>
        <w:p w:rsidR="00520FF7" w:rsidRDefault="00CA3618" w:rsidP="00CA3618">
          <w:pPr>
            <w:pStyle w:val="E67505E58F6E3544A230A01C0F5034731"/>
          </w:pPr>
          <w:r w:rsidRPr="001E47C7">
            <w:rPr>
              <w:lang w:bidi="fr-CA"/>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E7B4E52B24A4DE4A9B26B0AEF9918B70"/>
        <w:category>
          <w:name w:val="General"/>
          <w:gallery w:val="placeholder"/>
        </w:category>
        <w:types>
          <w:type w:val="bbPlcHdr"/>
        </w:types>
        <w:behaviors>
          <w:behavior w:val="content"/>
        </w:behaviors>
        <w:guid w:val="{4B0177F8-442F-6F4D-BDF8-C6A9A2EC2010}"/>
      </w:docPartPr>
      <w:docPartBody>
        <w:p w:rsidR="00520FF7" w:rsidRDefault="00CA3618" w:rsidP="00CA3618">
          <w:pPr>
            <w:pStyle w:val="E7B4E52B24A4DE4A9B26B0AEF9918B701"/>
          </w:pPr>
          <w:r w:rsidRPr="001E47C7">
            <w:rPr>
              <w:rStyle w:val="lev"/>
              <w:lang w:bidi="fr-CA"/>
            </w:rPr>
            <w:t>Étapes de préparation :</w:t>
          </w:r>
        </w:p>
      </w:docPartBody>
    </w:docPart>
    <w:docPart>
      <w:docPartPr>
        <w:name w:val="6C64EA111378BF4F939F2CD73B21FB6C"/>
        <w:category>
          <w:name w:val="General"/>
          <w:gallery w:val="placeholder"/>
        </w:category>
        <w:types>
          <w:type w:val="bbPlcHdr"/>
        </w:types>
        <w:behaviors>
          <w:behavior w:val="content"/>
        </w:behaviors>
        <w:guid w:val="{ABAB588D-3204-CF40-90CA-CD101CC9FA99}"/>
      </w:docPartPr>
      <w:docPartBody>
        <w:p w:rsidR="00520FF7" w:rsidRDefault="00CA3618" w:rsidP="00CA3618">
          <w:pPr>
            <w:pStyle w:val="6C64EA111378BF4F939F2CD73B21FB6C1"/>
          </w:pPr>
          <w:r w:rsidRPr="001E47C7">
            <w:rPr>
              <w:rStyle w:val="lev"/>
              <w:lang w:bidi="fr-CA"/>
            </w:rPr>
            <w:t>Étape 1 :</w:t>
          </w:r>
        </w:p>
      </w:docPartBody>
    </w:docPart>
    <w:docPart>
      <w:docPartPr>
        <w:name w:val="7B56F5B09AF7CD4E920037676C22F8AF"/>
        <w:category>
          <w:name w:val="General"/>
          <w:gallery w:val="placeholder"/>
        </w:category>
        <w:types>
          <w:type w:val="bbPlcHdr"/>
        </w:types>
        <w:behaviors>
          <w:behavior w:val="content"/>
        </w:behaviors>
        <w:guid w:val="{65F6B440-B50E-B449-AE78-33C72F68390E}"/>
      </w:docPartPr>
      <w:docPartBody>
        <w:p w:rsidR="00520FF7" w:rsidRDefault="00CA3618" w:rsidP="00CA3618">
          <w:pPr>
            <w:pStyle w:val="7B56F5B09AF7CD4E920037676C22F8AF1"/>
          </w:pPr>
          <w:r w:rsidRPr="001E47C7">
            <w:rPr>
              <w:lang w:bidi="fr-CA"/>
            </w:rPr>
            <w:t>Entrez le nom de votre entreprise et la date à laquelle vous préparez cette prévision.</w:t>
          </w:r>
        </w:p>
      </w:docPartBody>
    </w:docPart>
    <w:docPart>
      <w:docPartPr>
        <w:name w:val="490F52E1E001654DA2B2EC6A86196120"/>
        <w:category>
          <w:name w:val="General"/>
          <w:gallery w:val="placeholder"/>
        </w:category>
        <w:types>
          <w:type w:val="bbPlcHdr"/>
        </w:types>
        <w:behaviors>
          <w:behavior w:val="content"/>
        </w:behaviors>
        <w:guid w:val="{2DF7692D-F8A1-8C4C-9EC7-DA885ABFCDA2}"/>
      </w:docPartPr>
      <w:docPartBody>
        <w:p w:rsidR="00520FF7" w:rsidRDefault="00CA3618" w:rsidP="00CA3618">
          <w:pPr>
            <w:pStyle w:val="490F52E1E001654DA2B2EC6A861961201"/>
          </w:pPr>
          <w:r w:rsidRPr="001E47C7">
            <w:rPr>
              <w:rStyle w:val="lev"/>
              <w:lang w:bidi="fr-CA"/>
            </w:rPr>
            <w:t>Étape 2 :</w:t>
          </w:r>
        </w:p>
      </w:docPartBody>
    </w:docPart>
    <w:docPart>
      <w:docPartPr>
        <w:name w:val="CB7CCDA138C80944A1BF7F526B298277"/>
        <w:category>
          <w:name w:val="General"/>
          <w:gallery w:val="placeholder"/>
        </w:category>
        <w:types>
          <w:type w:val="bbPlcHdr"/>
        </w:types>
        <w:behaviors>
          <w:behavior w:val="content"/>
        </w:behaviors>
        <w:guid w:val="{A5D697B2-38A4-A543-A780-02EDD3B39505}"/>
      </w:docPartPr>
      <w:docPartBody>
        <w:p w:rsidR="00520FF7" w:rsidRDefault="00CA3618" w:rsidP="00CA3618">
          <w:pPr>
            <w:pStyle w:val="CB7CCDA138C80944A1BF7F526B2982771"/>
          </w:pPr>
          <w:r w:rsidRPr="001E47C7">
            <w:rPr>
              <w:lang w:bidi="fr-CA"/>
            </w:rPr>
            <w:t>Inscrivez pour chaque mois, à partir de janvier ou de la date de démarrage de votre estimation, le chiffre d’affaires prévisionnel. Il peut s’agir de la vente de plusieurs produits ou services. Vous pouvez ajouter des lignes à ce modèle pour des offres supplémentaires. A partir de là, vous devez soustraire les retours de produits ou remises que vous souhaitez suivre (ceux-ci doivent être affichés sous forme de nombres négatifs, par exemple -10). Sous Ventes nettes, vous devez entrer le Coût des marchandises vendues. Il s’agit des coûts directs liés à la vente d’un produit particulier, par exemple, les coûts des matériaux, de la main-d’œuvre ou, si vous achetez le produit et le revendez, de l’achat en gros.</w:t>
          </w:r>
        </w:p>
      </w:docPartBody>
    </w:docPart>
    <w:docPart>
      <w:docPartPr>
        <w:name w:val="DC103C360C4E0F419154A6BF7D44DD83"/>
        <w:category>
          <w:name w:val="General"/>
          <w:gallery w:val="placeholder"/>
        </w:category>
        <w:types>
          <w:type w:val="bbPlcHdr"/>
        </w:types>
        <w:behaviors>
          <w:behavior w:val="content"/>
        </w:behaviors>
        <w:guid w:val="{A2283F6F-132C-C14F-A6A0-BA203B79D65D}"/>
      </w:docPartPr>
      <w:docPartBody>
        <w:p w:rsidR="00520FF7" w:rsidRDefault="00CA3618" w:rsidP="00CA3618">
          <w:pPr>
            <w:pStyle w:val="DC103C360C4E0F419154A6BF7D44DD831"/>
          </w:pPr>
          <w:r w:rsidRPr="001E47C7">
            <w:rPr>
              <w:rStyle w:val="lev"/>
              <w:lang w:bidi="fr-CA"/>
            </w:rPr>
            <w:t>Étape 3 :</w:t>
          </w:r>
        </w:p>
      </w:docPartBody>
    </w:docPart>
    <w:docPart>
      <w:docPartPr>
        <w:name w:val="45897F074E2C69439EB4ABFE8858EB79"/>
        <w:category>
          <w:name w:val="General"/>
          <w:gallery w:val="placeholder"/>
        </w:category>
        <w:types>
          <w:type w:val="bbPlcHdr"/>
        </w:types>
        <w:behaviors>
          <w:behavior w:val="content"/>
        </w:behaviors>
        <w:guid w:val="{40E774CB-8D18-7E4D-8F12-5DBBBEC6C6FC}"/>
      </w:docPartPr>
      <w:docPartBody>
        <w:p w:rsidR="00520FF7" w:rsidRDefault="00CA3618" w:rsidP="00CA3618">
          <w:pPr>
            <w:pStyle w:val="45897F074E2C69439EB4ABFE8858EB791"/>
          </w:pPr>
          <w:r w:rsidRPr="001E47C7">
            <w:rPr>
              <w:lang w:bidi="fr-CA"/>
            </w:rPr>
            <w:t>Entrez, pour chaque mois, les salaires estimés, le marketing, les services et d’autres postes que vous prévoyez.</w:t>
          </w:r>
        </w:p>
      </w:docPartBody>
    </w:docPart>
    <w:docPart>
      <w:docPartPr>
        <w:name w:val="86E71F0559E98B4796A350D7DF8430B9"/>
        <w:category>
          <w:name w:val="General"/>
          <w:gallery w:val="placeholder"/>
        </w:category>
        <w:types>
          <w:type w:val="bbPlcHdr"/>
        </w:types>
        <w:behaviors>
          <w:behavior w:val="content"/>
        </w:behaviors>
        <w:guid w:val="{04EA9D9D-B3C4-9B47-8455-53BD1B3A32BC}"/>
      </w:docPartPr>
      <w:docPartBody>
        <w:p w:rsidR="00520FF7" w:rsidRDefault="00CA3618" w:rsidP="00CA3618">
          <w:pPr>
            <w:pStyle w:val="86E71F0559E98B4796A350D7DF8430B91"/>
          </w:pPr>
          <w:r w:rsidRPr="001E47C7">
            <w:rPr>
              <w:rStyle w:val="lev"/>
              <w:lang w:bidi="fr-CA"/>
            </w:rPr>
            <w:t>Étape 4 :</w:t>
          </w:r>
        </w:p>
      </w:docPartBody>
    </w:docPart>
    <w:docPart>
      <w:docPartPr>
        <w:name w:val="C62DC2E212CB9743B0388062AD2F7DC8"/>
        <w:category>
          <w:name w:val="General"/>
          <w:gallery w:val="placeholder"/>
        </w:category>
        <w:types>
          <w:type w:val="bbPlcHdr"/>
        </w:types>
        <w:behaviors>
          <w:behavior w:val="content"/>
        </w:behaviors>
        <w:guid w:val="{C511541C-5062-164B-9AE3-F32F6C98BF9D}"/>
      </w:docPartPr>
      <w:docPartBody>
        <w:p w:rsidR="00520FF7" w:rsidRDefault="00CA3618" w:rsidP="00CA3618">
          <w:pPr>
            <w:pStyle w:val="C62DC2E212CB9743B0388062AD2F7DC81"/>
          </w:pPr>
          <w:r w:rsidRPr="001E47C7">
            <w:rPr>
              <w:lang w:bidi="fr-CA"/>
            </w:rPr>
            <w:t>Après avoir entré tous les coûts, passez en revue les postes individuels et le montant total pour voir où vous pouvez apporter des ajustements ou reporter des postes à un moment futur quand vous récolterez plus de recettes. L’objectif est d’atteindre la rentabilité et une trésorerie positive aussi rapidement que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altName w:val="????¨¬|??¡§???¡§???¡§?a??o??¡§?"/>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ì???¨¬??¨¬??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Pucedugraphique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Pucedugraphique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D3687"/>
    <w:multiLevelType w:val="multilevel"/>
    <w:tmpl w:val="49166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C934EA"/>
    <w:multiLevelType w:val="multilevel"/>
    <w:tmpl w:val="5A362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260041"/>
    <w:multiLevelType w:val="multilevel"/>
    <w:tmpl w:val="CEC292A2"/>
    <w:lvl w:ilvl="0">
      <w:start w:val="1"/>
      <w:numFmt w:val="decimal"/>
      <w:pStyle w:val="1E69B23B9E827B4BA0B1C9A6E581019C"/>
      <w:lvlText w:val="%1."/>
      <w:lvlJc w:val="left"/>
      <w:pPr>
        <w:tabs>
          <w:tab w:val="num" w:pos="720"/>
        </w:tabs>
        <w:ind w:left="720" w:hanging="720"/>
      </w:pPr>
    </w:lvl>
    <w:lvl w:ilvl="1">
      <w:start w:val="1"/>
      <w:numFmt w:val="decimal"/>
      <w:pStyle w:val="B1563D6D1742734CA6A333F41544113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F57AF7"/>
    <w:multiLevelType w:val="multilevel"/>
    <w:tmpl w:val="929C0FC4"/>
    <w:styleLink w:val="Listepuces1"/>
    <w:lvl w:ilvl="0">
      <w:start w:val="1"/>
      <w:numFmt w:val="bullet"/>
      <w:pStyle w:val="Puces"/>
      <w:lvlText w:val=""/>
      <w:lvlJc w:val="left"/>
      <w:pPr>
        <w:ind w:left="530" w:hanging="360"/>
      </w:pPr>
      <w:rPr>
        <w:rFonts w:ascii="Symbol" w:hAnsi="Symbol" w:hint="default"/>
        <w:color w:val="ED7D31" w:themeColor="accent2"/>
      </w:rPr>
    </w:lvl>
    <w:lvl w:ilvl="1">
      <w:start w:val="1"/>
      <w:numFmt w:val="bullet"/>
      <w:pStyle w:val="Listepuces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277AFC"/>
    <w:multiLevelType w:val="hybridMultilevel"/>
    <w:tmpl w:val="22A46128"/>
    <w:lvl w:ilvl="0" w:tplc="94AE65E6">
      <w:start w:val="1"/>
      <w:numFmt w:val="bullet"/>
      <w:pStyle w:val="Pucedugraphique"/>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A7B31"/>
    <w:multiLevelType w:val="multilevel"/>
    <w:tmpl w:val="9A868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FE4049"/>
    <w:multiLevelType w:val="multilevel"/>
    <w:tmpl w:val="F26235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D9448EF"/>
    <w:multiLevelType w:val="hybridMultilevel"/>
    <w:tmpl w:val="20941740"/>
    <w:lvl w:ilvl="0" w:tplc="5F42D17E">
      <w:start w:val="1"/>
      <w:numFmt w:val="bullet"/>
      <w:pStyle w:val="Pucedugraphique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DF68A9"/>
    <w:multiLevelType w:val="multilevel"/>
    <w:tmpl w:val="E56E5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EC6158E"/>
    <w:multiLevelType w:val="multilevel"/>
    <w:tmpl w:val="2430A412"/>
    <w:styleLink w:val="NumberedList"/>
    <w:lvl w:ilvl="0">
      <w:start w:val="1"/>
      <w:numFmt w:val="decimal"/>
      <w:pStyle w:val="Numros"/>
      <w:lvlText w:val="%1."/>
      <w:lvlJc w:val="left"/>
      <w:pPr>
        <w:ind w:left="576" w:hanging="288"/>
      </w:pPr>
      <w:rPr>
        <w:rFonts w:hint="default"/>
      </w:rPr>
    </w:lvl>
    <w:lvl w:ilvl="1">
      <w:start w:val="1"/>
      <w:numFmt w:val="lowerLetter"/>
      <w:pStyle w:val="Listenumros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1165628266">
    <w:abstractNumId w:val="5"/>
  </w:num>
  <w:num w:numId="2" w16cid:durableId="296909603">
    <w:abstractNumId w:val="13"/>
  </w:num>
  <w:num w:numId="3" w16cid:durableId="10496450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5502115">
    <w:abstractNumId w:val="6"/>
  </w:num>
  <w:num w:numId="5" w16cid:durableId="679044667">
    <w:abstractNumId w:val="10"/>
  </w:num>
  <w:num w:numId="6" w16cid:durableId="467555597">
    <w:abstractNumId w:val="1"/>
  </w:num>
  <w:num w:numId="7" w16cid:durableId="259871653">
    <w:abstractNumId w:val="0"/>
  </w:num>
  <w:num w:numId="8" w16cid:durableId="181284318">
    <w:abstractNumId w:val="3"/>
  </w:num>
  <w:num w:numId="9" w16cid:durableId="1953828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7269532">
    <w:abstractNumId w:val="12"/>
  </w:num>
  <w:num w:numId="11" w16cid:durableId="7756846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7079134">
    <w:abstractNumId w:val="7"/>
  </w:num>
  <w:num w:numId="13" w16cid:durableId="18999004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4317637">
    <w:abstractNumId w:val="9"/>
  </w:num>
  <w:num w:numId="15" w16cid:durableId="9976156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0007767">
    <w:abstractNumId w:val="2"/>
  </w:num>
  <w:num w:numId="17" w16cid:durableId="90661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8909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0857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01943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3085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8897653">
    <w:abstractNumId w:val="8"/>
  </w:num>
  <w:num w:numId="23" w16cid:durableId="1648630383">
    <w:abstractNumId w:val="4"/>
  </w:num>
  <w:num w:numId="24" w16cid:durableId="10024667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93874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11448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07457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89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7598561">
    <w:abstractNumId w:val="1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F7"/>
    <w:rsid w:val="000B5DE0"/>
    <w:rsid w:val="00161924"/>
    <w:rsid w:val="00192345"/>
    <w:rsid w:val="001B43F2"/>
    <w:rsid w:val="003D6FD2"/>
    <w:rsid w:val="0045268C"/>
    <w:rsid w:val="00520FF7"/>
    <w:rsid w:val="006F3841"/>
    <w:rsid w:val="007D19C9"/>
    <w:rsid w:val="00907A2A"/>
    <w:rsid w:val="00973507"/>
    <w:rsid w:val="00A12EDF"/>
    <w:rsid w:val="00B55878"/>
    <w:rsid w:val="00CA3618"/>
    <w:rsid w:val="00D10A6E"/>
    <w:rsid w:val="00DF78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qFormat/>
    <w:rsid w:val="006F3841"/>
    <w:pPr>
      <w:keepNext/>
      <w:keepLines/>
      <w:spacing w:after="200" w:line="264" w:lineRule="auto"/>
      <w:outlineLvl w:val="1"/>
    </w:pPr>
    <w:rPr>
      <w:rFonts w:eastAsiaTheme="majorEastAsia" w:cstheme="majorBidi"/>
      <w:b/>
      <w:caps/>
      <w:color w:val="FFFFFF" w:themeColor="background1"/>
      <w:sz w:val="28"/>
      <w:szCs w:val="26"/>
    </w:rPr>
  </w:style>
  <w:style w:type="paragraph" w:styleId="Titre3">
    <w:name w:val="heading 3"/>
    <w:basedOn w:val="Normal"/>
    <w:next w:val="Normal"/>
    <w:link w:val="Titre3Car"/>
    <w:uiPriority w:val="9"/>
    <w:qFormat/>
    <w:rsid w:val="003D6FD2"/>
    <w:pPr>
      <w:keepNext/>
      <w:keepLines/>
      <w:spacing w:line="264" w:lineRule="auto"/>
      <w:outlineLvl w:val="2"/>
    </w:pPr>
    <w:rPr>
      <w:rFonts w:eastAsiaTheme="majorEastAsia" w:cstheme="majorBidi"/>
      <w:b/>
      <w:caps/>
      <w:color w:val="1F3763" w:themeColor="accent1" w:themeShade="7F"/>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16E111A1D21C4BAAA5DAB7DA3D5E4C">
    <w:name w:val="D916E111A1D21C4BAAA5DAB7DA3D5E4C"/>
    <w:rsid w:val="00DF787E"/>
    <w:rPr>
      <w:rFonts w:asciiTheme="majorHAnsi" w:eastAsiaTheme="minorHAnsi" w:hAnsiTheme="majorHAnsi" w:cs="Times New Roman (Body CS)"/>
      <w:color w:val="4472C4" w:themeColor="accent1"/>
      <w:sz w:val="68"/>
      <w:szCs w:val="22"/>
    </w:rPr>
  </w:style>
  <w:style w:type="paragraph" w:customStyle="1" w:styleId="D8B4A57A49D8444BADC340F22F3C8E7F">
    <w:name w:val="D8B4A57A49D8444BADC340F22F3C8E7F"/>
    <w:rsid w:val="00DF787E"/>
    <w:rPr>
      <w:rFonts w:eastAsiaTheme="minorHAnsi" w:cs="Times New Roman (Body CS)"/>
      <w:color w:val="7F7F7F" w:themeColor="text1" w:themeTint="80"/>
      <w:sz w:val="68"/>
      <w:szCs w:val="22"/>
    </w:rPr>
  </w:style>
  <w:style w:type="paragraph" w:customStyle="1" w:styleId="8782D83C72DBCC419E793CEC538872C8">
    <w:name w:val="8782D83C72DBCC419E793CEC538872C8"/>
    <w:rsid w:val="00DF787E"/>
    <w:pPr>
      <w:spacing w:after="200" w:line="264" w:lineRule="auto"/>
    </w:pPr>
    <w:rPr>
      <w:rFonts w:eastAsiaTheme="minorHAnsi" w:cs="Times New Roman (Body CS)"/>
      <w:color w:val="000000" w:themeColor="text1"/>
      <w:sz w:val="22"/>
      <w:szCs w:val="22"/>
    </w:rPr>
  </w:style>
  <w:style w:type="paragraph" w:customStyle="1" w:styleId="1E69B23B9E827B4BA0B1C9A6E581019C">
    <w:name w:val="1E69B23B9E827B4BA0B1C9A6E581019C"/>
    <w:rsid w:val="00DF787E"/>
    <w:pPr>
      <w:numPr>
        <w:numId w:val="23"/>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numbering" w:customStyle="1" w:styleId="BullettedList">
    <w:name w:val="BullettedList"/>
    <w:uiPriority w:val="99"/>
    <w:rsid w:val="00A12EDF"/>
  </w:style>
  <w:style w:type="paragraph" w:styleId="Listepuces2">
    <w:name w:val="List Bullet 2"/>
    <w:basedOn w:val="Normal"/>
    <w:uiPriority w:val="12"/>
    <w:qFormat/>
    <w:rsid w:val="00CA3618"/>
    <w:pPr>
      <w:numPr>
        <w:ilvl w:val="1"/>
        <w:numId w:val="1"/>
      </w:numPr>
      <w:spacing w:after="200" w:line="264" w:lineRule="auto"/>
    </w:pPr>
    <w:rPr>
      <w:rFonts w:eastAsiaTheme="minorHAnsi" w:cs="Times New Roman (Body CS)"/>
      <w:color w:val="000000" w:themeColor="text1"/>
      <w:sz w:val="22"/>
      <w:szCs w:val="22"/>
    </w:rPr>
  </w:style>
  <w:style w:type="paragraph" w:customStyle="1" w:styleId="41C991734713E248B81909A00F1656E1">
    <w:name w:val="41C991734713E248B81909A00F1656E1"/>
    <w:rsid w:val="00DF787E"/>
    <w:pPr>
      <w:spacing w:after="200" w:line="264" w:lineRule="auto"/>
    </w:pPr>
    <w:rPr>
      <w:rFonts w:eastAsiaTheme="minorHAnsi" w:cs="Times New Roman (Body CS)"/>
      <w:color w:val="000000" w:themeColor="text1"/>
      <w:sz w:val="22"/>
      <w:szCs w:val="22"/>
    </w:rPr>
  </w:style>
  <w:style w:type="paragraph" w:customStyle="1" w:styleId="F7D843393F31FE499C51BBA46E4AF397">
    <w:name w:val="F7D843393F31FE499C51BBA46E4AF397"/>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F700BD93AF07D4D8863297A31A5EB9C">
    <w:name w:val="AF700BD93AF07D4D8863297A31A5EB9C"/>
    <w:rsid w:val="00DF787E"/>
    <w:pPr>
      <w:spacing w:after="200" w:line="264" w:lineRule="auto"/>
    </w:pPr>
    <w:rPr>
      <w:rFonts w:eastAsiaTheme="minorHAnsi" w:cs="Times New Roman (Body CS)"/>
      <w:color w:val="000000" w:themeColor="text1"/>
      <w:sz w:val="22"/>
      <w:szCs w:val="22"/>
    </w:rPr>
  </w:style>
  <w:style w:type="numbering" w:customStyle="1" w:styleId="NumberedList">
    <w:name w:val="NumberedList"/>
    <w:uiPriority w:val="99"/>
    <w:rsid w:val="00CA3618"/>
    <w:pPr>
      <w:numPr>
        <w:numId w:val="3"/>
      </w:numPr>
    </w:pPr>
  </w:style>
  <w:style w:type="paragraph" w:styleId="Listenumros2">
    <w:name w:val="List Number 2"/>
    <w:basedOn w:val="Normal"/>
    <w:uiPriority w:val="14"/>
    <w:unhideWhenUsed/>
    <w:qFormat/>
    <w:rsid w:val="00CA3618"/>
    <w:pPr>
      <w:numPr>
        <w:ilvl w:val="1"/>
        <w:numId w:val="3"/>
      </w:numPr>
      <w:spacing w:after="200" w:line="264" w:lineRule="auto"/>
    </w:pPr>
    <w:rPr>
      <w:rFonts w:eastAsiaTheme="minorHAnsi" w:cs="Times New Roman (Body CS)"/>
      <w:color w:val="000000" w:themeColor="text1"/>
      <w:sz w:val="22"/>
      <w:szCs w:val="22"/>
    </w:rPr>
  </w:style>
  <w:style w:type="paragraph" w:customStyle="1" w:styleId="2BC3C6704871E64088CF870DF693353F">
    <w:name w:val="2BC3C6704871E64088CF870DF693353F"/>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8C0106A49BD53147AEC565E572A07D25">
    <w:name w:val="8C0106A49BD53147AEC565E572A07D25"/>
    <w:rsid w:val="00DF787E"/>
    <w:pPr>
      <w:spacing w:after="200" w:line="264" w:lineRule="auto"/>
    </w:pPr>
    <w:rPr>
      <w:rFonts w:eastAsiaTheme="minorHAnsi" w:cs="Times New Roman (Body CS)"/>
      <w:color w:val="000000" w:themeColor="text1"/>
      <w:sz w:val="22"/>
      <w:szCs w:val="22"/>
    </w:rPr>
  </w:style>
  <w:style w:type="paragraph" w:customStyle="1" w:styleId="93159AAA7343A9439D6D0D480B2AD150">
    <w:name w:val="93159AAA7343A9439D6D0D480B2AD150"/>
    <w:rsid w:val="00DF787E"/>
    <w:pPr>
      <w:spacing w:after="200" w:line="264" w:lineRule="auto"/>
    </w:pPr>
    <w:rPr>
      <w:rFonts w:eastAsiaTheme="minorHAnsi" w:cs="Times New Roman (Body CS)"/>
      <w:color w:val="000000" w:themeColor="text1"/>
      <w:sz w:val="22"/>
      <w:szCs w:val="22"/>
    </w:rPr>
  </w:style>
  <w:style w:type="character" w:styleId="lev">
    <w:name w:val="Strong"/>
    <w:basedOn w:val="Policepardfaut"/>
    <w:uiPriority w:val="22"/>
    <w:qFormat/>
    <w:rsid w:val="00CA3618"/>
    <w:rPr>
      <w:b/>
      <w:bCs/>
      <w:color w:val="4472C4" w:themeColor="accent1"/>
    </w:rPr>
  </w:style>
  <w:style w:type="paragraph" w:customStyle="1" w:styleId="C6C41A7F0B69BB4292FB1CDFED5623EC">
    <w:name w:val="C6C41A7F0B69BB4292FB1CDFED5623EC"/>
    <w:rsid w:val="00DF787E"/>
    <w:pPr>
      <w:spacing w:after="200" w:line="264" w:lineRule="auto"/>
    </w:pPr>
    <w:rPr>
      <w:rFonts w:eastAsiaTheme="minorHAnsi" w:cs="Times New Roman (Body CS)"/>
      <w:color w:val="000000" w:themeColor="text1"/>
      <w:sz w:val="22"/>
      <w:szCs w:val="22"/>
    </w:rPr>
  </w:style>
  <w:style w:type="paragraph" w:customStyle="1" w:styleId="8706A95388B26F4BB5D7BE5179FE7247">
    <w:name w:val="8706A95388B26F4BB5D7BE5179FE7247"/>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D48FC1820AF9B4E98B5D856BBE22331">
    <w:name w:val="0D48FC1820AF9B4E98B5D856BBE22331"/>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
    <w:name w:val="7ACB7303D29D074485A899C2B92E83B2"/>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1540333B9FE774BA521F0FDAFA4F80E">
    <w:name w:val="31540333B9FE774BA521F0FDAFA4F80E"/>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
    <w:name w:val="4DE9DE3C5B24034EB7D8032E985DB3A3"/>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B768D0DF7737449A5803DE06A60BAE">
    <w:name w:val="E8B768D0DF7737449A5803DE06A60BAE"/>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
    <w:name w:val="F4A1AD216D92D24A8D0096EDD3814C95"/>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1EE1EA7B18E52489AE56C190792FD72">
    <w:name w:val="21EE1EA7B18E52489AE56C190792FD72"/>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
    <w:name w:val="687B3CE180E0A142BEC72F830F4B629B"/>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DF2BF670D3C44E94A6C9357607C8DA">
    <w:name w:val="10DF2BF670D3C44E94A6C9357607C8DA"/>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50B08D5CBD7B9488BBFAF74E818CB67">
    <w:name w:val="E50B08D5CBD7B9488BBFAF74E818CB67"/>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E8B99492BF63744683337B3A4CF320DE">
    <w:name w:val="E8B99492BF63744683337B3A4CF320DE"/>
    <w:rsid w:val="00DF787E"/>
    <w:pPr>
      <w:spacing w:after="200" w:line="264" w:lineRule="auto"/>
    </w:pPr>
    <w:rPr>
      <w:rFonts w:eastAsiaTheme="minorHAnsi" w:cs="Times New Roman (Body CS)"/>
      <w:color w:val="000000" w:themeColor="text1"/>
      <w:sz w:val="22"/>
      <w:szCs w:val="22"/>
    </w:rPr>
  </w:style>
  <w:style w:type="paragraph" w:customStyle="1" w:styleId="D7A7D3741AC8C74D8F600FEAC2F5DD74">
    <w:name w:val="D7A7D3741AC8C74D8F600FEAC2F5DD74"/>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AD7E79D28AEA5489FCD2CEA923E4763">
    <w:name w:val="6AD7E79D28AEA5489FCD2CEA923E4763"/>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
    <w:name w:val="A5FB5C86314DAF4C951FF896BADA0A7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ED2E6E4528FF74C9E065B512FBCF1B5">
    <w:name w:val="9ED2E6E4528FF74C9E065B512FBCF1B5"/>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
    <w:name w:val="503D9311D2A5664199010F654E7C1ACC"/>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D42596985316488C5F9B7891D7DDDA">
    <w:name w:val="54D42596985316488C5F9B7891D7DDDA"/>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
    <w:name w:val="395EFC104B3EA542A78DEF441588ACD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C857A6EC7761C4D90305E938923DEA7">
    <w:name w:val="9C857A6EC7761C4D90305E938923DEA7"/>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
    <w:name w:val="DE72474B42FD6743B868BBCF26D14264"/>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CC9D42C44C0D64C9FD764922EAC4DE0">
    <w:name w:val="DCC9D42C44C0D64C9FD764922EAC4DE0"/>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
    <w:name w:val="5F619A7F1FBC7F40B7F528A99D06B210"/>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78E340A9D65E9439FB4EB4ADE5BDC06">
    <w:name w:val="C78E340A9D65E9439FB4EB4ADE5BDC06"/>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
    <w:name w:val="3BA9D61F982FB849BD65A1C017C318C6"/>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F2D26F4991D744591251899B87CDFAD">
    <w:name w:val="BF2D26F4991D744591251899B87CDFAD"/>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D75CA8F45A7EA419F851FAE2E7A2667">
    <w:name w:val="AD75CA8F45A7EA419F851FAE2E7A2667"/>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FA6BE512A4903342B042CAC560B8AB33">
    <w:name w:val="FA6BE512A4903342B042CAC560B8AB33"/>
    <w:rsid w:val="00DF787E"/>
    <w:pPr>
      <w:spacing w:after="200" w:line="264" w:lineRule="auto"/>
    </w:pPr>
    <w:rPr>
      <w:rFonts w:eastAsiaTheme="minorHAnsi" w:cs="Times New Roman (Body CS)"/>
      <w:color w:val="000000" w:themeColor="text1"/>
      <w:sz w:val="22"/>
      <w:szCs w:val="22"/>
    </w:rPr>
  </w:style>
  <w:style w:type="paragraph" w:customStyle="1" w:styleId="32C06A1926839F4D88573C517CE54D86">
    <w:name w:val="32C06A1926839F4D88573C517CE54D86"/>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870276C67907C4E8D49C83CB46E06A8">
    <w:name w:val="9870276C67907C4E8D49C83CB46E06A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
    <w:name w:val="04990A197F1DB142B2CC72CE728FC594"/>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3172B432429F41AEABC963A3687A68">
    <w:name w:val="D73172B432429F41AEABC963A3687A6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
    <w:name w:val="B05F78ADA0B68F478BC4B72F6AEFD86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0C31663EF4BE24E94D38D2CE2816857">
    <w:name w:val="60C31663EF4BE24E94D38D2CE2816857"/>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
    <w:name w:val="3960F525FDDE3749A694FCF4DCC152A6"/>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6FFDDBA09A8D34283C15DD471956C23">
    <w:name w:val="E6FFDDBA09A8D34283C15DD471956C23"/>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
    <w:name w:val="8F8F97E0A9459A478BBDC5DC121C1D44"/>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5B258493B00F4DB1C52458CB74DB77">
    <w:name w:val="3B5B258493B00F4DB1C52458CB74DB77"/>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7B3F1CAD04FB4C8A58E6C36704E0DC">
    <w:name w:val="B17B3F1CAD04FB4C8A58E6C36704E0DC"/>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17D8C1133A29ED4B88EE6C2509EC6AF5">
    <w:name w:val="17D8C1133A29ED4B88EE6C2509EC6AF5"/>
    <w:rsid w:val="00DF787E"/>
    <w:pPr>
      <w:spacing w:after="200" w:line="264" w:lineRule="auto"/>
    </w:pPr>
    <w:rPr>
      <w:rFonts w:eastAsiaTheme="minorHAnsi" w:cs="Times New Roman (Body CS)"/>
      <w:color w:val="000000" w:themeColor="text1"/>
      <w:sz w:val="22"/>
      <w:szCs w:val="22"/>
    </w:rPr>
  </w:style>
  <w:style w:type="paragraph" w:customStyle="1" w:styleId="6D21FE38D31535439761CFF5C2BB21EB">
    <w:name w:val="6D21FE38D31535439761CFF5C2BB21EB"/>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0859C3EFDB02343921A1900A7B92CEA">
    <w:name w:val="A0859C3EFDB02343921A1900A7B92CEA"/>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
    <w:name w:val="19F648264889BF4F891F373BFF7526EC"/>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402D85C629C9C4190E25EA81912B15F">
    <w:name w:val="2402D85C629C9C4190E25EA81912B15F"/>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
    <w:name w:val="B6CA0644F78AEB4A95C98DDDAFEFE65F"/>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3C4D0BD69FD314181A48E732A76D915">
    <w:name w:val="53C4D0BD69FD314181A48E732A76D915"/>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
    <w:name w:val="E80443A49918A040BE0F7DB7CFBF237D"/>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BA4FDACF51F044B57052B6D31362EA">
    <w:name w:val="54BA4FDACF51F044B57052B6D31362EA"/>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B8D97CC9CBB744AFF69D530A1D430D">
    <w:name w:val="CBB8D97CC9CBB744AFF69D530A1D430D"/>
    <w:rsid w:val="00DF787E"/>
    <w:pPr>
      <w:spacing w:before="120" w:after="60"/>
    </w:pPr>
    <w:rPr>
      <w:rFonts w:eastAsiaTheme="minorHAnsi"/>
      <w:b/>
      <w:color w:val="4472C4" w:themeColor="accent1"/>
      <w:szCs w:val="22"/>
    </w:rPr>
  </w:style>
  <w:style w:type="paragraph" w:customStyle="1" w:styleId="0FCC7D7353C8EB4DA5BC72F4C9FDF230">
    <w:name w:val="0FCC7D7353C8EB4DA5BC72F4C9FDF230"/>
    <w:rsid w:val="00DF787E"/>
    <w:pPr>
      <w:tabs>
        <w:tab w:val="num" w:pos="720"/>
      </w:tabs>
      <w:spacing w:line="216" w:lineRule="auto"/>
      <w:ind w:left="284" w:hanging="284"/>
    </w:pPr>
    <w:rPr>
      <w:rFonts w:eastAsiaTheme="minorHAnsi"/>
      <w:color w:val="595959" w:themeColor="text1" w:themeTint="A6"/>
      <w:sz w:val="20"/>
      <w:szCs w:val="22"/>
    </w:rPr>
  </w:style>
  <w:style w:type="paragraph" w:customStyle="1" w:styleId="41E1FDF9511A214CA5C3C01166DF3CE4">
    <w:name w:val="41E1FDF9511A214CA5C3C01166DF3CE4"/>
    <w:rsid w:val="00DF787E"/>
    <w:pPr>
      <w:spacing w:before="120" w:after="60"/>
    </w:pPr>
    <w:rPr>
      <w:rFonts w:eastAsiaTheme="minorHAnsi"/>
      <w:b/>
      <w:color w:val="833C0B" w:themeColor="accent2" w:themeShade="80"/>
      <w:szCs w:val="22"/>
    </w:rPr>
  </w:style>
  <w:style w:type="paragraph" w:customStyle="1" w:styleId="AF226483B797CA4F8C0DBCF60B5F0EDC">
    <w:name w:val="AF226483B797CA4F8C0DBCF60B5F0EDC"/>
    <w:rsid w:val="00DF787E"/>
    <w:pPr>
      <w:tabs>
        <w:tab w:val="num" w:pos="720"/>
      </w:tabs>
      <w:spacing w:line="216" w:lineRule="auto"/>
      <w:ind w:left="284" w:hanging="284"/>
    </w:pPr>
    <w:rPr>
      <w:rFonts w:eastAsiaTheme="minorHAnsi"/>
      <w:color w:val="595959" w:themeColor="text1" w:themeTint="A6"/>
      <w:sz w:val="20"/>
      <w:szCs w:val="22"/>
    </w:rPr>
  </w:style>
  <w:style w:type="paragraph" w:customStyle="1" w:styleId="33BE7C50015F0248862C647CCF7EC5E7">
    <w:name w:val="33BE7C50015F0248862C647CCF7EC5E7"/>
    <w:rsid w:val="00DF787E"/>
    <w:pPr>
      <w:spacing w:before="120" w:after="60"/>
    </w:pPr>
    <w:rPr>
      <w:rFonts w:eastAsiaTheme="minorHAnsi"/>
      <w:b/>
      <w:color w:val="595959" w:themeColor="text1" w:themeTint="A6"/>
      <w:szCs w:val="22"/>
    </w:rPr>
  </w:style>
  <w:style w:type="paragraph" w:customStyle="1" w:styleId="59B643D83FD30944B846765129AF06A0">
    <w:name w:val="59B643D83FD30944B846765129AF06A0"/>
    <w:rsid w:val="00DF787E"/>
    <w:pPr>
      <w:tabs>
        <w:tab w:val="num" w:pos="720"/>
      </w:tabs>
      <w:spacing w:line="216" w:lineRule="auto"/>
      <w:ind w:left="284" w:hanging="284"/>
    </w:pPr>
    <w:rPr>
      <w:rFonts w:eastAsiaTheme="minorHAnsi"/>
      <w:color w:val="595959" w:themeColor="text1" w:themeTint="A6"/>
      <w:sz w:val="20"/>
      <w:szCs w:val="22"/>
    </w:rPr>
  </w:style>
  <w:style w:type="paragraph" w:customStyle="1" w:styleId="0AEB999542E72E438DF4DCB88DD1C7EF">
    <w:name w:val="0AEB999542E72E438DF4DCB88DD1C7EF"/>
    <w:rsid w:val="00DF787E"/>
    <w:pPr>
      <w:spacing w:before="120" w:after="60"/>
    </w:pPr>
    <w:rPr>
      <w:rFonts w:eastAsiaTheme="minorHAnsi"/>
      <w:b/>
      <w:color w:val="44546A" w:themeColor="text2"/>
      <w:szCs w:val="22"/>
    </w:rPr>
  </w:style>
  <w:style w:type="paragraph" w:customStyle="1" w:styleId="162618EC3A9FDF48BB41B8141D1828B5">
    <w:name w:val="162618EC3A9FDF48BB41B8141D1828B5"/>
    <w:rsid w:val="00DF787E"/>
    <w:pPr>
      <w:tabs>
        <w:tab w:val="num" w:pos="720"/>
      </w:tabs>
      <w:ind w:left="284" w:hanging="284"/>
    </w:pPr>
    <w:rPr>
      <w:rFonts w:eastAsiaTheme="minorHAnsi"/>
      <w:color w:val="595959" w:themeColor="text1" w:themeTint="A6"/>
      <w:sz w:val="20"/>
      <w:szCs w:val="22"/>
    </w:rPr>
  </w:style>
  <w:style w:type="paragraph" w:customStyle="1" w:styleId="3D3373415003004DA678F861602D1696">
    <w:name w:val="3D3373415003004DA678F861602D1696"/>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08C50D3BC85AC149B4B01BDA8CFB9514">
    <w:name w:val="08C50D3BC85AC149B4B01BDA8CFB9514"/>
    <w:rsid w:val="00DF787E"/>
    <w:pPr>
      <w:spacing w:after="200" w:line="264" w:lineRule="auto"/>
    </w:pPr>
    <w:rPr>
      <w:rFonts w:eastAsiaTheme="minorHAnsi" w:cs="Times New Roman (Body CS)"/>
      <w:color w:val="000000" w:themeColor="text1"/>
      <w:sz w:val="22"/>
      <w:szCs w:val="22"/>
    </w:rPr>
  </w:style>
  <w:style w:type="paragraph" w:customStyle="1" w:styleId="120E902263773445B6C1E8B090DBD640">
    <w:name w:val="120E902263773445B6C1E8B090DBD640"/>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6B073D2CE9A9647B8BA1655F8480449">
    <w:name w:val="96B073D2CE9A9647B8BA1655F8480449"/>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
    <w:name w:val="7FF74A520CE4CA449761685AB26BDEBE"/>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59B707435493144A35E2A181A3C9ECD">
    <w:name w:val="F59B707435493144A35E2A181A3C9ECD"/>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
    <w:name w:val="B379980BA0BA614985B0BDA10652D4FD"/>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0C777E81709BE49A63C9EC01D87C8E7">
    <w:name w:val="40C777E81709BE49A63C9EC01D87C8E7"/>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
    <w:name w:val="B39A86A0901E7E48BA822BCCF70A7E13"/>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79E5C1C89865E498FD56EDEEDF56A2E">
    <w:name w:val="B79E5C1C89865E498FD56EDEEDF56A2E"/>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
    <w:name w:val="1ADD2D69B558CC4E98B8FE0CCC43081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3781B1600F47B49B3A4905C854642BC">
    <w:name w:val="13781B1600F47B49B3A4905C854642BC"/>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
    <w:name w:val="43EA131010E1374E877B2D9FC4D7DE95"/>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2685E9410789049A3EE1304B8A59A31">
    <w:name w:val="82685E9410789049A3EE1304B8A59A31"/>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58D7A4ADE2A3D49946216310FC6AC48">
    <w:name w:val="358D7A4ADE2A3D49946216310FC6AC48"/>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E41C5C2894E51048BC465AAAD7E48EE5">
    <w:name w:val="E41C5C2894E51048BC465AAAD7E48EE5"/>
    <w:rsid w:val="00DF787E"/>
    <w:pPr>
      <w:spacing w:after="200" w:line="264" w:lineRule="auto"/>
    </w:pPr>
    <w:rPr>
      <w:rFonts w:eastAsiaTheme="minorHAnsi" w:cs="Times New Roman (Body CS)"/>
      <w:color w:val="000000" w:themeColor="text1"/>
      <w:sz w:val="22"/>
      <w:szCs w:val="22"/>
    </w:rPr>
  </w:style>
  <w:style w:type="paragraph" w:customStyle="1" w:styleId="CB2B732D1B2E084AAAAA457EFBDEDBFB">
    <w:name w:val="CB2B732D1B2E084AAAAA457EFBDEDBFB"/>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AE88CD296F6143B946BC4C0327CE29">
    <w:name w:val="12AE88CD296F6143B946BC4C0327CE29"/>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
    <w:name w:val="BC1B7687F97BE245981857015134A573"/>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B66154F2F3F94EB2184793F111BF28">
    <w:name w:val="10B66154F2F3F94EB2184793F111BF28"/>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563D6D1742734CA6A333F41544113D">
    <w:name w:val="B1563D6D1742734CA6A333F41544113D"/>
    <w:rsid w:val="00DF787E"/>
    <w:pPr>
      <w:numPr>
        <w:ilvl w:val="1"/>
        <w:numId w:val="23"/>
      </w:numPr>
      <w:spacing w:after="200" w:line="264" w:lineRule="auto"/>
      <w:ind w:hanging="360"/>
    </w:pPr>
    <w:rPr>
      <w:rFonts w:eastAsiaTheme="minorHAnsi" w:cs="Times New Roman (Body CS)"/>
      <w:color w:val="000000" w:themeColor="text1"/>
      <w:sz w:val="22"/>
      <w:szCs w:val="22"/>
    </w:rPr>
  </w:style>
  <w:style w:type="paragraph" w:customStyle="1" w:styleId="FF570C36C8D8C740810785EF86B76360">
    <w:name w:val="FF570C36C8D8C740810785EF86B76360"/>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1A13AD176C5240A2FC7429C2F69991">
    <w:name w:val="541A13AD176C5240A2FC7429C2F69991"/>
    <w:rsid w:val="00DF787E"/>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F75F6980E1246489F5BD53138C561F9">
    <w:name w:val="0F75F6980E1246489F5BD53138C561F9"/>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D99018731F3A6746AB4E67C34F4E18FC">
    <w:name w:val="D99018731F3A6746AB4E67C34F4E18FC"/>
    <w:rsid w:val="00DF787E"/>
    <w:pPr>
      <w:spacing w:after="200" w:line="264" w:lineRule="auto"/>
    </w:pPr>
    <w:rPr>
      <w:rFonts w:eastAsiaTheme="minorHAnsi" w:cs="Times New Roman (Body CS)"/>
      <w:color w:val="000000" w:themeColor="text1"/>
      <w:sz w:val="22"/>
      <w:szCs w:val="22"/>
    </w:rPr>
  </w:style>
  <w:style w:type="paragraph" w:customStyle="1" w:styleId="E43AC9669DC8E24586C178AC538DDB8B">
    <w:name w:val="E43AC9669DC8E24586C178AC538DDB8B"/>
    <w:rsid w:val="00DF787E"/>
    <w:pPr>
      <w:spacing w:after="200" w:line="264" w:lineRule="auto"/>
    </w:pPr>
    <w:rPr>
      <w:rFonts w:eastAsiaTheme="minorHAnsi" w:cs="Times New Roman (Body CS)"/>
      <w:color w:val="000000" w:themeColor="text1"/>
      <w:sz w:val="22"/>
      <w:szCs w:val="22"/>
    </w:rPr>
  </w:style>
  <w:style w:type="paragraph" w:customStyle="1" w:styleId="0E2F948F034632459497D969BC81D0F9">
    <w:name w:val="0E2F948F034632459497D969BC81D0F9"/>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6A684CE5C66184BB0C8883A56BF1505">
    <w:name w:val="16A684CE5C66184BB0C8883A56BF1505"/>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
    <w:name w:val="89DCB3D7840E244ABC04087A5C1024F4"/>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55EBDF1FB41D347BF87A0C9EB959821">
    <w:name w:val="155EBDF1FB41D347BF87A0C9EB959821"/>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
    <w:name w:val="CC6E3511BEF7C34685CA98BF431856CE"/>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D669BBD667F0D458F55FFB5D7EF9A41">
    <w:name w:val="BD669BBD667F0D458F55FFB5D7EF9A41"/>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
    <w:name w:val="1424188BCBD79D40BEC8AB8C1E00570C"/>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D9CE8960E1FADC419FF185561979E218">
    <w:name w:val="D9CE8960E1FADC419FF185561979E218"/>
    <w:rsid w:val="00DF787E"/>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24E1024D3A7E5448E8CC74BC883D490">
    <w:name w:val="B24E1024D3A7E5448E8CC74BC883D490"/>
    <w:rsid w:val="00DF787E"/>
    <w:pPr>
      <w:tabs>
        <w:tab w:val="num" w:pos="1440"/>
      </w:tabs>
      <w:spacing w:after="200" w:line="264" w:lineRule="auto"/>
      <w:ind w:left="1152" w:hanging="288"/>
    </w:pPr>
    <w:rPr>
      <w:rFonts w:eastAsiaTheme="minorHAnsi" w:cs="Times New Roman (Body CS)"/>
      <w:color w:val="000000" w:themeColor="text1"/>
      <w:sz w:val="22"/>
      <w:szCs w:val="22"/>
    </w:rPr>
  </w:style>
  <w:style w:type="paragraph" w:customStyle="1" w:styleId="F94D76EE5FDF17499796E481DABAEC72">
    <w:name w:val="F94D76EE5FDF17499796E481DABAEC72"/>
    <w:rsid w:val="00DF787E"/>
    <w:pPr>
      <w:keepNext/>
      <w:keepLines/>
      <w:spacing w:after="200" w:line="264" w:lineRule="auto"/>
      <w:outlineLvl w:val="1"/>
    </w:pPr>
    <w:rPr>
      <w:rFonts w:eastAsiaTheme="majorEastAsia" w:cstheme="majorBidi"/>
      <w:b/>
      <w:caps/>
      <w:color w:val="FFFFFF" w:themeColor="background1"/>
      <w:sz w:val="28"/>
      <w:szCs w:val="26"/>
    </w:rPr>
  </w:style>
  <w:style w:type="paragraph" w:customStyle="1" w:styleId="38A94C3F29A7844A8B76DC28A6B53B53">
    <w:name w:val="38A94C3F29A7844A8B76DC28A6B53B53"/>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CB2078AA79C914C8DF377DD131C4174">
    <w:name w:val="5CB2078AA79C914C8DF377DD131C4174"/>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8FB6EBF3BB567498C77721510725A46">
    <w:name w:val="F8FB6EBF3BB567498C77721510725A4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28C5E76A283284DA505EF7392CC9F5F">
    <w:name w:val="C28C5E76A283284DA505EF7392CC9F5F"/>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57D975808B59046B34BF68141FAB3E3">
    <w:name w:val="557D975808B59046B34BF68141FAB3E3"/>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AA458E76A80FCC4D8C88B2A4A301C29A1">
    <w:name w:val="AA458E76A80FCC4D8C88B2A4A301C29A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BB8096F1C8D84742A53B3E0D2CDFC1D8">
    <w:name w:val="BB8096F1C8D84742A53B3E0D2CDFC1D8"/>
    <w:rsid w:val="00DF787E"/>
    <w:rPr>
      <w:rFonts w:eastAsiaTheme="minorHAnsi" w:cs="Times New Roman (Body CS)"/>
      <w:color w:val="000000" w:themeColor="text1"/>
      <w:sz w:val="16"/>
      <w:szCs w:val="22"/>
    </w:rPr>
  </w:style>
  <w:style w:type="paragraph" w:customStyle="1" w:styleId="8AED082A8692344C89FA7AD8ACA2627E1">
    <w:name w:val="8AED082A8692344C89FA7AD8ACA2627E1"/>
    <w:rsid w:val="00DF787E"/>
    <w:rPr>
      <w:rFonts w:eastAsiaTheme="minorHAnsi" w:cs="Times New Roman (Body CS)"/>
      <w:color w:val="000000" w:themeColor="text1"/>
      <w:sz w:val="16"/>
      <w:szCs w:val="22"/>
    </w:rPr>
  </w:style>
  <w:style w:type="paragraph" w:customStyle="1" w:styleId="6E4D65B025BC7646B0E891E8F7446245">
    <w:name w:val="6E4D65B025BC7646B0E891E8F7446245"/>
    <w:rsid w:val="00DF787E"/>
    <w:rPr>
      <w:rFonts w:eastAsiaTheme="minorHAnsi" w:cs="Times New Roman (Body CS)"/>
      <w:color w:val="000000" w:themeColor="text1"/>
      <w:sz w:val="16"/>
      <w:szCs w:val="22"/>
    </w:rPr>
  </w:style>
  <w:style w:type="paragraph" w:customStyle="1" w:styleId="93971EB445193143AEB6C25626A8D4691">
    <w:name w:val="93971EB445193143AEB6C25626A8D4691"/>
    <w:rsid w:val="00DF787E"/>
    <w:rPr>
      <w:rFonts w:eastAsiaTheme="minorHAnsi" w:cs="Times New Roman (Body CS)"/>
      <w:color w:val="000000" w:themeColor="text1"/>
      <w:sz w:val="16"/>
      <w:szCs w:val="22"/>
    </w:rPr>
  </w:style>
  <w:style w:type="paragraph" w:customStyle="1" w:styleId="B4FC9E66E313B149855B4DEFCBE7829E">
    <w:name w:val="B4FC9E66E313B149855B4DEFCBE7829E"/>
    <w:rsid w:val="00DF787E"/>
    <w:rPr>
      <w:rFonts w:eastAsiaTheme="minorHAnsi" w:cs="Times New Roman (Body CS)"/>
      <w:color w:val="000000" w:themeColor="text1"/>
      <w:sz w:val="16"/>
      <w:szCs w:val="22"/>
    </w:rPr>
  </w:style>
  <w:style w:type="paragraph" w:customStyle="1" w:styleId="771EC4BDC5F8F44A8C2D6B23168931CF1">
    <w:name w:val="771EC4BDC5F8F44A8C2D6B23168931CF1"/>
    <w:rsid w:val="00DF787E"/>
    <w:rPr>
      <w:rFonts w:eastAsiaTheme="minorHAnsi" w:cs="Times New Roman (Body CS)"/>
      <w:color w:val="000000" w:themeColor="text1"/>
      <w:sz w:val="16"/>
      <w:szCs w:val="22"/>
    </w:rPr>
  </w:style>
  <w:style w:type="paragraph" w:customStyle="1" w:styleId="E6E2765F17255A409BCF0A58C6C8F8EF">
    <w:name w:val="E6E2765F17255A409BCF0A58C6C8F8EF"/>
    <w:rsid w:val="00DF787E"/>
    <w:rPr>
      <w:rFonts w:eastAsiaTheme="minorHAnsi" w:cs="Times New Roman (Body CS)"/>
      <w:color w:val="000000" w:themeColor="text1"/>
      <w:sz w:val="16"/>
      <w:szCs w:val="22"/>
    </w:rPr>
  </w:style>
  <w:style w:type="paragraph" w:customStyle="1" w:styleId="1F0C366EDBFDD24D99845ED771D0CA271">
    <w:name w:val="1F0C366EDBFDD24D99845ED771D0CA271"/>
    <w:rsid w:val="00DF787E"/>
    <w:rPr>
      <w:rFonts w:eastAsiaTheme="minorHAnsi" w:cs="Times New Roman (Body CS)"/>
      <w:color w:val="000000" w:themeColor="text1"/>
      <w:sz w:val="16"/>
      <w:szCs w:val="22"/>
    </w:rPr>
  </w:style>
  <w:style w:type="paragraph" w:customStyle="1" w:styleId="619DACBA8CAE374C9361347F13BEFD78">
    <w:name w:val="619DACBA8CAE374C9361347F13BEFD78"/>
    <w:rsid w:val="00DF787E"/>
    <w:rPr>
      <w:rFonts w:eastAsiaTheme="minorHAnsi" w:cs="Times New Roman (Body CS)"/>
      <w:color w:val="000000" w:themeColor="text1"/>
      <w:sz w:val="16"/>
      <w:szCs w:val="22"/>
    </w:rPr>
  </w:style>
  <w:style w:type="paragraph" w:customStyle="1" w:styleId="B908712595686D46813162C310B3D2171">
    <w:name w:val="B908712595686D46813162C310B3D2171"/>
    <w:rsid w:val="00DF787E"/>
    <w:rPr>
      <w:rFonts w:eastAsiaTheme="minorHAnsi" w:cs="Times New Roman (Body CS)"/>
      <w:color w:val="000000" w:themeColor="text1"/>
      <w:sz w:val="16"/>
      <w:szCs w:val="22"/>
    </w:rPr>
  </w:style>
  <w:style w:type="paragraph" w:customStyle="1" w:styleId="725CE04484F8304B905ABDB32E5560A6">
    <w:name w:val="725CE04484F8304B905ABDB32E5560A6"/>
    <w:rsid w:val="00DF787E"/>
    <w:rPr>
      <w:rFonts w:eastAsiaTheme="minorHAnsi" w:cs="Times New Roman (Body CS)"/>
      <w:color w:val="000000" w:themeColor="text1"/>
      <w:sz w:val="16"/>
      <w:szCs w:val="22"/>
    </w:rPr>
  </w:style>
  <w:style w:type="paragraph" w:customStyle="1" w:styleId="8EC21B8D3F387947B7CFC75C0AE7E0A81">
    <w:name w:val="8EC21B8D3F387947B7CFC75C0AE7E0A81"/>
    <w:rsid w:val="00DF787E"/>
    <w:rPr>
      <w:rFonts w:eastAsiaTheme="minorHAnsi" w:cs="Times New Roman (Body CS)"/>
      <w:color w:val="000000" w:themeColor="text1"/>
      <w:sz w:val="16"/>
      <w:szCs w:val="22"/>
    </w:rPr>
  </w:style>
  <w:style w:type="paragraph" w:customStyle="1" w:styleId="0E68B449C448874C8404950E75055861">
    <w:name w:val="0E68B449C448874C8404950E75055861"/>
    <w:rsid w:val="00DF787E"/>
    <w:rPr>
      <w:rFonts w:eastAsiaTheme="minorHAnsi" w:cs="Times New Roman (Body CS)"/>
      <w:color w:val="000000" w:themeColor="text1"/>
      <w:sz w:val="16"/>
      <w:szCs w:val="22"/>
    </w:rPr>
  </w:style>
  <w:style w:type="paragraph" w:customStyle="1" w:styleId="5CACA4D654A07749A98A45981B918B1C1">
    <w:name w:val="5CACA4D654A07749A98A45981B918B1C1"/>
    <w:rsid w:val="00DF787E"/>
    <w:rPr>
      <w:rFonts w:eastAsiaTheme="minorHAnsi" w:cs="Times New Roman (Body CS)"/>
      <w:color w:val="000000" w:themeColor="text1"/>
      <w:sz w:val="16"/>
      <w:szCs w:val="22"/>
    </w:rPr>
  </w:style>
  <w:style w:type="paragraph" w:customStyle="1" w:styleId="D48A966EFCA5D54FBD28400AC2D7C028">
    <w:name w:val="D48A966EFCA5D54FBD28400AC2D7C028"/>
    <w:rsid w:val="00DF787E"/>
    <w:rPr>
      <w:rFonts w:eastAsiaTheme="minorHAnsi" w:cs="Times New Roman (Body CS)"/>
      <w:color w:val="000000" w:themeColor="text1"/>
      <w:sz w:val="16"/>
      <w:szCs w:val="22"/>
    </w:rPr>
  </w:style>
  <w:style w:type="paragraph" w:customStyle="1" w:styleId="35EDD1F8A94F3048B537AFA1EA398E241">
    <w:name w:val="35EDD1F8A94F3048B537AFA1EA398E24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7AD9586546D7194397C46D9B850E95A3">
    <w:name w:val="7AD9586546D7194397C46D9B850E95A3"/>
    <w:rsid w:val="00DF787E"/>
    <w:rPr>
      <w:rFonts w:eastAsiaTheme="minorHAnsi" w:cs="Times New Roman (Body CS)"/>
      <w:color w:val="000000" w:themeColor="text1"/>
      <w:sz w:val="16"/>
      <w:szCs w:val="22"/>
    </w:rPr>
  </w:style>
  <w:style w:type="paragraph" w:customStyle="1" w:styleId="E3DB037FD4FA4C448A365E3DCA4BA6D3">
    <w:name w:val="E3DB037FD4FA4C448A365E3DCA4BA6D3"/>
    <w:rsid w:val="00DF787E"/>
    <w:rPr>
      <w:rFonts w:eastAsiaTheme="minorHAnsi" w:cs="Times New Roman (Body CS)"/>
      <w:color w:val="000000" w:themeColor="text1"/>
      <w:sz w:val="16"/>
      <w:szCs w:val="22"/>
    </w:rPr>
  </w:style>
  <w:style w:type="paragraph" w:customStyle="1" w:styleId="7A2D80704EE4FF46AC17A51E8464DE25">
    <w:name w:val="7A2D80704EE4FF46AC17A51E8464DE25"/>
    <w:rsid w:val="00DF787E"/>
    <w:rPr>
      <w:rFonts w:eastAsiaTheme="minorHAnsi" w:cs="Times New Roman (Body CS)"/>
      <w:color w:val="000000" w:themeColor="text1"/>
      <w:sz w:val="16"/>
      <w:szCs w:val="22"/>
    </w:rPr>
  </w:style>
  <w:style w:type="paragraph" w:customStyle="1" w:styleId="2E91185372F58340A1F088DD65E49B90">
    <w:name w:val="2E91185372F58340A1F088DD65E49B90"/>
    <w:rsid w:val="00DF787E"/>
    <w:rPr>
      <w:rFonts w:eastAsiaTheme="minorHAnsi" w:cs="Times New Roman (Body CS)"/>
      <w:color w:val="000000" w:themeColor="text1"/>
      <w:sz w:val="16"/>
      <w:szCs w:val="22"/>
    </w:rPr>
  </w:style>
  <w:style w:type="paragraph" w:customStyle="1" w:styleId="B992B18E5F66594DBF9A4C0FDCA7892B">
    <w:name w:val="B992B18E5F66594DBF9A4C0FDCA7892B"/>
    <w:rsid w:val="00DF787E"/>
    <w:rPr>
      <w:rFonts w:eastAsiaTheme="minorHAnsi" w:cs="Times New Roman (Body CS)"/>
      <w:color w:val="000000" w:themeColor="text1"/>
      <w:sz w:val="16"/>
      <w:szCs w:val="22"/>
    </w:rPr>
  </w:style>
  <w:style w:type="paragraph" w:customStyle="1" w:styleId="08165F50AA300F408C54A24F2650D6D6">
    <w:name w:val="08165F50AA300F408C54A24F2650D6D6"/>
    <w:rsid w:val="00DF787E"/>
    <w:rPr>
      <w:rFonts w:eastAsiaTheme="minorHAnsi" w:cs="Times New Roman (Body CS)"/>
      <w:color w:val="000000" w:themeColor="text1"/>
      <w:sz w:val="16"/>
      <w:szCs w:val="22"/>
    </w:rPr>
  </w:style>
  <w:style w:type="paragraph" w:customStyle="1" w:styleId="CAEE56517090EE4CB33CFEB71C08113B">
    <w:name w:val="CAEE56517090EE4CB33CFEB71C08113B"/>
    <w:rsid w:val="00DF787E"/>
    <w:rPr>
      <w:rFonts w:eastAsiaTheme="minorHAnsi" w:cs="Times New Roman (Body CS)"/>
      <w:color w:val="000000" w:themeColor="text1"/>
      <w:sz w:val="16"/>
      <w:szCs w:val="22"/>
    </w:rPr>
  </w:style>
  <w:style w:type="paragraph" w:customStyle="1" w:styleId="F2767263C9D6B642B7ECB6D6F5DCD5F0">
    <w:name w:val="F2767263C9D6B642B7ECB6D6F5DCD5F0"/>
    <w:rsid w:val="00DF787E"/>
    <w:rPr>
      <w:rFonts w:eastAsiaTheme="minorHAnsi" w:cs="Times New Roman (Body CS)"/>
      <w:color w:val="000000" w:themeColor="text1"/>
      <w:sz w:val="16"/>
      <w:szCs w:val="22"/>
    </w:rPr>
  </w:style>
  <w:style w:type="paragraph" w:customStyle="1" w:styleId="CA8AE2B14A1FB943B55D6DAC64E8B587">
    <w:name w:val="CA8AE2B14A1FB943B55D6DAC64E8B587"/>
    <w:rsid w:val="00DF787E"/>
    <w:rPr>
      <w:rFonts w:eastAsiaTheme="minorHAnsi" w:cs="Times New Roman (Body CS)"/>
      <w:color w:val="000000" w:themeColor="text1"/>
      <w:sz w:val="16"/>
      <w:szCs w:val="22"/>
    </w:rPr>
  </w:style>
  <w:style w:type="paragraph" w:customStyle="1" w:styleId="D9C5F60C561A30448D748B5827FB9D0E">
    <w:name w:val="D9C5F60C561A30448D748B5827FB9D0E"/>
    <w:rsid w:val="00DF787E"/>
    <w:rPr>
      <w:rFonts w:eastAsiaTheme="minorHAnsi" w:cs="Times New Roman (Body CS)"/>
      <w:color w:val="000000" w:themeColor="text1"/>
      <w:sz w:val="16"/>
      <w:szCs w:val="22"/>
    </w:rPr>
  </w:style>
  <w:style w:type="paragraph" w:customStyle="1" w:styleId="52E83D9AC640B84D8C8CD09C17408625">
    <w:name w:val="52E83D9AC640B84D8C8CD09C17408625"/>
    <w:rsid w:val="00DF787E"/>
    <w:rPr>
      <w:rFonts w:eastAsiaTheme="minorHAnsi" w:cs="Times New Roman (Body CS)"/>
      <w:color w:val="000000" w:themeColor="text1"/>
      <w:sz w:val="16"/>
      <w:szCs w:val="22"/>
    </w:rPr>
  </w:style>
  <w:style w:type="paragraph" w:customStyle="1" w:styleId="5DB97D726B0325478FBC080BCDAE479A">
    <w:name w:val="5DB97D726B0325478FBC080BCDAE479A"/>
    <w:rsid w:val="00DF787E"/>
    <w:rPr>
      <w:rFonts w:eastAsiaTheme="minorHAnsi" w:cs="Times New Roman (Body CS)"/>
      <w:color w:val="000000" w:themeColor="text1"/>
      <w:sz w:val="16"/>
      <w:szCs w:val="22"/>
    </w:rPr>
  </w:style>
  <w:style w:type="paragraph" w:customStyle="1" w:styleId="C039FA35BB92AF4997D422118A571616">
    <w:name w:val="C039FA35BB92AF4997D422118A571616"/>
    <w:rsid w:val="00DF787E"/>
    <w:rPr>
      <w:rFonts w:eastAsiaTheme="minorHAnsi" w:cs="Times New Roman (Body CS)"/>
      <w:color w:val="000000" w:themeColor="text1"/>
      <w:sz w:val="16"/>
      <w:szCs w:val="22"/>
    </w:rPr>
  </w:style>
  <w:style w:type="paragraph" w:customStyle="1" w:styleId="BCA03DB79297BE4FB12CF5439EDF83F4">
    <w:name w:val="BCA03DB79297BE4FB12CF5439EDF83F4"/>
    <w:rsid w:val="00DF787E"/>
    <w:rPr>
      <w:rFonts w:eastAsiaTheme="minorHAnsi" w:cs="Times New Roman (Body CS)"/>
      <w:color w:val="000000" w:themeColor="text1"/>
      <w:sz w:val="16"/>
      <w:szCs w:val="22"/>
    </w:rPr>
  </w:style>
  <w:style w:type="paragraph" w:customStyle="1" w:styleId="C45C0046D8247048BC061D76FDE49287">
    <w:name w:val="C45C0046D8247048BC061D76FDE49287"/>
    <w:rsid w:val="00DF787E"/>
    <w:rPr>
      <w:rFonts w:eastAsiaTheme="minorHAnsi" w:cs="Times New Roman (Body CS)"/>
      <w:color w:val="000000" w:themeColor="text1"/>
      <w:sz w:val="16"/>
      <w:szCs w:val="22"/>
    </w:rPr>
  </w:style>
  <w:style w:type="paragraph" w:customStyle="1" w:styleId="88501431FAD76E46BAE2F9B24DE076FC">
    <w:name w:val="88501431FAD76E46BAE2F9B24DE076FC"/>
    <w:rsid w:val="00DF787E"/>
    <w:rPr>
      <w:rFonts w:eastAsiaTheme="minorHAnsi" w:cs="Times New Roman (Body CS)"/>
      <w:color w:val="000000" w:themeColor="text1"/>
      <w:sz w:val="16"/>
      <w:szCs w:val="22"/>
    </w:rPr>
  </w:style>
  <w:style w:type="paragraph" w:customStyle="1" w:styleId="69927EBDB1A13549B3A63815DD96BDE8">
    <w:name w:val="69927EBDB1A13549B3A63815DD96BDE8"/>
    <w:rsid w:val="00DF787E"/>
    <w:rPr>
      <w:rFonts w:eastAsiaTheme="minorHAnsi" w:cs="Times New Roman (Body CS)"/>
      <w:color w:val="000000" w:themeColor="text1"/>
      <w:sz w:val="16"/>
      <w:szCs w:val="22"/>
    </w:rPr>
  </w:style>
  <w:style w:type="paragraph" w:customStyle="1" w:styleId="8CAD063BB252904DB21EACA5C234E575">
    <w:name w:val="8CAD063BB252904DB21EACA5C234E575"/>
    <w:rsid w:val="00DF787E"/>
    <w:rPr>
      <w:rFonts w:eastAsiaTheme="minorHAnsi" w:cs="Times New Roman (Body CS)"/>
      <w:color w:val="000000" w:themeColor="text1"/>
      <w:sz w:val="16"/>
      <w:szCs w:val="22"/>
    </w:rPr>
  </w:style>
  <w:style w:type="paragraph" w:customStyle="1" w:styleId="709574067F1E264686C0CB50F063212D">
    <w:name w:val="709574067F1E264686C0CB50F063212D"/>
    <w:rsid w:val="00DF787E"/>
    <w:rPr>
      <w:rFonts w:eastAsiaTheme="minorHAnsi" w:cs="Times New Roman (Body CS)"/>
      <w:color w:val="000000" w:themeColor="text1"/>
      <w:sz w:val="16"/>
      <w:szCs w:val="22"/>
    </w:rPr>
  </w:style>
  <w:style w:type="paragraph" w:customStyle="1" w:styleId="FE6D3B2CF534D147BD87C30D721FABAA">
    <w:name w:val="FE6D3B2CF534D147BD87C30D721FABAA"/>
    <w:rsid w:val="00DF787E"/>
    <w:rPr>
      <w:rFonts w:eastAsiaTheme="minorHAnsi" w:cs="Times New Roman (Body CS)"/>
      <w:color w:val="000000" w:themeColor="text1"/>
      <w:sz w:val="16"/>
      <w:szCs w:val="22"/>
    </w:rPr>
  </w:style>
  <w:style w:type="paragraph" w:customStyle="1" w:styleId="35A9B9B62007AE4280D60D50EB65F35A">
    <w:name w:val="35A9B9B62007AE4280D60D50EB65F35A"/>
    <w:rsid w:val="00DF787E"/>
    <w:rPr>
      <w:rFonts w:eastAsiaTheme="minorHAnsi" w:cs="Times New Roman (Body CS)"/>
      <w:color w:val="000000" w:themeColor="text1"/>
      <w:sz w:val="16"/>
      <w:szCs w:val="22"/>
    </w:rPr>
  </w:style>
  <w:style w:type="paragraph" w:customStyle="1" w:styleId="52702D0252F84247BC8D886BF33D14F8">
    <w:name w:val="52702D0252F84247BC8D886BF33D14F8"/>
    <w:rsid w:val="00DF787E"/>
    <w:rPr>
      <w:rFonts w:eastAsiaTheme="minorHAnsi" w:cs="Times New Roman (Body CS)"/>
      <w:color w:val="000000" w:themeColor="text1"/>
      <w:sz w:val="16"/>
      <w:szCs w:val="22"/>
    </w:rPr>
  </w:style>
  <w:style w:type="paragraph" w:customStyle="1" w:styleId="7B8D472F3761464591625D75F3E048581">
    <w:name w:val="7B8D472F3761464591625D75F3E04858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91C23E34A526649AAFA5ADA131CB50B">
    <w:name w:val="D91C23E34A526649AAFA5ADA131CB50B"/>
    <w:rsid w:val="00DF787E"/>
    <w:rPr>
      <w:rFonts w:eastAsiaTheme="minorHAnsi" w:cs="Times New Roman (Body CS)"/>
      <w:color w:val="000000" w:themeColor="text1"/>
      <w:sz w:val="16"/>
      <w:szCs w:val="22"/>
    </w:rPr>
  </w:style>
  <w:style w:type="paragraph" w:customStyle="1" w:styleId="866B9219EE10CC40837B42F8248F4241">
    <w:name w:val="866B9219EE10CC40837B42F8248F4241"/>
    <w:rsid w:val="00DF787E"/>
    <w:rPr>
      <w:rFonts w:eastAsiaTheme="minorHAnsi" w:cs="Times New Roman (Body CS)"/>
      <w:color w:val="000000" w:themeColor="text1"/>
      <w:sz w:val="16"/>
      <w:szCs w:val="22"/>
    </w:rPr>
  </w:style>
  <w:style w:type="paragraph" w:customStyle="1" w:styleId="CD2B38FB6520C34F92412E6409A84A75">
    <w:name w:val="CD2B38FB6520C34F92412E6409A84A75"/>
    <w:rsid w:val="00DF787E"/>
    <w:rPr>
      <w:rFonts w:eastAsiaTheme="minorHAnsi" w:cs="Times New Roman (Body CS)"/>
      <w:color w:val="000000" w:themeColor="text1"/>
      <w:sz w:val="16"/>
      <w:szCs w:val="22"/>
    </w:rPr>
  </w:style>
  <w:style w:type="paragraph" w:customStyle="1" w:styleId="665CC87EDE8BA14B9A4138DF9DC8A4D7">
    <w:name w:val="665CC87EDE8BA14B9A4138DF9DC8A4D7"/>
    <w:rsid w:val="00DF787E"/>
    <w:rPr>
      <w:rFonts w:eastAsiaTheme="minorHAnsi" w:cs="Times New Roman (Body CS)"/>
      <w:color w:val="000000" w:themeColor="text1"/>
      <w:sz w:val="16"/>
      <w:szCs w:val="22"/>
    </w:rPr>
  </w:style>
  <w:style w:type="paragraph" w:customStyle="1" w:styleId="85939572A3DA8A40BB31E3633971FD89">
    <w:name w:val="85939572A3DA8A40BB31E3633971FD89"/>
    <w:rsid w:val="00DF787E"/>
    <w:rPr>
      <w:rFonts w:eastAsiaTheme="minorHAnsi" w:cs="Times New Roman (Body CS)"/>
      <w:color w:val="000000" w:themeColor="text1"/>
      <w:sz w:val="16"/>
      <w:szCs w:val="22"/>
    </w:rPr>
  </w:style>
  <w:style w:type="paragraph" w:customStyle="1" w:styleId="83D8DAA329F9664BA1A8E9F62D425395">
    <w:name w:val="83D8DAA329F9664BA1A8E9F62D425395"/>
    <w:rsid w:val="00DF787E"/>
    <w:rPr>
      <w:rFonts w:eastAsiaTheme="minorHAnsi" w:cs="Times New Roman (Body CS)"/>
      <w:color w:val="000000" w:themeColor="text1"/>
      <w:sz w:val="16"/>
      <w:szCs w:val="22"/>
    </w:rPr>
  </w:style>
  <w:style w:type="paragraph" w:customStyle="1" w:styleId="8045369600FE4C469C472630568EFBCA">
    <w:name w:val="8045369600FE4C469C472630568EFBCA"/>
    <w:rsid w:val="00DF787E"/>
    <w:rPr>
      <w:rFonts w:eastAsiaTheme="minorHAnsi" w:cs="Times New Roman (Body CS)"/>
      <w:color w:val="000000" w:themeColor="text1"/>
      <w:sz w:val="16"/>
      <w:szCs w:val="22"/>
    </w:rPr>
  </w:style>
  <w:style w:type="paragraph" w:customStyle="1" w:styleId="44784446FAD04B45842F41707A293D92">
    <w:name w:val="44784446FAD04B45842F41707A293D92"/>
    <w:rsid w:val="00DF787E"/>
    <w:rPr>
      <w:rFonts w:eastAsiaTheme="minorHAnsi" w:cs="Times New Roman (Body CS)"/>
      <w:color w:val="000000" w:themeColor="text1"/>
      <w:sz w:val="16"/>
      <w:szCs w:val="22"/>
    </w:rPr>
  </w:style>
  <w:style w:type="paragraph" w:customStyle="1" w:styleId="3EE1F449122651448BB671463C79C221">
    <w:name w:val="3EE1F449122651448BB671463C79C221"/>
    <w:rsid w:val="00DF787E"/>
    <w:rPr>
      <w:rFonts w:eastAsiaTheme="minorHAnsi" w:cs="Times New Roman (Body CS)"/>
      <w:color w:val="000000" w:themeColor="text1"/>
      <w:sz w:val="16"/>
      <w:szCs w:val="22"/>
    </w:rPr>
  </w:style>
  <w:style w:type="paragraph" w:customStyle="1" w:styleId="29AF79062F36A9459C777A2800A88BA2">
    <w:name w:val="29AF79062F36A9459C777A2800A88BA2"/>
    <w:rsid w:val="00DF787E"/>
    <w:rPr>
      <w:rFonts w:eastAsiaTheme="minorHAnsi" w:cs="Times New Roman (Body CS)"/>
      <w:color w:val="000000" w:themeColor="text1"/>
      <w:sz w:val="16"/>
      <w:szCs w:val="22"/>
    </w:rPr>
  </w:style>
  <w:style w:type="paragraph" w:customStyle="1" w:styleId="FE3A00A4BF1EA246A098ED2E2D99E1DB">
    <w:name w:val="FE3A00A4BF1EA246A098ED2E2D99E1DB"/>
    <w:rsid w:val="00DF787E"/>
    <w:rPr>
      <w:rFonts w:eastAsiaTheme="minorHAnsi" w:cs="Times New Roman (Body CS)"/>
      <w:color w:val="000000" w:themeColor="text1"/>
      <w:sz w:val="16"/>
      <w:szCs w:val="22"/>
    </w:rPr>
  </w:style>
  <w:style w:type="paragraph" w:customStyle="1" w:styleId="E7FD7387DF810F4BA72FBAF288B910A5">
    <w:name w:val="E7FD7387DF810F4BA72FBAF288B910A5"/>
    <w:rsid w:val="00DF787E"/>
    <w:rPr>
      <w:rFonts w:eastAsiaTheme="minorHAnsi" w:cs="Times New Roman (Body CS)"/>
      <w:color w:val="000000" w:themeColor="text1"/>
      <w:sz w:val="16"/>
      <w:szCs w:val="22"/>
    </w:rPr>
  </w:style>
  <w:style w:type="paragraph" w:customStyle="1" w:styleId="C32808D26720A74291BFAB5CD4ECE569">
    <w:name w:val="C32808D26720A74291BFAB5CD4ECE569"/>
    <w:rsid w:val="00DF787E"/>
    <w:rPr>
      <w:rFonts w:eastAsiaTheme="minorHAnsi" w:cs="Times New Roman (Body CS)"/>
      <w:color w:val="000000" w:themeColor="text1"/>
      <w:sz w:val="16"/>
      <w:szCs w:val="22"/>
    </w:rPr>
  </w:style>
  <w:style w:type="paragraph" w:customStyle="1" w:styleId="EB670502B5F2C244B05B14AC6628503C1">
    <w:name w:val="EB670502B5F2C244B05B14AC6628503C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7269303EDD0CC7418D2F933C64DF3577">
    <w:name w:val="7269303EDD0CC7418D2F933C64DF3577"/>
    <w:rsid w:val="00DF787E"/>
    <w:rPr>
      <w:rFonts w:eastAsiaTheme="minorHAnsi" w:cs="Times New Roman (Body CS)"/>
      <w:color w:val="000000" w:themeColor="text1"/>
      <w:sz w:val="16"/>
      <w:szCs w:val="22"/>
    </w:rPr>
  </w:style>
  <w:style w:type="paragraph" w:customStyle="1" w:styleId="0651082CE6FE9549A7B7F314F7906C66">
    <w:name w:val="0651082CE6FE9549A7B7F314F7906C66"/>
    <w:rsid w:val="00DF787E"/>
    <w:rPr>
      <w:rFonts w:eastAsiaTheme="minorHAnsi" w:cs="Times New Roman (Body CS)"/>
      <w:color w:val="000000" w:themeColor="text1"/>
      <w:sz w:val="16"/>
      <w:szCs w:val="22"/>
    </w:rPr>
  </w:style>
  <w:style w:type="paragraph" w:customStyle="1" w:styleId="79FC7C365BD3F0498BC3AFB4CB597E18">
    <w:name w:val="79FC7C365BD3F0498BC3AFB4CB597E18"/>
    <w:rsid w:val="00DF787E"/>
    <w:rPr>
      <w:rFonts w:eastAsiaTheme="minorHAnsi" w:cs="Times New Roman (Body CS)"/>
      <w:color w:val="000000" w:themeColor="text1"/>
      <w:sz w:val="16"/>
      <w:szCs w:val="22"/>
    </w:rPr>
  </w:style>
  <w:style w:type="paragraph" w:customStyle="1" w:styleId="45980F0C3471AB4FAECE700B3B5E361D">
    <w:name w:val="45980F0C3471AB4FAECE700B3B5E361D"/>
    <w:rsid w:val="00DF787E"/>
    <w:rPr>
      <w:rFonts w:eastAsiaTheme="minorHAnsi" w:cs="Times New Roman (Body CS)"/>
      <w:color w:val="000000" w:themeColor="text1"/>
      <w:sz w:val="16"/>
      <w:szCs w:val="22"/>
    </w:rPr>
  </w:style>
  <w:style w:type="paragraph" w:customStyle="1" w:styleId="C50E7D2A95B8E14FBB5F976AFDFC3891">
    <w:name w:val="C50E7D2A95B8E14FBB5F976AFDFC3891"/>
    <w:rsid w:val="00DF787E"/>
    <w:rPr>
      <w:rFonts w:eastAsiaTheme="minorHAnsi" w:cs="Times New Roman (Body CS)"/>
      <w:color w:val="000000" w:themeColor="text1"/>
      <w:sz w:val="16"/>
      <w:szCs w:val="22"/>
    </w:rPr>
  </w:style>
  <w:style w:type="paragraph" w:customStyle="1" w:styleId="019BE63FC374DC4A95C6FBC9DFD267B21">
    <w:name w:val="019BE63FC374DC4A95C6FBC9DFD267B2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DB737658C53D740855DB7DB6C16C4FE">
    <w:name w:val="DDB737658C53D740855DB7DB6C16C4FE"/>
    <w:rsid w:val="00DF787E"/>
    <w:rPr>
      <w:rFonts w:eastAsiaTheme="minorHAnsi" w:cs="Times New Roman (Body CS)"/>
      <w:color w:val="000000" w:themeColor="text1"/>
      <w:sz w:val="16"/>
      <w:szCs w:val="22"/>
    </w:rPr>
  </w:style>
  <w:style w:type="paragraph" w:customStyle="1" w:styleId="36D1D7512717F740975E86D598084D71">
    <w:name w:val="36D1D7512717F740975E86D598084D71"/>
    <w:rsid w:val="00DF787E"/>
    <w:rPr>
      <w:rFonts w:eastAsiaTheme="minorHAnsi" w:cs="Times New Roman (Body CS)"/>
      <w:color w:val="000000" w:themeColor="text1"/>
      <w:sz w:val="16"/>
      <w:szCs w:val="22"/>
    </w:rPr>
  </w:style>
  <w:style w:type="paragraph" w:customStyle="1" w:styleId="ECCC1AD36B9F37409AD966C00A6FA345">
    <w:name w:val="ECCC1AD36B9F37409AD966C00A6FA345"/>
    <w:rsid w:val="00DF787E"/>
    <w:rPr>
      <w:rFonts w:eastAsiaTheme="minorHAnsi" w:cs="Times New Roman (Body CS)"/>
      <w:b/>
      <w:color w:val="FFFFFF" w:themeColor="background1"/>
      <w:sz w:val="16"/>
      <w:szCs w:val="22"/>
    </w:rPr>
  </w:style>
  <w:style w:type="paragraph" w:customStyle="1" w:styleId="8D00ABEFF702794D8A7EFA05A52256E1">
    <w:name w:val="8D00ABEFF702794D8A7EFA05A52256E1"/>
    <w:rsid w:val="00DF787E"/>
    <w:rPr>
      <w:rFonts w:eastAsiaTheme="minorHAnsi" w:cs="Times New Roman (Body CS)"/>
      <w:b/>
      <w:color w:val="FFFFFF" w:themeColor="background1"/>
      <w:sz w:val="16"/>
      <w:szCs w:val="22"/>
    </w:rPr>
  </w:style>
  <w:style w:type="paragraph" w:customStyle="1" w:styleId="586DF4D6CFA2244C9CA883CE1BA9F6E2">
    <w:name w:val="586DF4D6CFA2244C9CA883CE1BA9F6E2"/>
    <w:rsid w:val="00DF787E"/>
    <w:pPr>
      <w:spacing w:after="200" w:line="264" w:lineRule="auto"/>
    </w:pPr>
    <w:rPr>
      <w:rFonts w:eastAsiaTheme="minorHAnsi" w:cs="Times New Roman (Body CS)"/>
      <w:color w:val="000000" w:themeColor="text1"/>
      <w:sz w:val="22"/>
      <w:szCs w:val="22"/>
    </w:rPr>
  </w:style>
  <w:style w:type="paragraph" w:customStyle="1" w:styleId="3A3D08DFEC58DA4AB49067BF5F9D57E0">
    <w:name w:val="3A3D08DFEC58DA4AB49067BF5F9D57E0"/>
    <w:rsid w:val="00DF787E"/>
    <w:pPr>
      <w:spacing w:after="200" w:line="264" w:lineRule="auto"/>
    </w:pPr>
    <w:rPr>
      <w:rFonts w:eastAsiaTheme="minorHAnsi" w:cs="Times New Roman (Body CS)"/>
      <w:color w:val="000000" w:themeColor="text1"/>
      <w:sz w:val="22"/>
      <w:szCs w:val="22"/>
    </w:rPr>
  </w:style>
  <w:style w:type="paragraph" w:customStyle="1" w:styleId="CD9C41868DA1284DA830C18FFFC6A849">
    <w:name w:val="CD9C41868DA1284DA830C18FFFC6A849"/>
    <w:rsid w:val="00DF787E"/>
    <w:rPr>
      <w:rFonts w:eastAsiaTheme="minorHAnsi" w:cs="Times New Roman (Body CS)"/>
      <w:b/>
      <w:color w:val="FFFFFF" w:themeColor="background1"/>
      <w:sz w:val="16"/>
      <w:szCs w:val="22"/>
    </w:rPr>
  </w:style>
  <w:style w:type="paragraph" w:customStyle="1" w:styleId="285827C5DF314D4E878BAA0D4610FFFC">
    <w:name w:val="285827C5DF314D4E878BAA0D4610FFF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7D11401B533864D98F65BF981BDB02A">
    <w:name w:val="37D11401B533864D98F65BF981BDB02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243EB670501504C91D0CB7E0BFECA79">
    <w:name w:val="2243EB670501504C91D0CB7E0BFECA7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A39A5497EDEBA14F9038E9075E31FAB2">
    <w:name w:val="A39A5497EDEBA14F9038E9075E31FAB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1D84C884A235746964DD4F80B293A4A">
    <w:name w:val="01D84C884A235746964DD4F80B293A4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97A7D4E97F5594292A71F18D50C8812">
    <w:name w:val="897A7D4E97F5594292A71F18D50C881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F360E26EF9FA64295132BF000128541">
    <w:name w:val="CF360E26EF9FA64295132BF00012854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BC075C34D107E43995C3410865BD3CA">
    <w:name w:val="8BC075C34D107E43995C3410865BD3C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710C39A7551C549943EB3037BE3EE0B">
    <w:name w:val="D710C39A7551C549943EB3037BE3EE0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0B236CE0A5ED645972A14D8AAAF1ECC">
    <w:name w:val="80B236CE0A5ED645972A14D8AAAF1EC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C4BFA6076089E4DB3E32EAB70897689">
    <w:name w:val="2C4BFA6076089E4DB3E32EAB7089768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B7FE43931C9D464CB8877CAED9F63E7B">
    <w:name w:val="B7FE43931C9D464CB8877CAED9F63E7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744EB0062036146A7A6499380C1F190">
    <w:name w:val="9744EB0062036146A7A6499380C1F190"/>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1EC2823F1567942B8460CFB4615BF1B">
    <w:name w:val="C1EC2823F1567942B8460CFB4615BF1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B3B1EE078A1E204789213E44461BB243">
    <w:name w:val="B3B1EE078A1E204789213E44461BB243"/>
    <w:rsid w:val="00DF787E"/>
    <w:rPr>
      <w:rFonts w:eastAsiaTheme="minorHAnsi" w:cs="Times New Roman (Body CS)"/>
      <w:color w:val="000000" w:themeColor="text1"/>
      <w:sz w:val="16"/>
      <w:szCs w:val="22"/>
    </w:rPr>
  </w:style>
  <w:style w:type="paragraph" w:customStyle="1" w:styleId="DC3513ACF7204045ACE57474A9AC2E1A">
    <w:name w:val="DC3513ACF7204045ACE57474A9AC2E1A"/>
    <w:rsid w:val="00DF787E"/>
    <w:rPr>
      <w:rFonts w:eastAsiaTheme="minorHAnsi" w:cs="Times New Roman (Body CS)"/>
      <w:color w:val="000000" w:themeColor="text1"/>
      <w:sz w:val="16"/>
      <w:szCs w:val="22"/>
    </w:rPr>
  </w:style>
  <w:style w:type="paragraph" w:customStyle="1" w:styleId="41AEAB5FA0FBBC4796331779B08F2C96">
    <w:name w:val="41AEAB5FA0FBBC4796331779B08F2C96"/>
    <w:rsid w:val="00DF787E"/>
    <w:rPr>
      <w:rFonts w:eastAsiaTheme="minorHAnsi" w:cs="Times New Roman (Body CS)"/>
      <w:color w:val="000000" w:themeColor="text1"/>
      <w:sz w:val="16"/>
      <w:szCs w:val="22"/>
    </w:rPr>
  </w:style>
  <w:style w:type="paragraph" w:customStyle="1" w:styleId="96E73C85C2F4E84B83BA6723D362C6CC">
    <w:name w:val="96E73C85C2F4E84B83BA6723D362C6CC"/>
    <w:rsid w:val="00DF787E"/>
    <w:rPr>
      <w:rFonts w:eastAsiaTheme="minorHAnsi" w:cs="Times New Roman (Body CS)"/>
      <w:color w:val="000000" w:themeColor="text1"/>
      <w:sz w:val="16"/>
      <w:szCs w:val="22"/>
    </w:rPr>
  </w:style>
  <w:style w:type="paragraph" w:customStyle="1" w:styleId="AD7B5BB6CF3EF0459734A67B505AB9EF">
    <w:name w:val="AD7B5BB6CF3EF0459734A67B505AB9EF"/>
    <w:rsid w:val="00DF787E"/>
    <w:rPr>
      <w:rFonts w:eastAsiaTheme="minorHAnsi" w:cs="Times New Roman (Body CS)"/>
      <w:color w:val="000000" w:themeColor="text1"/>
      <w:sz w:val="16"/>
      <w:szCs w:val="22"/>
    </w:rPr>
  </w:style>
  <w:style w:type="paragraph" w:customStyle="1" w:styleId="6819A63469C79846A621868D2D7AFC92">
    <w:name w:val="6819A63469C79846A621868D2D7AFC92"/>
    <w:rsid w:val="00DF787E"/>
    <w:rPr>
      <w:rFonts w:eastAsiaTheme="minorHAnsi" w:cs="Times New Roman (Body CS)"/>
      <w:color w:val="000000" w:themeColor="text1"/>
      <w:sz w:val="16"/>
      <w:szCs w:val="22"/>
    </w:rPr>
  </w:style>
  <w:style w:type="paragraph" w:customStyle="1" w:styleId="A3786D2034E08F4D99A69A973B42E830">
    <w:name w:val="A3786D2034E08F4D99A69A973B42E830"/>
    <w:rsid w:val="00DF787E"/>
    <w:rPr>
      <w:rFonts w:eastAsiaTheme="minorHAnsi" w:cs="Times New Roman (Body CS)"/>
      <w:color w:val="000000" w:themeColor="text1"/>
      <w:sz w:val="16"/>
      <w:szCs w:val="22"/>
    </w:rPr>
  </w:style>
  <w:style w:type="paragraph" w:customStyle="1" w:styleId="595F48FBC689B3499A647C790D574E79">
    <w:name w:val="595F48FBC689B3499A647C790D574E79"/>
    <w:rsid w:val="00DF787E"/>
    <w:rPr>
      <w:rFonts w:eastAsiaTheme="minorHAnsi" w:cs="Times New Roman (Body CS)"/>
      <w:color w:val="000000" w:themeColor="text1"/>
      <w:sz w:val="16"/>
      <w:szCs w:val="22"/>
    </w:rPr>
  </w:style>
  <w:style w:type="paragraph" w:customStyle="1" w:styleId="7D4FC3E8FFF2DF4B91D9857F09B171DB">
    <w:name w:val="7D4FC3E8FFF2DF4B91D9857F09B171DB"/>
    <w:rsid w:val="00DF787E"/>
    <w:rPr>
      <w:rFonts w:eastAsiaTheme="minorHAnsi" w:cs="Times New Roman (Body CS)"/>
      <w:color w:val="000000" w:themeColor="text1"/>
      <w:sz w:val="16"/>
      <w:szCs w:val="22"/>
    </w:rPr>
  </w:style>
  <w:style w:type="paragraph" w:customStyle="1" w:styleId="331515608C1F59478AC5F0D32CD88071">
    <w:name w:val="331515608C1F59478AC5F0D32CD88071"/>
    <w:rsid w:val="00DF787E"/>
    <w:rPr>
      <w:rFonts w:eastAsiaTheme="minorHAnsi" w:cs="Times New Roman (Body CS)"/>
      <w:color w:val="000000" w:themeColor="text1"/>
      <w:sz w:val="16"/>
      <w:szCs w:val="22"/>
    </w:rPr>
  </w:style>
  <w:style w:type="paragraph" w:customStyle="1" w:styleId="2BC3CF843679804384D0D2F063581900">
    <w:name w:val="2BC3CF843679804384D0D2F063581900"/>
    <w:rsid w:val="00DF787E"/>
    <w:rPr>
      <w:rFonts w:eastAsiaTheme="minorHAnsi" w:cs="Times New Roman (Body CS)"/>
      <w:color w:val="000000" w:themeColor="text1"/>
      <w:sz w:val="16"/>
      <w:szCs w:val="22"/>
    </w:rPr>
  </w:style>
  <w:style w:type="paragraph" w:customStyle="1" w:styleId="7BD400726A6E704EB8D36621CB3A1673">
    <w:name w:val="7BD400726A6E704EB8D36621CB3A1673"/>
    <w:rsid w:val="00DF787E"/>
    <w:rPr>
      <w:rFonts w:eastAsiaTheme="minorHAnsi" w:cs="Times New Roman (Body CS)"/>
      <w:color w:val="000000" w:themeColor="text1"/>
      <w:sz w:val="16"/>
      <w:szCs w:val="22"/>
    </w:rPr>
  </w:style>
  <w:style w:type="paragraph" w:customStyle="1" w:styleId="0D4A1ABCDF18924AAC592B736958189A">
    <w:name w:val="0D4A1ABCDF18924AAC592B736958189A"/>
    <w:rsid w:val="00DF787E"/>
    <w:rPr>
      <w:rFonts w:eastAsiaTheme="minorHAnsi" w:cs="Times New Roman (Body CS)"/>
      <w:color w:val="000000" w:themeColor="text1"/>
      <w:sz w:val="16"/>
      <w:szCs w:val="22"/>
    </w:rPr>
  </w:style>
  <w:style w:type="paragraph" w:customStyle="1" w:styleId="E81E2725D7C65341A2EEDA27DAD6B725">
    <w:name w:val="E81E2725D7C65341A2EEDA27DAD6B725"/>
    <w:rsid w:val="00DF787E"/>
    <w:rPr>
      <w:rFonts w:eastAsiaTheme="minorHAnsi" w:cs="Times New Roman (Body CS)"/>
      <w:color w:val="000000" w:themeColor="text1"/>
      <w:sz w:val="16"/>
      <w:szCs w:val="22"/>
    </w:rPr>
  </w:style>
  <w:style w:type="paragraph" w:customStyle="1" w:styleId="7E8BF54BEFF8D646A675E2FC21CCF724">
    <w:name w:val="7E8BF54BEFF8D646A675E2FC21CCF724"/>
    <w:rsid w:val="00DF787E"/>
    <w:rPr>
      <w:rFonts w:eastAsiaTheme="minorHAnsi" w:cs="Times New Roman (Body CS)"/>
      <w:color w:val="000000" w:themeColor="text1"/>
      <w:sz w:val="16"/>
      <w:szCs w:val="22"/>
    </w:rPr>
  </w:style>
  <w:style w:type="paragraph" w:customStyle="1" w:styleId="388B863772942444BD891320C198CFBD">
    <w:name w:val="388B863772942444BD891320C198CFBD"/>
    <w:rsid w:val="00DF787E"/>
    <w:rPr>
      <w:rFonts w:eastAsiaTheme="minorHAnsi" w:cs="Times New Roman (Body CS)"/>
      <w:color w:val="000000" w:themeColor="text1"/>
      <w:sz w:val="16"/>
      <w:szCs w:val="22"/>
    </w:rPr>
  </w:style>
  <w:style w:type="paragraph" w:customStyle="1" w:styleId="2B125323DA90F3439438829E3607860E">
    <w:name w:val="2B125323DA90F3439438829E3607860E"/>
    <w:rsid w:val="00DF787E"/>
    <w:rPr>
      <w:rFonts w:eastAsiaTheme="minorHAnsi" w:cs="Times New Roman (Body CS)"/>
      <w:color w:val="000000" w:themeColor="text1"/>
      <w:sz w:val="16"/>
      <w:szCs w:val="22"/>
    </w:rPr>
  </w:style>
  <w:style w:type="paragraph" w:customStyle="1" w:styleId="7E0A1191C84BC6408AA48EC27084EB38">
    <w:name w:val="7E0A1191C84BC6408AA48EC27084EB38"/>
    <w:rsid w:val="00DF787E"/>
    <w:rPr>
      <w:rFonts w:eastAsiaTheme="minorHAnsi" w:cs="Times New Roman (Body CS)"/>
      <w:color w:val="000000" w:themeColor="text1"/>
      <w:sz w:val="16"/>
      <w:szCs w:val="22"/>
    </w:rPr>
  </w:style>
  <w:style w:type="paragraph" w:customStyle="1" w:styleId="B792EEDF555AEC448C059994A27D5B8A">
    <w:name w:val="B792EEDF555AEC448C059994A27D5B8A"/>
    <w:rsid w:val="00DF787E"/>
    <w:rPr>
      <w:rFonts w:eastAsiaTheme="minorHAnsi" w:cs="Times New Roman (Body CS)"/>
      <w:color w:val="000000" w:themeColor="text1"/>
      <w:sz w:val="16"/>
      <w:szCs w:val="22"/>
    </w:rPr>
  </w:style>
  <w:style w:type="paragraph" w:customStyle="1" w:styleId="3CF35A734BB32842A09E2FE7E4903446">
    <w:name w:val="3CF35A734BB32842A09E2FE7E4903446"/>
    <w:rsid w:val="00DF787E"/>
    <w:rPr>
      <w:rFonts w:eastAsiaTheme="minorHAnsi" w:cs="Times New Roman (Body CS)"/>
      <w:color w:val="000000" w:themeColor="text1"/>
      <w:sz w:val="16"/>
      <w:szCs w:val="22"/>
    </w:rPr>
  </w:style>
  <w:style w:type="paragraph" w:customStyle="1" w:styleId="310EA922B6DE244483C3D8A30131E259">
    <w:name w:val="310EA922B6DE244483C3D8A30131E259"/>
    <w:rsid w:val="00DF787E"/>
    <w:rPr>
      <w:rFonts w:eastAsiaTheme="minorHAnsi" w:cs="Times New Roman (Body CS)"/>
      <w:color w:val="000000" w:themeColor="text1"/>
      <w:sz w:val="16"/>
      <w:szCs w:val="22"/>
    </w:rPr>
  </w:style>
  <w:style w:type="paragraph" w:customStyle="1" w:styleId="4A1728968E2EC84F8951F8A808C8FDC7">
    <w:name w:val="4A1728968E2EC84F8951F8A808C8FDC7"/>
    <w:rsid w:val="00DF787E"/>
    <w:rPr>
      <w:rFonts w:eastAsiaTheme="minorHAnsi" w:cs="Times New Roman (Body CS)"/>
      <w:color w:val="000000" w:themeColor="text1"/>
      <w:sz w:val="16"/>
      <w:szCs w:val="22"/>
    </w:rPr>
  </w:style>
  <w:style w:type="paragraph" w:customStyle="1" w:styleId="EF63D0E252F4FD43BEC8C06CB95CA6D7">
    <w:name w:val="EF63D0E252F4FD43BEC8C06CB95CA6D7"/>
    <w:rsid w:val="00DF787E"/>
    <w:rPr>
      <w:rFonts w:eastAsiaTheme="minorHAnsi" w:cs="Times New Roman (Body CS)"/>
      <w:color w:val="000000" w:themeColor="text1"/>
      <w:sz w:val="16"/>
      <w:szCs w:val="22"/>
    </w:rPr>
  </w:style>
  <w:style w:type="paragraph" w:customStyle="1" w:styleId="8AE03DDEFA4EFB4880029043AF08928F">
    <w:name w:val="8AE03DDEFA4EFB4880029043AF08928F"/>
    <w:rsid w:val="00DF787E"/>
    <w:rPr>
      <w:rFonts w:eastAsiaTheme="minorHAnsi" w:cs="Times New Roman (Body CS)"/>
      <w:color w:val="000000" w:themeColor="text1"/>
      <w:sz w:val="16"/>
      <w:szCs w:val="22"/>
    </w:rPr>
  </w:style>
  <w:style w:type="paragraph" w:customStyle="1" w:styleId="833CB0E48DCA9143A72DD3C1F56F9E66">
    <w:name w:val="833CB0E48DCA9143A72DD3C1F56F9E66"/>
    <w:rsid w:val="00DF787E"/>
    <w:rPr>
      <w:rFonts w:eastAsiaTheme="minorHAnsi" w:cs="Times New Roman (Body CS)"/>
      <w:color w:val="000000" w:themeColor="text1"/>
      <w:sz w:val="16"/>
      <w:szCs w:val="22"/>
    </w:rPr>
  </w:style>
  <w:style w:type="paragraph" w:customStyle="1" w:styleId="2ED54ABA5C74AF49A807E71DF5C950E9">
    <w:name w:val="2ED54ABA5C74AF49A807E71DF5C950E9"/>
    <w:rsid w:val="00DF787E"/>
    <w:rPr>
      <w:rFonts w:eastAsiaTheme="minorHAnsi" w:cs="Times New Roman (Body CS)"/>
      <w:color w:val="000000" w:themeColor="text1"/>
      <w:sz w:val="16"/>
      <w:szCs w:val="22"/>
    </w:rPr>
  </w:style>
  <w:style w:type="paragraph" w:customStyle="1" w:styleId="8BD591FE0956B64387B1855714DCEC22">
    <w:name w:val="8BD591FE0956B64387B1855714DCEC22"/>
    <w:rsid w:val="00DF787E"/>
    <w:rPr>
      <w:rFonts w:eastAsiaTheme="minorHAnsi" w:cs="Times New Roman (Body CS)"/>
      <w:color w:val="000000" w:themeColor="text1"/>
      <w:sz w:val="16"/>
      <w:szCs w:val="22"/>
    </w:rPr>
  </w:style>
  <w:style w:type="paragraph" w:customStyle="1" w:styleId="0263ACFB53EB124A89094A458C78E2BB">
    <w:name w:val="0263ACFB53EB124A89094A458C78E2BB"/>
    <w:rsid w:val="00DF787E"/>
    <w:rPr>
      <w:rFonts w:eastAsiaTheme="minorHAnsi" w:cs="Times New Roman (Body CS)"/>
      <w:color w:val="000000" w:themeColor="text1"/>
      <w:sz w:val="16"/>
      <w:szCs w:val="22"/>
    </w:rPr>
  </w:style>
  <w:style w:type="paragraph" w:customStyle="1" w:styleId="7696B93C5EDBB848B7FEB90D1EFECAA0">
    <w:name w:val="7696B93C5EDBB848B7FEB90D1EFECAA0"/>
    <w:rsid w:val="00DF787E"/>
    <w:rPr>
      <w:rFonts w:eastAsiaTheme="minorHAnsi" w:cs="Times New Roman (Body CS)"/>
      <w:color w:val="000000" w:themeColor="text1"/>
      <w:sz w:val="16"/>
      <w:szCs w:val="22"/>
    </w:rPr>
  </w:style>
  <w:style w:type="paragraph" w:customStyle="1" w:styleId="878097DCEE445644B45D966F620C5683">
    <w:name w:val="878097DCEE445644B45D966F620C5683"/>
    <w:rsid w:val="00DF787E"/>
    <w:rPr>
      <w:rFonts w:eastAsiaTheme="minorHAnsi" w:cs="Times New Roman (Body CS)"/>
      <w:color w:val="000000" w:themeColor="text1"/>
      <w:sz w:val="16"/>
      <w:szCs w:val="22"/>
    </w:rPr>
  </w:style>
  <w:style w:type="paragraph" w:customStyle="1" w:styleId="946330F08072174A809D5D7C50DF28A4">
    <w:name w:val="946330F08072174A809D5D7C50DF28A4"/>
    <w:rsid w:val="00DF787E"/>
    <w:rPr>
      <w:rFonts w:eastAsiaTheme="minorHAnsi" w:cs="Times New Roman (Body CS)"/>
      <w:color w:val="000000" w:themeColor="text1"/>
      <w:sz w:val="16"/>
      <w:szCs w:val="22"/>
    </w:rPr>
  </w:style>
  <w:style w:type="paragraph" w:customStyle="1" w:styleId="575DFD90233FAC419646CC387B2EBE9E">
    <w:name w:val="575DFD90233FAC419646CC387B2EBE9E"/>
    <w:rsid w:val="00DF787E"/>
    <w:rPr>
      <w:rFonts w:eastAsiaTheme="minorHAnsi" w:cs="Times New Roman (Body CS)"/>
      <w:color w:val="000000" w:themeColor="text1"/>
      <w:sz w:val="16"/>
      <w:szCs w:val="22"/>
    </w:rPr>
  </w:style>
  <w:style w:type="paragraph" w:customStyle="1" w:styleId="11E1464F608D5045B9D060F7924EF388">
    <w:name w:val="11E1464F608D5045B9D060F7924EF388"/>
    <w:rsid w:val="00DF787E"/>
    <w:rPr>
      <w:rFonts w:eastAsiaTheme="minorHAnsi" w:cs="Times New Roman (Body CS)"/>
      <w:color w:val="000000" w:themeColor="text1"/>
      <w:sz w:val="16"/>
      <w:szCs w:val="22"/>
    </w:rPr>
  </w:style>
  <w:style w:type="paragraph" w:customStyle="1" w:styleId="65CA253165D84A45823905ABEA8E4F76">
    <w:name w:val="65CA253165D84A45823905ABEA8E4F76"/>
    <w:rsid w:val="00DF787E"/>
    <w:rPr>
      <w:rFonts w:eastAsiaTheme="minorHAnsi" w:cs="Times New Roman (Body CS)"/>
      <w:color w:val="000000" w:themeColor="text1"/>
      <w:sz w:val="16"/>
      <w:szCs w:val="22"/>
    </w:rPr>
  </w:style>
  <w:style w:type="paragraph" w:customStyle="1" w:styleId="E40E168D646452469B83A68F52A02CBB">
    <w:name w:val="E40E168D646452469B83A68F52A02CBB"/>
    <w:rsid w:val="00DF787E"/>
    <w:rPr>
      <w:rFonts w:eastAsiaTheme="minorHAnsi" w:cs="Times New Roman (Body CS)"/>
      <w:color w:val="000000" w:themeColor="text1"/>
      <w:sz w:val="16"/>
      <w:szCs w:val="22"/>
    </w:rPr>
  </w:style>
  <w:style w:type="paragraph" w:customStyle="1" w:styleId="02DBAB9C14FA6742B37809FF5AE24E81">
    <w:name w:val="02DBAB9C14FA6742B37809FF5AE24E81"/>
    <w:rsid w:val="00DF787E"/>
    <w:rPr>
      <w:rFonts w:eastAsiaTheme="minorHAnsi" w:cs="Times New Roman (Body CS)"/>
      <w:color w:val="000000" w:themeColor="text1"/>
      <w:sz w:val="16"/>
      <w:szCs w:val="22"/>
    </w:rPr>
  </w:style>
  <w:style w:type="paragraph" w:customStyle="1" w:styleId="89F4C8E923C31C4DA72C95D78409B044">
    <w:name w:val="89F4C8E923C31C4DA72C95D78409B044"/>
    <w:rsid w:val="00DF787E"/>
    <w:rPr>
      <w:rFonts w:eastAsiaTheme="minorHAnsi" w:cs="Times New Roman (Body CS)"/>
      <w:color w:val="000000" w:themeColor="text1"/>
      <w:sz w:val="16"/>
      <w:szCs w:val="22"/>
    </w:rPr>
  </w:style>
  <w:style w:type="paragraph" w:customStyle="1" w:styleId="1F7B975AFAC25C498A6F2C0C769E59C2">
    <w:name w:val="1F7B975AFAC25C498A6F2C0C769E59C2"/>
    <w:rsid w:val="00DF787E"/>
    <w:rPr>
      <w:rFonts w:eastAsiaTheme="minorHAnsi" w:cs="Times New Roman (Body CS)"/>
      <w:color w:val="000000" w:themeColor="text1"/>
      <w:sz w:val="16"/>
      <w:szCs w:val="22"/>
    </w:rPr>
  </w:style>
  <w:style w:type="paragraph" w:customStyle="1" w:styleId="DCC22552224147469F63B7DC23953A31">
    <w:name w:val="DCC22552224147469F63B7DC23953A31"/>
    <w:rsid w:val="00DF787E"/>
    <w:rPr>
      <w:rFonts w:eastAsiaTheme="minorHAnsi" w:cs="Times New Roman (Body CS)"/>
      <w:color w:val="000000" w:themeColor="text1"/>
      <w:sz w:val="16"/>
      <w:szCs w:val="22"/>
    </w:rPr>
  </w:style>
  <w:style w:type="paragraph" w:customStyle="1" w:styleId="93FED5C20346AF40A5EBC0AF55F6FEEA">
    <w:name w:val="93FED5C20346AF40A5EBC0AF55F6FEEA"/>
    <w:rsid w:val="00DF787E"/>
    <w:rPr>
      <w:rFonts w:eastAsiaTheme="minorHAnsi" w:cs="Times New Roman (Body CS)"/>
      <w:color w:val="000000" w:themeColor="text1"/>
      <w:sz w:val="16"/>
      <w:szCs w:val="22"/>
    </w:rPr>
  </w:style>
  <w:style w:type="paragraph" w:customStyle="1" w:styleId="BBF7E826817E3043A9C5A334925E0693">
    <w:name w:val="BBF7E826817E3043A9C5A334925E0693"/>
    <w:rsid w:val="00DF787E"/>
    <w:rPr>
      <w:rFonts w:eastAsiaTheme="minorHAnsi" w:cs="Times New Roman (Body CS)"/>
      <w:color w:val="000000" w:themeColor="text1"/>
      <w:sz w:val="16"/>
      <w:szCs w:val="22"/>
    </w:rPr>
  </w:style>
  <w:style w:type="paragraph" w:customStyle="1" w:styleId="4025AA9B0EFE754480DD02E598485860">
    <w:name w:val="4025AA9B0EFE754480DD02E598485860"/>
    <w:rsid w:val="00DF787E"/>
    <w:rPr>
      <w:rFonts w:eastAsiaTheme="minorHAnsi" w:cs="Times New Roman (Body CS)"/>
      <w:color w:val="000000" w:themeColor="text1"/>
      <w:sz w:val="16"/>
      <w:szCs w:val="22"/>
    </w:rPr>
  </w:style>
  <w:style w:type="paragraph" w:customStyle="1" w:styleId="3F3607771A104345B3F706B7D03AF507">
    <w:name w:val="3F3607771A104345B3F706B7D03AF507"/>
    <w:rsid w:val="00DF787E"/>
    <w:rPr>
      <w:rFonts w:eastAsiaTheme="minorHAnsi" w:cs="Times New Roman (Body CS)"/>
      <w:color w:val="000000" w:themeColor="text1"/>
      <w:sz w:val="16"/>
      <w:szCs w:val="22"/>
    </w:rPr>
  </w:style>
  <w:style w:type="paragraph" w:customStyle="1" w:styleId="AA6C0B38FDB86A40B42EFE062AF2EDAD">
    <w:name w:val="AA6C0B38FDB86A40B42EFE062AF2EDAD"/>
    <w:rsid w:val="00DF787E"/>
    <w:rPr>
      <w:rFonts w:eastAsiaTheme="minorHAnsi" w:cs="Times New Roman (Body CS)"/>
      <w:color w:val="000000" w:themeColor="text1"/>
      <w:sz w:val="16"/>
      <w:szCs w:val="22"/>
    </w:rPr>
  </w:style>
  <w:style w:type="paragraph" w:customStyle="1" w:styleId="1E9A0B39DD4C224CA592CCCC631618F5">
    <w:name w:val="1E9A0B39DD4C224CA592CCCC631618F5"/>
    <w:rsid w:val="00DF787E"/>
    <w:rPr>
      <w:rFonts w:eastAsiaTheme="minorHAnsi" w:cs="Times New Roman (Body CS)"/>
      <w:color w:val="000000" w:themeColor="text1"/>
      <w:sz w:val="16"/>
      <w:szCs w:val="22"/>
    </w:rPr>
  </w:style>
  <w:style w:type="paragraph" w:customStyle="1" w:styleId="56B92162BB9FB64A807D7D8A023995DE">
    <w:name w:val="56B92162BB9FB64A807D7D8A023995DE"/>
    <w:rsid w:val="00DF787E"/>
    <w:rPr>
      <w:rFonts w:eastAsiaTheme="minorHAnsi" w:cs="Times New Roman (Body CS)"/>
      <w:color w:val="000000" w:themeColor="text1"/>
      <w:sz w:val="16"/>
      <w:szCs w:val="22"/>
    </w:rPr>
  </w:style>
  <w:style w:type="paragraph" w:customStyle="1" w:styleId="6F201ACCC4EAB14DBF89E42C5ACBC79C">
    <w:name w:val="6F201ACCC4EAB14DBF89E42C5ACBC79C"/>
    <w:rsid w:val="00DF787E"/>
    <w:rPr>
      <w:rFonts w:eastAsiaTheme="minorHAnsi" w:cs="Times New Roman (Body CS)"/>
      <w:color w:val="000000" w:themeColor="text1"/>
      <w:sz w:val="16"/>
      <w:szCs w:val="22"/>
    </w:rPr>
  </w:style>
  <w:style w:type="paragraph" w:customStyle="1" w:styleId="6127C7FD1C753441A347635679652A2B">
    <w:name w:val="6127C7FD1C753441A347635679652A2B"/>
    <w:rsid w:val="00DF787E"/>
    <w:rPr>
      <w:rFonts w:eastAsiaTheme="minorHAnsi" w:cs="Times New Roman (Body CS)"/>
      <w:color w:val="000000" w:themeColor="text1"/>
      <w:sz w:val="16"/>
      <w:szCs w:val="22"/>
    </w:rPr>
  </w:style>
  <w:style w:type="paragraph" w:customStyle="1" w:styleId="0BF00F24538E0F4787824B69C620C751">
    <w:name w:val="0BF00F24538E0F4787824B69C620C751"/>
    <w:rsid w:val="00DF787E"/>
    <w:rPr>
      <w:rFonts w:eastAsiaTheme="minorHAnsi" w:cs="Times New Roman (Body CS)"/>
      <w:color w:val="000000" w:themeColor="text1"/>
      <w:sz w:val="16"/>
      <w:szCs w:val="22"/>
    </w:rPr>
  </w:style>
  <w:style w:type="paragraph" w:customStyle="1" w:styleId="D6F10EAB0959D34D972EED0FD44F2DE7">
    <w:name w:val="D6F10EAB0959D34D972EED0FD44F2DE7"/>
    <w:rsid w:val="00DF787E"/>
    <w:rPr>
      <w:rFonts w:eastAsiaTheme="minorHAnsi" w:cs="Times New Roman (Body CS)"/>
      <w:color w:val="000000" w:themeColor="text1"/>
      <w:sz w:val="16"/>
      <w:szCs w:val="22"/>
    </w:rPr>
  </w:style>
  <w:style w:type="paragraph" w:customStyle="1" w:styleId="5FB0C31E8198AB41B63E41F47C103B49">
    <w:name w:val="5FB0C31E8198AB41B63E41F47C103B49"/>
    <w:rsid w:val="00DF787E"/>
    <w:rPr>
      <w:rFonts w:eastAsiaTheme="minorHAnsi" w:cs="Times New Roman (Body CS)"/>
      <w:color w:val="000000" w:themeColor="text1"/>
      <w:sz w:val="16"/>
      <w:szCs w:val="22"/>
    </w:rPr>
  </w:style>
  <w:style w:type="paragraph" w:customStyle="1" w:styleId="C4C86CDDAB86B6449024D50E53D76858">
    <w:name w:val="C4C86CDDAB86B6449024D50E53D76858"/>
    <w:rsid w:val="00DF787E"/>
    <w:rPr>
      <w:rFonts w:eastAsiaTheme="minorHAnsi" w:cs="Times New Roman (Body CS)"/>
      <w:color w:val="000000" w:themeColor="text1"/>
      <w:sz w:val="16"/>
      <w:szCs w:val="22"/>
    </w:rPr>
  </w:style>
  <w:style w:type="paragraph" w:customStyle="1" w:styleId="B3DB584A8E6C434DB7AF20C8619265B6">
    <w:name w:val="B3DB584A8E6C434DB7AF20C8619265B6"/>
    <w:rsid w:val="00DF787E"/>
    <w:rPr>
      <w:rFonts w:eastAsiaTheme="minorHAnsi" w:cs="Times New Roman (Body CS)"/>
      <w:color w:val="000000" w:themeColor="text1"/>
      <w:sz w:val="16"/>
      <w:szCs w:val="22"/>
    </w:rPr>
  </w:style>
  <w:style w:type="paragraph" w:customStyle="1" w:styleId="CBA4FCCC53A45D48B1EF76E6A51CEA31">
    <w:name w:val="CBA4FCCC53A45D48B1EF76E6A51CEA31"/>
    <w:rsid w:val="00DF787E"/>
    <w:rPr>
      <w:rFonts w:eastAsiaTheme="minorHAnsi" w:cs="Times New Roman (Body CS)"/>
      <w:color w:val="000000" w:themeColor="text1"/>
      <w:sz w:val="16"/>
      <w:szCs w:val="22"/>
    </w:rPr>
  </w:style>
  <w:style w:type="paragraph" w:customStyle="1" w:styleId="730D9630505A4845B68236E8628D2EEE">
    <w:name w:val="730D9630505A4845B68236E8628D2EEE"/>
    <w:rsid w:val="00DF787E"/>
    <w:rPr>
      <w:rFonts w:eastAsiaTheme="minorHAnsi" w:cs="Times New Roman (Body CS)"/>
      <w:color w:val="000000" w:themeColor="text1"/>
      <w:sz w:val="16"/>
      <w:szCs w:val="22"/>
    </w:rPr>
  </w:style>
  <w:style w:type="paragraph" w:customStyle="1" w:styleId="4D8FC77751F5BB49B5582AFBFB0315B9">
    <w:name w:val="4D8FC77751F5BB49B5582AFBFB0315B9"/>
    <w:rsid w:val="00DF787E"/>
    <w:rPr>
      <w:rFonts w:eastAsiaTheme="minorHAnsi" w:cs="Times New Roman (Body CS)"/>
      <w:color w:val="000000" w:themeColor="text1"/>
      <w:sz w:val="16"/>
      <w:szCs w:val="22"/>
    </w:rPr>
  </w:style>
  <w:style w:type="paragraph" w:customStyle="1" w:styleId="CC6C97C11619BE46B19976BAC428D265">
    <w:name w:val="CC6C97C11619BE46B19976BAC428D265"/>
    <w:rsid w:val="00DF787E"/>
    <w:rPr>
      <w:rFonts w:eastAsiaTheme="minorHAnsi" w:cs="Times New Roman (Body CS)"/>
      <w:color w:val="000000" w:themeColor="text1"/>
      <w:sz w:val="16"/>
      <w:szCs w:val="22"/>
    </w:rPr>
  </w:style>
  <w:style w:type="paragraph" w:customStyle="1" w:styleId="17C0D402A9A76F488C1CD996B3AA2473">
    <w:name w:val="17C0D402A9A76F488C1CD996B3AA2473"/>
    <w:rsid w:val="00DF787E"/>
    <w:rPr>
      <w:rFonts w:eastAsiaTheme="minorHAnsi" w:cs="Times New Roman (Body CS)"/>
      <w:color w:val="000000" w:themeColor="text1"/>
      <w:sz w:val="16"/>
      <w:szCs w:val="22"/>
    </w:rPr>
  </w:style>
  <w:style w:type="paragraph" w:customStyle="1" w:styleId="CF6FB75E8D0A1641A9291FA671BCDF40">
    <w:name w:val="CF6FB75E8D0A1641A9291FA671BCDF40"/>
    <w:rsid w:val="00DF787E"/>
    <w:rPr>
      <w:rFonts w:eastAsiaTheme="minorHAnsi" w:cs="Times New Roman (Body CS)"/>
      <w:color w:val="000000" w:themeColor="text1"/>
      <w:sz w:val="16"/>
      <w:szCs w:val="22"/>
    </w:rPr>
  </w:style>
  <w:style w:type="paragraph" w:customStyle="1" w:styleId="83CC367FA2B31847AFD7749AD0AB0960">
    <w:name w:val="83CC367FA2B31847AFD7749AD0AB0960"/>
    <w:rsid w:val="00DF787E"/>
    <w:rPr>
      <w:rFonts w:eastAsiaTheme="minorHAnsi" w:cs="Times New Roman (Body CS)"/>
      <w:color w:val="000000" w:themeColor="text1"/>
      <w:sz w:val="16"/>
      <w:szCs w:val="22"/>
    </w:rPr>
  </w:style>
  <w:style w:type="paragraph" w:customStyle="1" w:styleId="3F7681C88FC1034FBD86EE38D672A81B">
    <w:name w:val="3F7681C88FC1034FBD86EE38D672A81B"/>
    <w:rsid w:val="00DF787E"/>
    <w:rPr>
      <w:rFonts w:eastAsiaTheme="minorHAnsi" w:cs="Times New Roman (Body CS)"/>
      <w:color w:val="000000" w:themeColor="text1"/>
      <w:sz w:val="16"/>
      <w:szCs w:val="22"/>
    </w:rPr>
  </w:style>
  <w:style w:type="paragraph" w:customStyle="1" w:styleId="3F69404C2E7CC843AB9B891BF628705E">
    <w:name w:val="3F69404C2E7CC843AB9B891BF628705E"/>
    <w:rsid w:val="00DF787E"/>
    <w:rPr>
      <w:rFonts w:eastAsiaTheme="minorHAnsi" w:cs="Times New Roman (Body CS)"/>
      <w:color w:val="000000" w:themeColor="text1"/>
      <w:sz w:val="16"/>
      <w:szCs w:val="22"/>
    </w:rPr>
  </w:style>
  <w:style w:type="paragraph" w:customStyle="1" w:styleId="266E96923D7DA847A95864095940A5D6">
    <w:name w:val="266E96923D7DA847A95864095940A5D6"/>
    <w:rsid w:val="00DF787E"/>
    <w:rPr>
      <w:rFonts w:eastAsiaTheme="minorHAnsi" w:cs="Times New Roman (Body CS)"/>
      <w:color w:val="000000" w:themeColor="text1"/>
      <w:sz w:val="16"/>
      <w:szCs w:val="22"/>
    </w:rPr>
  </w:style>
  <w:style w:type="paragraph" w:customStyle="1" w:styleId="5F0ACB411599F147A043342C7B2969EB">
    <w:name w:val="5F0ACB411599F147A043342C7B2969EB"/>
    <w:rsid w:val="00DF787E"/>
    <w:rPr>
      <w:rFonts w:eastAsiaTheme="minorHAnsi" w:cs="Times New Roman (Body CS)"/>
      <w:color w:val="000000" w:themeColor="text1"/>
      <w:sz w:val="16"/>
      <w:szCs w:val="22"/>
    </w:rPr>
  </w:style>
  <w:style w:type="paragraph" w:customStyle="1" w:styleId="84BF454918659A48B541D144F494950A">
    <w:name w:val="84BF454918659A48B541D144F494950A"/>
    <w:rsid w:val="00DF787E"/>
    <w:rPr>
      <w:rFonts w:eastAsiaTheme="minorHAnsi" w:cs="Times New Roman (Body CS)"/>
      <w:color w:val="000000" w:themeColor="text1"/>
      <w:sz w:val="16"/>
      <w:szCs w:val="22"/>
    </w:rPr>
  </w:style>
  <w:style w:type="paragraph" w:customStyle="1" w:styleId="323C0E8B69C78540A36E544768C04968">
    <w:name w:val="323C0E8B69C78540A36E544768C04968"/>
    <w:rsid w:val="00DF787E"/>
    <w:rPr>
      <w:rFonts w:eastAsiaTheme="minorHAnsi" w:cs="Times New Roman (Body CS)"/>
      <w:color w:val="000000" w:themeColor="text1"/>
      <w:sz w:val="16"/>
      <w:szCs w:val="22"/>
    </w:rPr>
  </w:style>
  <w:style w:type="paragraph" w:customStyle="1" w:styleId="4690E99E794E884CAD383A28061688B2">
    <w:name w:val="4690E99E794E884CAD383A28061688B2"/>
    <w:rsid w:val="00DF787E"/>
    <w:rPr>
      <w:rFonts w:eastAsiaTheme="minorHAnsi" w:cs="Times New Roman (Body CS)"/>
      <w:color w:val="000000" w:themeColor="text1"/>
      <w:sz w:val="16"/>
      <w:szCs w:val="22"/>
    </w:rPr>
  </w:style>
  <w:style w:type="paragraph" w:customStyle="1" w:styleId="9FD4042050CDE44FA6BF1FE69FCD8286">
    <w:name w:val="9FD4042050CDE44FA6BF1FE69FCD8286"/>
    <w:rsid w:val="00DF787E"/>
    <w:rPr>
      <w:rFonts w:eastAsiaTheme="minorHAnsi" w:cs="Times New Roman (Body CS)"/>
      <w:color w:val="000000" w:themeColor="text1"/>
      <w:sz w:val="16"/>
      <w:szCs w:val="22"/>
    </w:rPr>
  </w:style>
  <w:style w:type="paragraph" w:customStyle="1" w:styleId="AEB2F38C72C3D243B402F4BD6433504B">
    <w:name w:val="AEB2F38C72C3D243B402F4BD6433504B"/>
    <w:rsid w:val="00DF787E"/>
    <w:rPr>
      <w:rFonts w:eastAsiaTheme="minorHAnsi" w:cs="Times New Roman (Body CS)"/>
      <w:color w:val="000000" w:themeColor="text1"/>
      <w:sz w:val="16"/>
      <w:szCs w:val="22"/>
    </w:rPr>
  </w:style>
  <w:style w:type="paragraph" w:customStyle="1" w:styleId="E076A4824A9BB141A9041E4CF684E7B6">
    <w:name w:val="E076A4824A9BB141A9041E4CF684E7B6"/>
    <w:rsid w:val="00DF787E"/>
    <w:rPr>
      <w:rFonts w:eastAsiaTheme="minorHAnsi" w:cs="Times New Roman (Body CS)"/>
      <w:color w:val="000000" w:themeColor="text1"/>
      <w:sz w:val="16"/>
      <w:szCs w:val="22"/>
    </w:rPr>
  </w:style>
  <w:style w:type="paragraph" w:customStyle="1" w:styleId="36A97043AD5A9440BCF31A14700D4C7C">
    <w:name w:val="36A97043AD5A9440BCF31A14700D4C7C"/>
    <w:rsid w:val="00DF787E"/>
    <w:rPr>
      <w:rFonts w:eastAsiaTheme="minorHAnsi" w:cs="Times New Roman (Body CS)"/>
      <w:color w:val="000000" w:themeColor="text1"/>
      <w:sz w:val="16"/>
      <w:szCs w:val="22"/>
    </w:rPr>
  </w:style>
  <w:style w:type="paragraph" w:customStyle="1" w:styleId="89630D7082A8494AA6D14B2CCD082FB4">
    <w:name w:val="89630D7082A8494AA6D14B2CCD082FB4"/>
    <w:rsid w:val="00DF787E"/>
    <w:rPr>
      <w:rFonts w:eastAsiaTheme="minorHAnsi" w:cs="Times New Roman (Body CS)"/>
      <w:color w:val="000000" w:themeColor="text1"/>
      <w:sz w:val="16"/>
      <w:szCs w:val="22"/>
    </w:rPr>
  </w:style>
  <w:style w:type="paragraph" w:customStyle="1" w:styleId="AFA7C212635E1E448255E1B45F4C9082">
    <w:name w:val="AFA7C212635E1E448255E1B45F4C9082"/>
    <w:rsid w:val="00DF787E"/>
    <w:rPr>
      <w:rFonts w:eastAsiaTheme="minorHAnsi" w:cs="Times New Roman (Body CS)"/>
      <w:color w:val="000000" w:themeColor="text1"/>
      <w:sz w:val="16"/>
      <w:szCs w:val="22"/>
    </w:rPr>
  </w:style>
  <w:style w:type="paragraph" w:customStyle="1" w:styleId="98EC9476B5BD48458933FC94681DC901">
    <w:name w:val="98EC9476B5BD48458933FC94681DC901"/>
    <w:rsid w:val="00DF787E"/>
    <w:rPr>
      <w:rFonts w:eastAsiaTheme="minorHAnsi" w:cs="Times New Roman (Body CS)"/>
      <w:color w:val="000000" w:themeColor="text1"/>
      <w:sz w:val="16"/>
      <w:szCs w:val="22"/>
    </w:rPr>
  </w:style>
  <w:style w:type="paragraph" w:customStyle="1" w:styleId="64262429EA7EEF4FB030FF548D13B30E">
    <w:name w:val="64262429EA7EEF4FB030FF548D13B30E"/>
    <w:rsid w:val="00DF787E"/>
    <w:rPr>
      <w:rFonts w:eastAsiaTheme="minorHAnsi" w:cs="Times New Roman (Body CS)"/>
      <w:color w:val="000000" w:themeColor="text1"/>
      <w:sz w:val="16"/>
      <w:szCs w:val="22"/>
    </w:rPr>
  </w:style>
  <w:style w:type="paragraph" w:customStyle="1" w:styleId="21F669884CFC3146AAC303564ADFCF47">
    <w:name w:val="21F669884CFC3146AAC303564ADFCF47"/>
    <w:rsid w:val="00DF787E"/>
    <w:rPr>
      <w:rFonts w:eastAsiaTheme="minorHAnsi" w:cs="Times New Roman (Body CS)"/>
      <w:color w:val="000000" w:themeColor="text1"/>
      <w:sz w:val="16"/>
      <w:szCs w:val="22"/>
    </w:rPr>
  </w:style>
  <w:style w:type="paragraph" w:customStyle="1" w:styleId="B91E80BFB6000940B70CD425FBE3FAD1">
    <w:name w:val="B91E80BFB6000940B70CD425FBE3FAD1"/>
    <w:rsid w:val="00DF787E"/>
    <w:rPr>
      <w:rFonts w:eastAsiaTheme="minorHAnsi" w:cs="Times New Roman (Body CS)"/>
      <w:color w:val="000000" w:themeColor="text1"/>
      <w:sz w:val="16"/>
      <w:szCs w:val="22"/>
    </w:rPr>
  </w:style>
  <w:style w:type="paragraph" w:customStyle="1" w:styleId="5C95AF13E62B8C41A0CDC9333A781428">
    <w:name w:val="5C95AF13E62B8C41A0CDC9333A781428"/>
    <w:rsid w:val="00DF787E"/>
    <w:rPr>
      <w:rFonts w:eastAsiaTheme="minorHAnsi" w:cs="Times New Roman (Body CS)"/>
      <w:color w:val="000000" w:themeColor="text1"/>
      <w:sz w:val="16"/>
      <w:szCs w:val="22"/>
    </w:rPr>
  </w:style>
  <w:style w:type="paragraph" w:customStyle="1" w:styleId="C794BC754A0A7649875048760187B923">
    <w:name w:val="C794BC754A0A7649875048760187B923"/>
    <w:rsid w:val="00DF787E"/>
    <w:rPr>
      <w:rFonts w:eastAsiaTheme="minorHAnsi" w:cs="Times New Roman (Body CS)"/>
      <w:color w:val="000000" w:themeColor="text1"/>
      <w:sz w:val="16"/>
      <w:szCs w:val="22"/>
    </w:rPr>
  </w:style>
  <w:style w:type="paragraph" w:customStyle="1" w:styleId="F8FC04FF009D394DB45CC41049F353D0">
    <w:name w:val="F8FC04FF009D394DB45CC41049F353D0"/>
    <w:rsid w:val="00DF787E"/>
    <w:rPr>
      <w:rFonts w:eastAsiaTheme="minorHAnsi" w:cs="Times New Roman (Body CS)"/>
      <w:color w:val="000000" w:themeColor="text1"/>
      <w:sz w:val="16"/>
      <w:szCs w:val="22"/>
    </w:rPr>
  </w:style>
  <w:style w:type="paragraph" w:customStyle="1" w:styleId="F946AAD873DB8B4AB4388BD3437878F0">
    <w:name w:val="F946AAD873DB8B4AB4388BD3437878F0"/>
    <w:rsid w:val="00DF787E"/>
    <w:rPr>
      <w:rFonts w:eastAsiaTheme="minorHAnsi" w:cs="Times New Roman (Body CS)"/>
      <w:color w:val="000000" w:themeColor="text1"/>
      <w:sz w:val="16"/>
      <w:szCs w:val="22"/>
    </w:rPr>
  </w:style>
  <w:style w:type="paragraph" w:customStyle="1" w:styleId="75A30EDC00018B4BAB23219C4E232580">
    <w:name w:val="75A30EDC00018B4BAB23219C4E232580"/>
    <w:rsid w:val="00DF787E"/>
    <w:rPr>
      <w:rFonts w:eastAsiaTheme="minorHAnsi" w:cs="Times New Roman (Body CS)"/>
      <w:color w:val="000000" w:themeColor="text1"/>
      <w:sz w:val="16"/>
      <w:szCs w:val="22"/>
    </w:rPr>
  </w:style>
  <w:style w:type="paragraph" w:customStyle="1" w:styleId="ACD8B61E5081EA4B9062F2EAFBA4006C">
    <w:name w:val="ACD8B61E5081EA4B9062F2EAFBA4006C"/>
    <w:rsid w:val="00DF787E"/>
    <w:rPr>
      <w:rFonts w:eastAsiaTheme="minorHAnsi" w:cs="Times New Roman (Body CS)"/>
      <w:color w:val="000000" w:themeColor="text1"/>
      <w:sz w:val="16"/>
      <w:szCs w:val="22"/>
    </w:rPr>
  </w:style>
  <w:style w:type="paragraph" w:customStyle="1" w:styleId="3A43A9E14C72C0439FD32740AE7208A7">
    <w:name w:val="3A43A9E14C72C0439FD32740AE7208A7"/>
    <w:rsid w:val="00DF787E"/>
    <w:rPr>
      <w:rFonts w:eastAsiaTheme="minorHAnsi" w:cs="Times New Roman (Body CS)"/>
      <w:color w:val="000000" w:themeColor="text1"/>
      <w:sz w:val="16"/>
      <w:szCs w:val="22"/>
    </w:rPr>
  </w:style>
  <w:style w:type="paragraph" w:customStyle="1" w:styleId="3591D9C257E2CB4DB35CF4482DE99D11">
    <w:name w:val="3591D9C257E2CB4DB35CF4482DE99D11"/>
    <w:rsid w:val="00DF787E"/>
    <w:rPr>
      <w:rFonts w:eastAsiaTheme="minorHAnsi" w:cs="Times New Roman (Body CS)"/>
      <w:color w:val="000000" w:themeColor="text1"/>
      <w:sz w:val="16"/>
      <w:szCs w:val="22"/>
    </w:rPr>
  </w:style>
  <w:style w:type="paragraph" w:customStyle="1" w:styleId="FE2747DCCDF8864086348C21ADA67C17">
    <w:name w:val="FE2747DCCDF8864086348C21ADA67C17"/>
    <w:rsid w:val="00DF787E"/>
    <w:rPr>
      <w:rFonts w:eastAsiaTheme="minorHAnsi" w:cs="Times New Roman (Body CS)"/>
      <w:color w:val="000000" w:themeColor="text1"/>
      <w:sz w:val="16"/>
      <w:szCs w:val="22"/>
    </w:rPr>
  </w:style>
  <w:style w:type="paragraph" w:customStyle="1" w:styleId="75B52143D9B03F45AE620F0ADE7A6AED">
    <w:name w:val="75B52143D9B03F45AE620F0ADE7A6AED"/>
    <w:rsid w:val="00DF787E"/>
    <w:rPr>
      <w:rFonts w:eastAsiaTheme="minorHAnsi" w:cs="Times New Roman (Body CS)"/>
      <w:color w:val="000000" w:themeColor="text1"/>
      <w:sz w:val="16"/>
      <w:szCs w:val="22"/>
    </w:rPr>
  </w:style>
  <w:style w:type="paragraph" w:customStyle="1" w:styleId="55F0C4467AE1F44F95F934198BB83B10">
    <w:name w:val="55F0C4467AE1F44F95F934198BB83B10"/>
    <w:rsid w:val="00DF787E"/>
    <w:rPr>
      <w:rFonts w:eastAsiaTheme="minorHAnsi" w:cs="Times New Roman (Body CS)"/>
      <w:color w:val="000000" w:themeColor="text1"/>
      <w:sz w:val="16"/>
      <w:szCs w:val="22"/>
    </w:rPr>
  </w:style>
  <w:style w:type="paragraph" w:customStyle="1" w:styleId="3F066C7C3866AB4189D630A7C18E0BC3">
    <w:name w:val="3F066C7C3866AB4189D630A7C18E0BC3"/>
    <w:rsid w:val="00DF787E"/>
    <w:rPr>
      <w:rFonts w:eastAsiaTheme="minorHAnsi" w:cs="Times New Roman (Body CS)"/>
      <w:color w:val="000000" w:themeColor="text1"/>
      <w:sz w:val="16"/>
      <w:szCs w:val="22"/>
    </w:rPr>
  </w:style>
  <w:style w:type="paragraph" w:customStyle="1" w:styleId="7367D29FF35E924693E3933AF30F5744">
    <w:name w:val="7367D29FF35E924693E3933AF30F5744"/>
    <w:rsid w:val="00DF787E"/>
    <w:rPr>
      <w:rFonts w:eastAsiaTheme="minorHAnsi" w:cs="Times New Roman (Body CS)"/>
      <w:color w:val="000000" w:themeColor="text1"/>
      <w:sz w:val="16"/>
      <w:szCs w:val="22"/>
    </w:rPr>
  </w:style>
  <w:style w:type="paragraph" w:customStyle="1" w:styleId="09E162871AEA4C4C847F95FFFBD503F4">
    <w:name w:val="09E162871AEA4C4C847F95FFFBD503F4"/>
    <w:rsid w:val="00DF787E"/>
    <w:rPr>
      <w:rFonts w:eastAsiaTheme="minorHAnsi" w:cs="Times New Roman (Body CS)"/>
      <w:color w:val="000000" w:themeColor="text1"/>
      <w:sz w:val="16"/>
      <w:szCs w:val="22"/>
    </w:rPr>
  </w:style>
  <w:style w:type="paragraph" w:customStyle="1" w:styleId="32FAAFCD4D4DF843A439AD56E75C62BF">
    <w:name w:val="32FAAFCD4D4DF843A439AD56E75C62BF"/>
    <w:rsid w:val="00DF787E"/>
    <w:rPr>
      <w:rFonts w:eastAsiaTheme="minorHAnsi" w:cs="Times New Roman (Body CS)"/>
      <w:color w:val="000000" w:themeColor="text1"/>
      <w:sz w:val="16"/>
      <w:szCs w:val="22"/>
    </w:rPr>
  </w:style>
  <w:style w:type="paragraph" w:customStyle="1" w:styleId="556BADFC004ACB469BED2D2C34BDF30D">
    <w:name w:val="556BADFC004ACB469BED2D2C34BDF30D"/>
    <w:rsid w:val="00DF787E"/>
    <w:rPr>
      <w:rFonts w:eastAsiaTheme="minorHAnsi" w:cs="Times New Roman (Body CS)"/>
      <w:color w:val="000000" w:themeColor="text1"/>
      <w:sz w:val="16"/>
      <w:szCs w:val="22"/>
    </w:rPr>
  </w:style>
  <w:style w:type="paragraph" w:customStyle="1" w:styleId="FB2F2C716A92AF48AC8125C6BC58964B">
    <w:name w:val="FB2F2C716A92AF48AC8125C6BC58964B"/>
    <w:rsid w:val="00DF787E"/>
    <w:rPr>
      <w:rFonts w:eastAsiaTheme="minorHAnsi" w:cs="Times New Roman (Body CS)"/>
      <w:color w:val="000000" w:themeColor="text1"/>
      <w:sz w:val="16"/>
      <w:szCs w:val="22"/>
    </w:rPr>
  </w:style>
  <w:style w:type="paragraph" w:customStyle="1" w:styleId="A4D6AEFB716D514CB193C7FAA478E4B8">
    <w:name w:val="A4D6AEFB716D514CB193C7FAA478E4B8"/>
    <w:rsid w:val="00DF787E"/>
    <w:rPr>
      <w:rFonts w:eastAsiaTheme="minorHAnsi" w:cs="Times New Roman (Body CS)"/>
      <w:color w:val="000000" w:themeColor="text1"/>
      <w:sz w:val="16"/>
      <w:szCs w:val="22"/>
    </w:rPr>
  </w:style>
  <w:style w:type="paragraph" w:customStyle="1" w:styleId="3FB2C003CEEFB84DB8B46BC43188DBF9">
    <w:name w:val="3FB2C003CEEFB84DB8B46BC43188DBF9"/>
    <w:rsid w:val="00DF787E"/>
    <w:rPr>
      <w:rFonts w:eastAsiaTheme="minorHAnsi" w:cs="Times New Roman (Body CS)"/>
      <w:color w:val="000000" w:themeColor="text1"/>
      <w:sz w:val="16"/>
      <w:szCs w:val="22"/>
    </w:rPr>
  </w:style>
  <w:style w:type="paragraph" w:customStyle="1" w:styleId="5DCD5F4BFD257B4888E2F60C20F3D00A">
    <w:name w:val="5DCD5F4BFD257B4888E2F60C20F3D00A"/>
    <w:rsid w:val="00DF787E"/>
    <w:rPr>
      <w:rFonts w:eastAsiaTheme="minorHAnsi" w:cs="Times New Roman (Body CS)"/>
      <w:color w:val="000000" w:themeColor="text1"/>
      <w:sz w:val="16"/>
      <w:szCs w:val="22"/>
    </w:rPr>
  </w:style>
  <w:style w:type="paragraph" w:customStyle="1" w:styleId="0D439E25784A11438751B5DBD15A7B70">
    <w:name w:val="0D439E25784A11438751B5DBD15A7B70"/>
    <w:rsid w:val="00DF787E"/>
    <w:rPr>
      <w:rFonts w:eastAsiaTheme="minorHAnsi" w:cs="Times New Roman (Body CS)"/>
      <w:color w:val="000000" w:themeColor="text1"/>
      <w:sz w:val="16"/>
      <w:szCs w:val="22"/>
    </w:rPr>
  </w:style>
  <w:style w:type="paragraph" w:customStyle="1" w:styleId="5C9F9F18FE1E234B997CFBEB6A50E9C1">
    <w:name w:val="5C9F9F18FE1E234B997CFBEB6A50E9C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49C40D7332F10F40B40B0EA7E770A4DD">
    <w:name w:val="49C40D7332F10F40B40B0EA7E770A4D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EDFB6D382F291A47A7236AB7B36C1D3C">
    <w:name w:val="EDFB6D382F291A47A7236AB7B36C1D3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4D70E54E866E644BC77A5737DA61666">
    <w:name w:val="F4D70E54E866E644BC77A5737DA6166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F4FA01FCF22544F9A92992BC17EC769">
    <w:name w:val="3F4FA01FCF22544F9A92992BC17EC76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7F9A569C8AE6074990A437D61C5AD2BB">
    <w:name w:val="7F9A569C8AE6074990A437D61C5AD2B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6FFF7B8B0833D34BA19369D2EB9F23E0">
    <w:name w:val="6FFF7B8B0833D34BA19369D2EB9F23E0"/>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EC81BA3BF2B0E47A3B6D95E14936404">
    <w:name w:val="5EC81BA3BF2B0E47A3B6D95E14936404"/>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A7FBFC6F3A3E645B0AC617ABB721E76">
    <w:name w:val="DA7FBFC6F3A3E645B0AC617ABB721E7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438815C15B8AA447B5E0815F2A0F37FC">
    <w:name w:val="438815C15B8AA447B5E0815F2A0F37F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ADFACB233408043BE5702D43D0ABDCD">
    <w:name w:val="9ADFACB233408043BE5702D43D0ABDC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B98659F007C2A4BB3895377F26E3418">
    <w:name w:val="3B98659F007C2A4BB3895377F26E3418"/>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DF59349A1F5CB4EAC4AB82C114EE580">
    <w:name w:val="DDF59349A1F5CB4EAC4AB82C114EE580"/>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7144BBB8428D294FA3ECEDD024BC3AA2">
    <w:name w:val="7144BBB8428D294FA3ECEDD024BC3AA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A90AC4DA30417346BF052A6EC666D1F0">
    <w:name w:val="A90AC4DA30417346BF052A6EC666D1F0"/>
    <w:rsid w:val="00DF787E"/>
    <w:rPr>
      <w:rFonts w:eastAsiaTheme="minorHAnsi" w:cs="Times New Roman (Body CS)"/>
      <w:color w:val="000000" w:themeColor="text1"/>
      <w:sz w:val="16"/>
      <w:szCs w:val="22"/>
    </w:rPr>
  </w:style>
  <w:style w:type="paragraph" w:customStyle="1" w:styleId="7D299506E250D0489E60D1AC37B9895B">
    <w:name w:val="7D299506E250D0489E60D1AC37B9895B"/>
    <w:rsid w:val="00DF787E"/>
    <w:rPr>
      <w:rFonts w:eastAsiaTheme="minorHAnsi" w:cs="Times New Roman (Body CS)"/>
      <w:color w:val="000000" w:themeColor="text1"/>
      <w:sz w:val="16"/>
      <w:szCs w:val="22"/>
    </w:rPr>
  </w:style>
  <w:style w:type="paragraph" w:customStyle="1" w:styleId="C6984629495C834AB8BD36B63691073A">
    <w:name w:val="C6984629495C834AB8BD36B63691073A"/>
    <w:rsid w:val="00DF787E"/>
    <w:rPr>
      <w:rFonts w:eastAsiaTheme="minorHAnsi" w:cs="Times New Roman (Body CS)"/>
      <w:color w:val="000000" w:themeColor="text1"/>
      <w:sz w:val="16"/>
      <w:szCs w:val="22"/>
    </w:rPr>
  </w:style>
  <w:style w:type="paragraph" w:customStyle="1" w:styleId="E717163F43959F46A7B4EB30E19BF2CA">
    <w:name w:val="E717163F43959F46A7B4EB30E19BF2CA"/>
    <w:rsid w:val="00DF787E"/>
    <w:rPr>
      <w:rFonts w:eastAsiaTheme="minorHAnsi" w:cs="Times New Roman (Body CS)"/>
      <w:color w:val="000000" w:themeColor="text1"/>
      <w:sz w:val="16"/>
      <w:szCs w:val="22"/>
    </w:rPr>
  </w:style>
  <w:style w:type="paragraph" w:customStyle="1" w:styleId="FB854E8A4608A54B809835E79A356E0B">
    <w:name w:val="FB854E8A4608A54B809835E79A356E0B"/>
    <w:rsid w:val="00DF787E"/>
    <w:rPr>
      <w:rFonts w:eastAsiaTheme="minorHAnsi" w:cs="Times New Roman (Body CS)"/>
      <w:color w:val="000000" w:themeColor="text1"/>
      <w:sz w:val="16"/>
      <w:szCs w:val="22"/>
    </w:rPr>
  </w:style>
  <w:style w:type="paragraph" w:customStyle="1" w:styleId="C49FA0F79FF17049BA51877BD2302A98">
    <w:name w:val="C49FA0F79FF17049BA51877BD2302A98"/>
    <w:rsid w:val="00DF787E"/>
    <w:rPr>
      <w:rFonts w:eastAsiaTheme="minorHAnsi" w:cs="Times New Roman (Body CS)"/>
      <w:color w:val="000000" w:themeColor="text1"/>
      <w:sz w:val="16"/>
      <w:szCs w:val="22"/>
    </w:rPr>
  </w:style>
  <w:style w:type="paragraph" w:customStyle="1" w:styleId="80E8C2004F448B409E909D43D4AAA55F">
    <w:name w:val="80E8C2004F448B409E909D43D4AAA55F"/>
    <w:rsid w:val="00DF787E"/>
    <w:rPr>
      <w:rFonts w:eastAsiaTheme="minorHAnsi" w:cs="Times New Roman (Body CS)"/>
      <w:color w:val="000000" w:themeColor="text1"/>
      <w:sz w:val="16"/>
      <w:szCs w:val="22"/>
    </w:rPr>
  </w:style>
  <w:style w:type="paragraph" w:customStyle="1" w:styleId="9F3C03CD476EDD4BA4BB7FF95710145E">
    <w:name w:val="9F3C03CD476EDD4BA4BB7FF95710145E"/>
    <w:rsid w:val="00DF787E"/>
    <w:rPr>
      <w:rFonts w:eastAsiaTheme="minorHAnsi" w:cs="Times New Roman (Body CS)"/>
      <w:color w:val="000000" w:themeColor="text1"/>
      <w:sz w:val="16"/>
      <w:szCs w:val="22"/>
    </w:rPr>
  </w:style>
  <w:style w:type="paragraph" w:customStyle="1" w:styleId="7C595DC3FD87654CBD2D61A79BEE6329">
    <w:name w:val="7C595DC3FD87654CBD2D61A79BEE6329"/>
    <w:rsid w:val="00DF787E"/>
    <w:rPr>
      <w:rFonts w:eastAsiaTheme="minorHAnsi" w:cs="Times New Roman (Body CS)"/>
      <w:color w:val="000000" w:themeColor="text1"/>
      <w:sz w:val="16"/>
      <w:szCs w:val="22"/>
    </w:rPr>
  </w:style>
  <w:style w:type="paragraph" w:customStyle="1" w:styleId="638B26D0582A3E4FB097FBB323928CAD">
    <w:name w:val="638B26D0582A3E4FB097FBB323928CAD"/>
    <w:rsid w:val="00DF787E"/>
    <w:rPr>
      <w:rFonts w:eastAsiaTheme="minorHAnsi" w:cs="Times New Roman (Body CS)"/>
      <w:color w:val="000000" w:themeColor="text1"/>
      <w:sz w:val="16"/>
      <w:szCs w:val="22"/>
    </w:rPr>
  </w:style>
  <w:style w:type="paragraph" w:customStyle="1" w:styleId="515151E8795EFA44A4413552C1353CF7">
    <w:name w:val="515151E8795EFA44A4413552C1353CF7"/>
    <w:rsid w:val="00DF787E"/>
    <w:rPr>
      <w:rFonts w:eastAsiaTheme="minorHAnsi" w:cs="Times New Roman (Body CS)"/>
      <w:color w:val="000000" w:themeColor="text1"/>
      <w:sz w:val="16"/>
      <w:szCs w:val="22"/>
    </w:rPr>
  </w:style>
  <w:style w:type="paragraph" w:customStyle="1" w:styleId="AD7E5B74E68DB544A80A96C6FCB9410F">
    <w:name w:val="AD7E5B74E68DB544A80A96C6FCB9410F"/>
    <w:rsid w:val="00DF787E"/>
    <w:rPr>
      <w:rFonts w:eastAsiaTheme="minorHAnsi" w:cs="Times New Roman (Body CS)"/>
      <w:color w:val="000000" w:themeColor="text1"/>
      <w:sz w:val="16"/>
      <w:szCs w:val="22"/>
    </w:rPr>
  </w:style>
  <w:style w:type="paragraph" w:customStyle="1" w:styleId="B4AC89170958EA40B90987269F7A6BC9">
    <w:name w:val="B4AC89170958EA40B90987269F7A6BC9"/>
    <w:rsid w:val="00DF787E"/>
    <w:rPr>
      <w:rFonts w:eastAsiaTheme="minorHAnsi" w:cs="Times New Roman (Body CS)"/>
      <w:color w:val="000000" w:themeColor="text1"/>
      <w:sz w:val="16"/>
      <w:szCs w:val="22"/>
    </w:rPr>
  </w:style>
  <w:style w:type="paragraph" w:customStyle="1" w:styleId="46925CB053A7BB48B63B6E0D1BC7D091">
    <w:name w:val="46925CB053A7BB48B63B6E0D1BC7D091"/>
    <w:rsid w:val="00DF787E"/>
    <w:rPr>
      <w:rFonts w:eastAsiaTheme="minorHAnsi" w:cs="Times New Roman (Body CS)"/>
      <w:color w:val="000000" w:themeColor="text1"/>
      <w:sz w:val="16"/>
      <w:szCs w:val="22"/>
    </w:rPr>
  </w:style>
  <w:style w:type="paragraph" w:customStyle="1" w:styleId="132CD28C5C82794CA7A1F5D74D449FE3">
    <w:name w:val="132CD28C5C82794CA7A1F5D74D449FE3"/>
    <w:rsid w:val="00DF787E"/>
    <w:rPr>
      <w:rFonts w:eastAsiaTheme="minorHAnsi" w:cs="Times New Roman (Body CS)"/>
      <w:color w:val="000000" w:themeColor="text1"/>
      <w:sz w:val="16"/>
      <w:szCs w:val="22"/>
    </w:rPr>
  </w:style>
  <w:style w:type="paragraph" w:customStyle="1" w:styleId="F4B894E3FFE62C4A9DE9D75D3C08E13C">
    <w:name w:val="F4B894E3FFE62C4A9DE9D75D3C08E13C"/>
    <w:rsid w:val="00DF787E"/>
    <w:rPr>
      <w:rFonts w:eastAsiaTheme="minorHAnsi" w:cs="Times New Roman (Body CS)"/>
      <w:color w:val="000000" w:themeColor="text1"/>
      <w:sz w:val="16"/>
      <w:szCs w:val="22"/>
    </w:rPr>
  </w:style>
  <w:style w:type="paragraph" w:customStyle="1" w:styleId="C94B848BD2B5AE458E254548B033D267">
    <w:name w:val="C94B848BD2B5AE458E254548B033D267"/>
    <w:rsid w:val="00DF787E"/>
    <w:rPr>
      <w:rFonts w:eastAsiaTheme="minorHAnsi" w:cs="Times New Roman (Body CS)"/>
      <w:color w:val="000000" w:themeColor="text1"/>
      <w:sz w:val="16"/>
      <w:szCs w:val="22"/>
    </w:rPr>
  </w:style>
  <w:style w:type="paragraph" w:customStyle="1" w:styleId="2F8E6FF5FABD8C48967144867EFEF701">
    <w:name w:val="2F8E6FF5FABD8C48967144867EFEF701"/>
    <w:rsid w:val="00DF787E"/>
    <w:rPr>
      <w:rFonts w:eastAsiaTheme="minorHAnsi" w:cs="Times New Roman (Body CS)"/>
      <w:color w:val="000000" w:themeColor="text1"/>
      <w:sz w:val="16"/>
      <w:szCs w:val="22"/>
    </w:rPr>
  </w:style>
  <w:style w:type="paragraph" w:customStyle="1" w:styleId="A138188F602CB143BB636C921FE64269">
    <w:name w:val="A138188F602CB143BB636C921FE64269"/>
    <w:rsid w:val="00DF787E"/>
    <w:rPr>
      <w:rFonts w:eastAsiaTheme="minorHAnsi" w:cs="Times New Roman (Body CS)"/>
      <w:color w:val="000000" w:themeColor="text1"/>
      <w:sz w:val="16"/>
      <w:szCs w:val="22"/>
    </w:rPr>
  </w:style>
  <w:style w:type="paragraph" w:customStyle="1" w:styleId="F690EC2EDC0A3B4482CB18599C09F39E">
    <w:name w:val="F690EC2EDC0A3B4482CB18599C09F39E"/>
    <w:rsid w:val="00DF787E"/>
    <w:rPr>
      <w:rFonts w:eastAsiaTheme="minorHAnsi" w:cs="Times New Roman (Body CS)"/>
      <w:color w:val="000000" w:themeColor="text1"/>
      <w:sz w:val="16"/>
      <w:szCs w:val="22"/>
    </w:rPr>
  </w:style>
  <w:style w:type="paragraph" w:customStyle="1" w:styleId="D99145D40E1C754C9A8327218AE7A3A9">
    <w:name w:val="D99145D40E1C754C9A8327218AE7A3A9"/>
    <w:rsid w:val="00DF787E"/>
    <w:rPr>
      <w:rFonts w:eastAsiaTheme="minorHAnsi" w:cs="Times New Roman (Body CS)"/>
      <w:color w:val="000000" w:themeColor="text1"/>
      <w:sz w:val="16"/>
      <w:szCs w:val="22"/>
    </w:rPr>
  </w:style>
  <w:style w:type="paragraph" w:customStyle="1" w:styleId="878DFA5381765C4D9CF2F7F2EF275D9D">
    <w:name w:val="878DFA5381765C4D9CF2F7F2EF275D9D"/>
    <w:rsid w:val="00DF787E"/>
    <w:rPr>
      <w:rFonts w:eastAsiaTheme="minorHAnsi" w:cs="Times New Roman (Body CS)"/>
      <w:color w:val="000000" w:themeColor="text1"/>
      <w:sz w:val="16"/>
      <w:szCs w:val="22"/>
    </w:rPr>
  </w:style>
  <w:style w:type="paragraph" w:customStyle="1" w:styleId="DB05408DCACB5742A72AC5AAE6A16382">
    <w:name w:val="DB05408DCACB5742A72AC5AAE6A16382"/>
    <w:rsid w:val="00DF787E"/>
    <w:rPr>
      <w:rFonts w:eastAsiaTheme="minorHAnsi" w:cs="Times New Roman (Body CS)"/>
      <w:color w:val="000000" w:themeColor="text1"/>
      <w:sz w:val="16"/>
      <w:szCs w:val="22"/>
    </w:rPr>
  </w:style>
  <w:style w:type="paragraph" w:customStyle="1" w:styleId="AB89BC5191ABA74CB3B6A8648DAB3BD3">
    <w:name w:val="AB89BC5191ABA74CB3B6A8648DAB3BD3"/>
    <w:rsid w:val="00DF787E"/>
    <w:rPr>
      <w:rFonts w:eastAsiaTheme="minorHAnsi" w:cs="Times New Roman (Body CS)"/>
      <w:color w:val="000000" w:themeColor="text1"/>
      <w:sz w:val="16"/>
      <w:szCs w:val="22"/>
    </w:rPr>
  </w:style>
  <w:style w:type="paragraph" w:customStyle="1" w:styleId="908A2D23B87E684CA789CC6E6380349D">
    <w:name w:val="908A2D23B87E684CA789CC6E6380349D"/>
    <w:rsid w:val="00DF787E"/>
    <w:rPr>
      <w:rFonts w:eastAsiaTheme="minorHAnsi" w:cs="Times New Roman (Body CS)"/>
      <w:color w:val="000000" w:themeColor="text1"/>
      <w:sz w:val="16"/>
      <w:szCs w:val="22"/>
    </w:rPr>
  </w:style>
  <w:style w:type="paragraph" w:customStyle="1" w:styleId="3F72DFA9284FD646BD83571FE10F6F58">
    <w:name w:val="3F72DFA9284FD646BD83571FE10F6F58"/>
    <w:rsid w:val="00DF787E"/>
    <w:rPr>
      <w:rFonts w:eastAsiaTheme="minorHAnsi" w:cs="Times New Roman (Body CS)"/>
      <w:color w:val="000000" w:themeColor="text1"/>
      <w:sz w:val="16"/>
      <w:szCs w:val="22"/>
    </w:rPr>
  </w:style>
  <w:style w:type="paragraph" w:customStyle="1" w:styleId="9EC81EAEC9341F459CA786FA865CC78A">
    <w:name w:val="9EC81EAEC9341F459CA786FA865CC78A"/>
    <w:rsid w:val="00DF787E"/>
    <w:rPr>
      <w:rFonts w:eastAsiaTheme="minorHAnsi" w:cs="Times New Roman (Body CS)"/>
      <w:color w:val="000000" w:themeColor="text1"/>
      <w:sz w:val="16"/>
      <w:szCs w:val="22"/>
    </w:rPr>
  </w:style>
  <w:style w:type="paragraph" w:customStyle="1" w:styleId="144791A75016624D8D2A144B4B8B7753">
    <w:name w:val="144791A75016624D8D2A144B4B8B7753"/>
    <w:rsid w:val="00DF787E"/>
    <w:rPr>
      <w:rFonts w:eastAsiaTheme="minorHAnsi" w:cs="Times New Roman (Body CS)"/>
      <w:color w:val="000000" w:themeColor="text1"/>
      <w:sz w:val="16"/>
      <w:szCs w:val="22"/>
    </w:rPr>
  </w:style>
  <w:style w:type="paragraph" w:customStyle="1" w:styleId="1395B5CFE52B5144A08FA1298CB15696">
    <w:name w:val="1395B5CFE52B5144A08FA1298CB15696"/>
    <w:rsid w:val="00DF787E"/>
    <w:rPr>
      <w:rFonts w:eastAsiaTheme="minorHAnsi" w:cs="Times New Roman (Body CS)"/>
      <w:color w:val="000000" w:themeColor="text1"/>
      <w:sz w:val="16"/>
      <w:szCs w:val="22"/>
    </w:rPr>
  </w:style>
  <w:style w:type="paragraph" w:customStyle="1" w:styleId="7DF0ABCA9306AA4F9A276AD1523136F6">
    <w:name w:val="7DF0ABCA9306AA4F9A276AD1523136F6"/>
    <w:rsid w:val="00DF787E"/>
    <w:rPr>
      <w:rFonts w:eastAsiaTheme="minorHAnsi" w:cs="Times New Roman (Body CS)"/>
      <w:color w:val="000000" w:themeColor="text1"/>
      <w:sz w:val="16"/>
      <w:szCs w:val="22"/>
    </w:rPr>
  </w:style>
  <w:style w:type="paragraph" w:customStyle="1" w:styleId="9CEFB8E04989B64D8FED857B41024656">
    <w:name w:val="9CEFB8E04989B64D8FED857B41024656"/>
    <w:rsid w:val="00DF787E"/>
    <w:rPr>
      <w:rFonts w:eastAsiaTheme="minorHAnsi" w:cs="Times New Roman (Body CS)"/>
      <w:color w:val="000000" w:themeColor="text1"/>
      <w:sz w:val="16"/>
      <w:szCs w:val="22"/>
    </w:rPr>
  </w:style>
  <w:style w:type="paragraph" w:customStyle="1" w:styleId="7025019E5D00C64BB2981566355B2F68">
    <w:name w:val="7025019E5D00C64BB2981566355B2F68"/>
    <w:rsid w:val="00DF787E"/>
    <w:rPr>
      <w:rFonts w:eastAsiaTheme="minorHAnsi" w:cs="Times New Roman (Body CS)"/>
      <w:color w:val="000000" w:themeColor="text1"/>
      <w:sz w:val="16"/>
      <w:szCs w:val="22"/>
    </w:rPr>
  </w:style>
  <w:style w:type="paragraph" w:customStyle="1" w:styleId="F38DC3C18610BE4AB1C27E28C040F916">
    <w:name w:val="F38DC3C18610BE4AB1C27E28C040F916"/>
    <w:rsid w:val="00DF787E"/>
    <w:rPr>
      <w:rFonts w:eastAsiaTheme="minorHAnsi" w:cs="Times New Roman (Body CS)"/>
      <w:color w:val="000000" w:themeColor="text1"/>
      <w:sz w:val="16"/>
      <w:szCs w:val="22"/>
    </w:rPr>
  </w:style>
  <w:style w:type="paragraph" w:customStyle="1" w:styleId="8E44DBCCEAA60E43B1A005C511B626B0">
    <w:name w:val="8E44DBCCEAA60E43B1A005C511B626B0"/>
    <w:rsid w:val="00DF787E"/>
    <w:rPr>
      <w:rFonts w:eastAsiaTheme="minorHAnsi" w:cs="Times New Roman (Body CS)"/>
      <w:color w:val="000000" w:themeColor="text1"/>
      <w:sz w:val="16"/>
      <w:szCs w:val="22"/>
    </w:rPr>
  </w:style>
  <w:style w:type="paragraph" w:customStyle="1" w:styleId="3659B9F15BFCF642AA05DFBA41D33996">
    <w:name w:val="3659B9F15BFCF642AA05DFBA41D33996"/>
    <w:rsid w:val="00DF787E"/>
    <w:rPr>
      <w:rFonts w:eastAsiaTheme="minorHAnsi" w:cs="Times New Roman (Body CS)"/>
      <w:color w:val="000000" w:themeColor="text1"/>
      <w:sz w:val="16"/>
      <w:szCs w:val="22"/>
    </w:rPr>
  </w:style>
  <w:style w:type="paragraph" w:customStyle="1" w:styleId="4F7910DF3D969A4C8CF95F0C8AF51D7A">
    <w:name w:val="4F7910DF3D969A4C8CF95F0C8AF51D7A"/>
    <w:rsid w:val="00DF787E"/>
    <w:rPr>
      <w:rFonts w:eastAsiaTheme="minorHAnsi" w:cs="Times New Roman (Body CS)"/>
      <w:color w:val="000000" w:themeColor="text1"/>
      <w:sz w:val="16"/>
      <w:szCs w:val="22"/>
    </w:rPr>
  </w:style>
  <w:style w:type="paragraph" w:customStyle="1" w:styleId="96FF86AB8E409740909921140B8F6D39">
    <w:name w:val="96FF86AB8E409740909921140B8F6D39"/>
    <w:rsid w:val="00DF787E"/>
    <w:rPr>
      <w:rFonts w:eastAsiaTheme="minorHAnsi" w:cs="Times New Roman (Body CS)"/>
      <w:color w:val="000000" w:themeColor="text1"/>
      <w:sz w:val="16"/>
      <w:szCs w:val="22"/>
    </w:rPr>
  </w:style>
  <w:style w:type="paragraph" w:customStyle="1" w:styleId="9494D2B0BB70474EAE6DE7045337665B">
    <w:name w:val="9494D2B0BB70474EAE6DE7045337665B"/>
    <w:rsid w:val="00DF787E"/>
    <w:rPr>
      <w:rFonts w:eastAsiaTheme="minorHAnsi" w:cs="Times New Roman (Body CS)"/>
      <w:color w:val="000000" w:themeColor="text1"/>
      <w:sz w:val="16"/>
      <w:szCs w:val="22"/>
    </w:rPr>
  </w:style>
  <w:style w:type="paragraph" w:customStyle="1" w:styleId="CAFCBCE4486F9040A6FAF938C80C9C7E">
    <w:name w:val="CAFCBCE4486F9040A6FAF938C80C9C7E"/>
    <w:rsid w:val="00DF787E"/>
    <w:rPr>
      <w:rFonts w:eastAsiaTheme="minorHAnsi" w:cs="Times New Roman (Body CS)"/>
      <w:color w:val="000000" w:themeColor="text1"/>
      <w:sz w:val="16"/>
      <w:szCs w:val="22"/>
    </w:rPr>
  </w:style>
  <w:style w:type="paragraph" w:customStyle="1" w:styleId="3401B5C7305FD446B9FDFDE30850B3BB">
    <w:name w:val="3401B5C7305FD446B9FDFDE30850B3BB"/>
    <w:rsid w:val="00DF787E"/>
    <w:rPr>
      <w:rFonts w:eastAsiaTheme="minorHAnsi" w:cs="Times New Roman (Body CS)"/>
      <w:color w:val="000000" w:themeColor="text1"/>
      <w:sz w:val="16"/>
      <w:szCs w:val="22"/>
    </w:rPr>
  </w:style>
  <w:style w:type="paragraph" w:customStyle="1" w:styleId="0CF4662FAEF0BB419F2CB7262018FB86">
    <w:name w:val="0CF4662FAEF0BB419F2CB7262018FB86"/>
    <w:rsid w:val="00DF787E"/>
    <w:rPr>
      <w:rFonts w:eastAsiaTheme="minorHAnsi" w:cs="Times New Roman (Body CS)"/>
      <w:color w:val="000000" w:themeColor="text1"/>
      <w:sz w:val="16"/>
      <w:szCs w:val="22"/>
    </w:rPr>
  </w:style>
  <w:style w:type="paragraph" w:customStyle="1" w:styleId="67660BA7C886814DB109A3115820D0B7">
    <w:name w:val="67660BA7C886814DB109A3115820D0B7"/>
    <w:rsid w:val="00DF787E"/>
    <w:rPr>
      <w:rFonts w:eastAsiaTheme="minorHAnsi" w:cs="Times New Roman (Body CS)"/>
      <w:color w:val="000000" w:themeColor="text1"/>
      <w:sz w:val="16"/>
      <w:szCs w:val="22"/>
    </w:rPr>
  </w:style>
  <w:style w:type="paragraph" w:customStyle="1" w:styleId="7516DC6B16CD3B4AB7AC994D8ED4FC06">
    <w:name w:val="7516DC6B16CD3B4AB7AC994D8ED4FC06"/>
    <w:rsid w:val="00DF787E"/>
    <w:rPr>
      <w:rFonts w:eastAsiaTheme="minorHAnsi" w:cs="Times New Roman (Body CS)"/>
      <w:color w:val="000000" w:themeColor="text1"/>
      <w:sz w:val="16"/>
      <w:szCs w:val="22"/>
    </w:rPr>
  </w:style>
  <w:style w:type="paragraph" w:customStyle="1" w:styleId="C846F87E1456DB419588229D73F5B874">
    <w:name w:val="C846F87E1456DB419588229D73F5B874"/>
    <w:rsid w:val="00DF787E"/>
    <w:rPr>
      <w:rFonts w:eastAsiaTheme="minorHAnsi" w:cs="Times New Roman (Body CS)"/>
      <w:color w:val="000000" w:themeColor="text1"/>
      <w:sz w:val="16"/>
      <w:szCs w:val="22"/>
    </w:rPr>
  </w:style>
  <w:style w:type="paragraph" w:customStyle="1" w:styleId="232ED249BF18484BBECFAA2C2D4630B1">
    <w:name w:val="232ED249BF18484BBECFAA2C2D4630B1"/>
    <w:rsid w:val="00DF787E"/>
    <w:rPr>
      <w:rFonts w:eastAsiaTheme="minorHAnsi" w:cs="Times New Roman (Body CS)"/>
      <w:color w:val="000000" w:themeColor="text1"/>
      <w:sz w:val="16"/>
      <w:szCs w:val="22"/>
    </w:rPr>
  </w:style>
  <w:style w:type="paragraph" w:customStyle="1" w:styleId="D03EFB58375DFF47822D7AA43F2BCDCB">
    <w:name w:val="D03EFB58375DFF47822D7AA43F2BCDCB"/>
    <w:rsid w:val="00DF787E"/>
    <w:rPr>
      <w:rFonts w:eastAsiaTheme="minorHAnsi" w:cs="Times New Roman (Body CS)"/>
      <w:color w:val="000000" w:themeColor="text1"/>
      <w:sz w:val="16"/>
      <w:szCs w:val="22"/>
    </w:rPr>
  </w:style>
  <w:style w:type="paragraph" w:customStyle="1" w:styleId="E041F680404E7A468A6A36215AA41E02">
    <w:name w:val="E041F680404E7A468A6A36215AA41E02"/>
    <w:rsid w:val="00DF787E"/>
    <w:rPr>
      <w:rFonts w:eastAsiaTheme="minorHAnsi" w:cs="Times New Roman (Body CS)"/>
      <w:color w:val="000000" w:themeColor="text1"/>
      <w:sz w:val="16"/>
      <w:szCs w:val="22"/>
    </w:rPr>
  </w:style>
  <w:style w:type="paragraph" w:customStyle="1" w:styleId="C3088424915F4E48A742959CFD37B5E3">
    <w:name w:val="C3088424915F4E48A742959CFD37B5E3"/>
    <w:rsid w:val="00DF787E"/>
    <w:rPr>
      <w:rFonts w:eastAsiaTheme="minorHAnsi" w:cs="Times New Roman (Body CS)"/>
      <w:color w:val="000000" w:themeColor="text1"/>
      <w:sz w:val="16"/>
      <w:szCs w:val="22"/>
    </w:rPr>
  </w:style>
  <w:style w:type="paragraph" w:customStyle="1" w:styleId="B1AF604B0043804193D80D7BC180EEEE">
    <w:name w:val="B1AF604B0043804193D80D7BC180EEEE"/>
    <w:rsid w:val="00DF787E"/>
    <w:rPr>
      <w:rFonts w:eastAsiaTheme="minorHAnsi" w:cs="Times New Roman (Body CS)"/>
      <w:color w:val="000000" w:themeColor="text1"/>
      <w:sz w:val="16"/>
      <w:szCs w:val="22"/>
    </w:rPr>
  </w:style>
  <w:style w:type="paragraph" w:customStyle="1" w:styleId="033AEF95855F16498BB4A4959E9ADAF1">
    <w:name w:val="033AEF95855F16498BB4A4959E9ADAF1"/>
    <w:rsid w:val="00DF787E"/>
    <w:rPr>
      <w:rFonts w:eastAsiaTheme="minorHAnsi" w:cs="Times New Roman (Body CS)"/>
      <w:color w:val="000000" w:themeColor="text1"/>
      <w:sz w:val="16"/>
      <w:szCs w:val="22"/>
    </w:rPr>
  </w:style>
  <w:style w:type="paragraph" w:customStyle="1" w:styleId="89B78E1A36BA254CB1050B4A7DCE3B6B">
    <w:name w:val="89B78E1A36BA254CB1050B4A7DCE3B6B"/>
    <w:rsid w:val="00DF787E"/>
    <w:rPr>
      <w:rFonts w:eastAsiaTheme="minorHAnsi" w:cs="Times New Roman (Body CS)"/>
      <w:color w:val="000000" w:themeColor="text1"/>
      <w:sz w:val="16"/>
      <w:szCs w:val="22"/>
    </w:rPr>
  </w:style>
  <w:style w:type="paragraph" w:customStyle="1" w:styleId="7459A78BD9A5774883F61F1C9253856A">
    <w:name w:val="7459A78BD9A5774883F61F1C9253856A"/>
    <w:rsid w:val="00DF787E"/>
    <w:rPr>
      <w:rFonts w:eastAsiaTheme="minorHAnsi" w:cs="Times New Roman (Body CS)"/>
      <w:color w:val="000000" w:themeColor="text1"/>
      <w:sz w:val="16"/>
      <w:szCs w:val="22"/>
    </w:rPr>
  </w:style>
  <w:style w:type="paragraph" w:customStyle="1" w:styleId="BD45C0A16BAB3A4E9EA34E5561DCECB2">
    <w:name w:val="BD45C0A16BAB3A4E9EA34E5561DCECB2"/>
    <w:rsid w:val="00DF787E"/>
    <w:rPr>
      <w:rFonts w:eastAsiaTheme="minorHAnsi" w:cs="Times New Roman (Body CS)"/>
      <w:color w:val="000000" w:themeColor="text1"/>
      <w:sz w:val="16"/>
      <w:szCs w:val="22"/>
    </w:rPr>
  </w:style>
  <w:style w:type="paragraph" w:customStyle="1" w:styleId="100B950DA76A9A499C04EDEA29409182">
    <w:name w:val="100B950DA76A9A499C04EDEA29409182"/>
    <w:rsid w:val="00DF787E"/>
    <w:rPr>
      <w:rFonts w:eastAsiaTheme="minorHAnsi" w:cs="Times New Roman (Body CS)"/>
      <w:color w:val="000000" w:themeColor="text1"/>
      <w:sz w:val="16"/>
      <w:szCs w:val="22"/>
    </w:rPr>
  </w:style>
  <w:style w:type="paragraph" w:customStyle="1" w:styleId="DBABF55038B8CD4997A588B11D51CE30">
    <w:name w:val="DBABF55038B8CD4997A588B11D51CE30"/>
    <w:rsid w:val="00DF787E"/>
    <w:rPr>
      <w:rFonts w:eastAsiaTheme="minorHAnsi" w:cs="Times New Roman (Body CS)"/>
      <w:color w:val="000000" w:themeColor="text1"/>
      <w:sz w:val="16"/>
      <w:szCs w:val="22"/>
    </w:rPr>
  </w:style>
  <w:style w:type="paragraph" w:customStyle="1" w:styleId="1E53E72108A97B439005C63A88FAD734">
    <w:name w:val="1E53E72108A97B439005C63A88FAD734"/>
    <w:rsid w:val="00DF787E"/>
    <w:rPr>
      <w:rFonts w:eastAsiaTheme="minorHAnsi" w:cs="Times New Roman (Body CS)"/>
      <w:color w:val="000000" w:themeColor="text1"/>
      <w:sz w:val="16"/>
      <w:szCs w:val="22"/>
    </w:rPr>
  </w:style>
  <w:style w:type="paragraph" w:customStyle="1" w:styleId="5A1B7C1496AA764DBCBD7AE3E64EEB51">
    <w:name w:val="5A1B7C1496AA764DBCBD7AE3E64EEB51"/>
    <w:rsid w:val="00DF787E"/>
    <w:rPr>
      <w:rFonts w:eastAsiaTheme="minorHAnsi" w:cs="Times New Roman (Body CS)"/>
      <w:color w:val="000000" w:themeColor="text1"/>
      <w:sz w:val="16"/>
      <w:szCs w:val="22"/>
    </w:rPr>
  </w:style>
  <w:style w:type="paragraph" w:customStyle="1" w:styleId="BCC558D7AF10B344B094EEC516EB4D6C">
    <w:name w:val="BCC558D7AF10B344B094EEC516EB4D6C"/>
    <w:rsid w:val="00DF787E"/>
    <w:rPr>
      <w:rFonts w:eastAsiaTheme="minorHAnsi" w:cs="Times New Roman (Body CS)"/>
      <w:color w:val="000000" w:themeColor="text1"/>
      <w:sz w:val="16"/>
      <w:szCs w:val="22"/>
    </w:rPr>
  </w:style>
  <w:style w:type="paragraph" w:customStyle="1" w:styleId="16DCAFD1D9CC09418DB669415BE7A435">
    <w:name w:val="16DCAFD1D9CC09418DB669415BE7A435"/>
    <w:rsid w:val="00DF787E"/>
    <w:rPr>
      <w:rFonts w:eastAsiaTheme="minorHAnsi" w:cs="Times New Roman (Body CS)"/>
      <w:color w:val="000000" w:themeColor="text1"/>
      <w:sz w:val="16"/>
      <w:szCs w:val="22"/>
    </w:rPr>
  </w:style>
  <w:style w:type="paragraph" w:customStyle="1" w:styleId="DD4D3E0D4AEDD84CB411C3B7288258C4">
    <w:name w:val="DD4D3E0D4AEDD84CB411C3B7288258C4"/>
    <w:rsid w:val="00DF787E"/>
    <w:rPr>
      <w:rFonts w:eastAsiaTheme="minorHAnsi" w:cs="Times New Roman (Body CS)"/>
      <w:color w:val="000000" w:themeColor="text1"/>
      <w:sz w:val="16"/>
      <w:szCs w:val="22"/>
    </w:rPr>
  </w:style>
  <w:style w:type="paragraph" w:customStyle="1" w:styleId="EA20B1C6879BD042AA8A5FE3CC4735A4">
    <w:name w:val="EA20B1C6879BD042AA8A5FE3CC4735A4"/>
    <w:rsid w:val="00DF787E"/>
    <w:rPr>
      <w:rFonts w:eastAsiaTheme="minorHAnsi" w:cs="Times New Roman (Body CS)"/>
      <w:color w:val="000000" w:themeColor="text1"/>
      <w:sz w:val="16"/>
      <w:szCs w:val="22"/>
    </w:rPr>
  </w:style>
  <w:style w:type="paragraph" w:customStyle="1" w:styleId="005E0FDBACB41344B96F91048AEA6599">
    <w:name w:val="005E0FDBACB41344B96F91048AEA6599"/>
    <w:rsid w:val="00DF787E"/>
    <w:rPr>
      <w:rFonts w:eastAsiaTheme="minorHAnsi" w:cs="Times New Roman (Body CS)"/>
      <w:color w:val="000000" w:themeColor="text1"/>
      <w:sz w:val="16"/>
      <w:szCs w:val="22"/>
    </w:rPr>
  </w:style>
  <w:style w:type="paragraph" w:customStyle="1" w:styleId="24D235A0E251054EB36B573BF73AABA1">
    <w:name w:val="24D235A0E251054EB36B573BF73AABA1"/>
    <w:rsid w:val="00DF787E"/>
    <w:rPr>
      <w:rFonts w:eastAsiaTheme="minorHAnsi" w:cs="Times New Roman (Body CS)"/>
      <w:color w:val="000000" w:themeColor="text1"/>
      <w:sz w:val="16"/>
      <w:szCs w:val="22"/>
    </w:rPr>
  </w:style>
  <w:style w:type="paragraph" w:customStyle="1" w:styleId="570D95CB39820940B0604D44BD2542E0">
    <w:name w:val="570D95CB39820940B0604D44BD2542E0"/>
    <w:rsid w:val="00DF787E"/>
    <w:rPr>
      <w:rFonts w:eastAsiaTheme="minorHAnsi" w:cs="Times New Roman (Body CS)"/>
      <w:color w:val="000000" w:themeColor="text1"/>
      <w:sz w:val="16"/>
      <w:szCs w:val="22"/>
    </w:rPr>
  </w:style>
  <w:style w:type="paragraph" w:customStyle="1" w:styleId="B8A786E83D82644B9F00DEA275DF590B">
    <w:name w:val="B8A786E83D82644B9F00DEA275DF590B"/>
    <w:rsid w:val="00DF787E"/>
    <w:rPr>
      <w:rFonts w:eastAsiaTheme="minorHAnsi" w:cs="Times New Roman (Body CS)"/>
      <w:color w:val="000000" w:themeColor="text1"/>
      <w:sz w:val="16"/>
      <w:szCs w:val="22"/>
    </w:rPr>
  </w:style>
  <w:style w:type="paragraph" w:customStyle="1" w:styleId="1EAA272C33D20449AAA3A43FD130B6F5">
    <w:name w:val="1EAA272C33D20449AAA3A43FD130B6F5"/>
    <w:rsid w:val="00DF787E"/>
    <w:rPr>
      <w:rFonts w:eastAsiaTheme="minorHAnsi" w:cs="Times New Roman (Body CS)"/>
      <w:color w:val="000000" w:themeColor="text1"/>
      <w:sz w:val="16"/>
      <w:szCs w:val="22"/>
    </w:rPr>
  </w:style>
  <w:style w:type="paragraph" w:customStyle="1" w:styleId="BDE5801C11684C4ABE0494200BD37ACB">
    <w:name w:val="BDE5801C11684C4ABE0494200BD37ACB"/>
    <w:rsid w:val="00DF787E"/>
    <w:rPr>
      <w:rFonts w:eastAsiaTheme="minorHAnsi" w:cs="Times New Roman (Body CS)"/>
      <w:color w:val="000000" w:themeColor="text1"/>
      <w:sz w:val="16"/>
      <w:szCs w:val="22"/>
    </w:rPr>
  </w:style>
  <w:style w:type="paragraph" w:customStyle="1" w:styleId="D39E419FC7DDA94288C38D896EA2AAA8">
    <w:name w:val="D39E419FC7DDA94288C38D896EA2AAA8"/>
    <w:rsid w:val="00DF787E"/>
    <w:rPr>
      <w:rFonts w:eastAsiaTheme="minorHAnsi" w:cs="Times New Roman (Body CS)"/>
      <w:color w:val="000000" w:themeColor="text1"/>
      <w:sz w:val="16"/>
      <w:szCs w:val="22"/>
    </w:rPr>
  </w:style>
  <w:style w:type="paragraph" w:customStyle="1" w:styleId="0D8E6B075B60C14B80B8535F093D7913">
    <w:name w:val="0D8E6B075B60C14B80B8535F093D7913"/>
    <w:rsid w:val="00DF787E"/>
    <w:rPr>
      <w:rFonts w:eastAsiaTheme="minorHAnsi" w:cs="Times New Roman (Body CS)"/>
      <w:color w:val="000000" w:themeColor="text1"/>
      <w:sz w:val="16"/>
      <w:szCs w:val="22"/>
    </w:rPr>
  </w:style>
  <w:style w:type="paragraph" w:customStyle="1" w:styleId="FE4FF2C4DFFBF143BA23EDF0F76F9480">
    <w:name w:val="FE4FF2C4DFFBF143BA23EDF0F76F9480"/>
    <w:rsid w:val="00DF787E"/>
    <w:rPr>
      <w:rFonts w:eastAsiaTheme="minorHAnsi" w:cs="Times New Roman (Body CS)"/>
      <w:color w:val="000000" w:themeColor="text1"/>
      <w:sz w:val="16"/>
      <w:szCs w:val="22"/>
    </w:rPr>
  </w:style>
  <w:style w:type="paragraph" w:customStyle="1" w:styleId="81B3FBCE0797B941AC4DA21A6B2EF95F">
    <w:name w:val="81B3FBCE0797B941AC4DA21A6B2EF95F"/>
    <w:rsid w:val="00DF787E"/>
    <w:rPr>
      <w:rFonts w:eastAsiaTheme="minorHAnsi" w:cs="Times New Roman (Body CS)"/>
      <w:color w:val="000000" w:themeColor="text1"/>
      <w:sz w:val="16"/>
      <w:szCs w:val="22"/>
    </w:rPr>
  </w:style>
  <w:style w:type="paragraph" w:customStyle="1" w:styleId="03AE85F2B4181342B66F37AB929F0B36">
    <w:name w:val="03AE85F2B4181342B66F37AB929F0B36"/>
    <w:rsid w:val="00DF787E"/>
    <w:rPr>
      <w:rFonts w:eastAsiaTheme="minorHAnsi" w:cs="Times New Roman (Body CS)"/>
      <w:color w:val="000000" w:themeColor="text1"/>
      <w:sz w:val="16"/>
      <w:szCs w:val="22"/>
    </w:rPr>
  </w:style>
  <w:style w:type="paragraph" w:customStyle="1" w:styleId="5347745703B0A741AFAB83898B2FE5C5">
    <w:name w:val="5347745703B0A741AFAB83898B2FE5C5"/>
    <w:rsid w:val="00DF787E"/>
    <w:rPr>
      <w:rFonts w:eastAsiaTheme="minorHAnsi" w:cs="Times New Roman (Body CS)"/>
      <w:color w:val="000000" w:themeColor="text1"/>
      <w:sz w:val="16"/>
      <w:szCs w:val="22"/>
    </w:rPr>
  </w:style>
  <w:style w:type="paragraph" w:customStyle="1" w:styleId="96A69E8EA57AB14C98B44BD1F14CAB80">
    <w:name w:val="96A69E8EA57AB14C98B44BD1F14CAB80"/>
    <w:rsid w:val="00DF787E"/>
    <w:rPr>
      <w:rFonts w:eastAsiaTheme="minorHAnsi" w:cs="Times New Roman (Body CS)"/>
      <w:color w:val="000000" w:themeColor="text1"/>
      <w:sz w:val="16"/>
      <w:szCs w:val="22"/>
    </w:rPr>
  </w:style>
  <w:style w:type="paragraph" w:customStyle="1" w:styleId="37BA89BB531EE44096253658EFF87B51">
    <w:name w:val="37BA89BB531EE44096253658EFF87B51"/>
    <w:rsid w:val="00DF787E"/>
    <w:rPr>
      <w:rFonts w:eastAsiaTheme="minorHAnsi" w:cs="Times New Roman (Body CS)"/>
      <w:color w:val="000000" w:themeColor="text1"/>
      <w:sz w:val="16"/>
      <w:szCs w:val="22"/>
    </w:rPr>
  </w:style>
  <w:style w:type="paragraph" w:customStyle="1" w:styleId="F952148DA2543C44837B3CACCA3CE7A6">
    <w:name w:val="F952148DA2543C44837B3CACCA3CE7A6"/>
    <w:rsid w:val="00DF787E"/>
    <w:rPr>
      <w:rFonts w:eastAsiaTheme="minorHAnsi" w:cs="Times New Roman (Body CS)"/>
      <w:color w:val="000000" w:themeColor="text1"/>
      <w:sz w:val="16"/>
      <w:szCs w:val="22"/>
    </w:rPr>
  </w:style>
  <w:style w:type="paragraph" w:customStyle="1" w:styleId="A03708CFF189D846BEBA8348228B1CB7">
    <w:name w:val="A03708CFF189D846BEBA8348228B1CB7"/>
    <w:rsid w:val="00DF787E"/>
    <w:rPr>
      <w:rFonts w:eastAsiaTheme="minorHAnsi" w:cs="Times New Roman (Body CS)"/>
      <w:color w:val="000000" w:themeColor="text1"/>
      <w:sz w:val="16"/>
      <w:szCs w:val="22"/>
    </w:rPr>
  </w:style>
  <w:style w:type="paragraph" w:customStyle="1" w:styleId="64A1CFE735359C49A0162A30D7273218">
    <w:name w:val="64A1CFE735359C49A0162A30D7273218"/>
    <w:rsid w:val="00DF787E"/>
    <w:rPr>
      <w:rFonts w:eastAsiaTheme="minorHAnsi" w:cs="Times New Roman (Body CS)"/>
      <w:color w:val="000000" w:themeColor="text1"/>
      <w:sz w:val="16"/>
      <w:szCs w:val="22"/>
    </w:rPr>
  </w:style>
  <w:style w:type="paragraph" w:customStyle="1" w:styleId="DC8078CE01B78942B227BA65457602AA">
    <w:name w:val="DC8078CE01B78942B227BA65457602AA"/>
    <w:rsid w:val="00DF787E"/>
    <w:rPr>
      <w:rFonts w:eastAsiaTheme="minorHAnsi" w:cs="Times New Roman (Body CS)"/>
      <w:color w:val="000000" w:themeColor="text1"/>
      <w:sz w:val="16"/>
      <w:szCs w:val="22"/>
    </w:rPr>
  </w:style>
  <w:style w:type="paragraph" w:customStyle="1" w:styleId="3854B47B980D1C48A5930D195E8CF913">
    <w:name w:val="3854B47B980D1C48A5930D195E8CF913"/>
    <w:rsid w:val="00DF787E"/>
    <w:rPr>
      <w:rFonts w:eastAsiaTheme="minorHAnsi" w:cs="Times New Roman (Body CS)"/>
      <w:color w:val="000000" w:themeColor="text1"/>
      <w:sz w:val="16"/>
      <w:szCs w:val="22"/>
    </w:rPr>
  </w:style>
  <w:style w:type="paragraph" w:customStyle="1" w:styleId="AB7E5D96ACFB1842A464C9FAC4326E5E">
    <w:name w:val="AB7E5D96ACFB1842A464C9FAC4326E5E"/>
    <w:rsid w:val="00DF787E"/>
    <w:rPr>
      <w:rFonts w:eastAsiaTheme="minorHAnsi" w:cs="Times New Roman (Body CS)"/>
      <w:color w:val="000000" w:themeColor="text1"/>
      <w:sz w:val="16"/>
      <w:szCs w:val="22"/>
    </w:rPr>
  </w:style>
  <w:style w:type="paragraph" w:customStyle="1" w:styleId="A5BB80DCC66BFB4FA50CC34A5F9157E7">
    <w:name w:val="A5BB80DCC66BFB4FA50CC34A5F9157E7"/>
    <w:rsid w:val="00DF787E"/>
    <w:rPr>
      <w:rFonts w:eastAsiaTheme="minorHAnsi" w:cs="Times New Roman (Body CS)"/>
      <w:color w:val="000000" w:themeColor="text1"/>
      <w:sz w:val="16"/>
      <w:szCs w:val="22"/>
    </w:rPr>
  </w:style>
  <w:style w:type="paragraph" w:customStyle="1" w:styleId="6D79CCEC38A3714B9687296740F8AF53">
    <w:name w:val="6D79CCEC38A3714B9687296740F8AF53"/>
    <w:rsid w:val="00DF787E"/>
    <w:rPr>
      <w:rFonts w:eastAsiaTheme="minorHAnsi" w:cs="Times New Roman (Body CS)"/>
      <w:color w:val="000000" w:themeColor="text1"/>
      <w:sz w:val="16"/>
      <w:szCs w:val="22"/>
    </w:rPr>
  </w:style>
  <w:style w:type="paragraph" w:customStyle="1" w:styleId="7F05197E6D2B6D48BB17F4FACAB5AAF8">
    <w:name w:val="7F05197E6D2B6D48BB17F4FACAB5AAF8"/>
    <w:rsid w:val="00DF787E"/>
    <w:rPr>
      <w:rFonts w:eastAsiaTheme="minorHAnsi" w:cs="Times New Roman (Body CS)"/>
      <w:color w:val="000000" w:themeColor="text1"/>
      <w:sz w:val="16"/>
      <w:szCs w:val="22"/>
    </w:rPr>
  </w:style>
  <w:style w:type="paragraph" w:customStyle="1" w:styleId="7928827608AF164BB6BABB3591207421">
    <w:name w:val="7928827608AF164BB6BABB3591207421"/>
    <w:rsid w:val="00DF787E"/>
    <w:rPr>
      <w:rFonts w:eastAsiaTheme="minorHAnsi" w:cs="Times New Roman (Body CS)"/>
      <w:color w:val="000000" w:themeColor="text1"/>
      <w:sz w:val="16"/>
      <w:szCs w:val="22"/>
    </w:rPr>
  </w:style>
  <w:style w:type="paragraph" w:customStyle="1" w:styleId="415D687EB989BA408809D9593F349770">
    <w:name w:val="415D687EB989BA408809D9593F349770"/>
    <w:rsid w:val="00DF787E"/>
    <w:rPr>
      <w:rFonts w:eastAsiaTheme="minorHAnsi" w:cs="Times New Roman (Body CS)"/>
      <w:color w:val="000000" w:themeColor="text1"/>
      <w:sz w:val="16"/>
      <w:szCs w:val="22"/>
    </w:rPr>
  </w:style>
  <w:style w:type="paragraph" w:customStyle="1" w:styleId="D46BB48BA7050341871B58617BBDAA74">
    <w:name w:val="D46BB48BA7050341871B58617BBDAA74"/>
    <w:rsid w:val="00DF787E"/>
    <w:rPr>
      <w:rFonts w:eastAsiaTheme="minorHAnsi" w:cs="Times New Roman (Body CS)"/>
      <w:color w:val="000000" w:themeColor="text1"/>
      <w:sz w:val="16"/>
      <w:szCs w:val="22"/>
    </w:rPr>
  </w:style>
  <w:style w:type="paragraph" w:customStyle="1" w:styleId="2F8C6D7186FCBC4994033E63651D8C69">
    <w:name w:val="2F8C6D7186FCBC4994033E63651D8C69"/>
    <w:rsid w:val="00DF787E"/>
    <w:rPr>
      <w:rFonts w:eastAsiaTheme="minorHAnsi" w:cs="Times New Roman (Body CS)"/>
      <w:color w:val="000000" w:themeColor="text1"/>
      <w:sz w:val="16"/>
      <w:szCs w:val="22"/>
    </w:rPr>
  </w:style>
  <w:style w:type="paragraph" w:customStyle="1" w:styleId="6C6E7D0C61BF474482CC47432B23BA40">
    <w:name w:val="6C6E7D0C61BF474482CC47432B23BA40"/>
    <w:rsid w:val="00DF787E"/>
    <w:rPr>
      <w:rFonts w:eastAsiaTheme="minorHAnsi" w:cs="Times New Roman (Body CS)"/>
      <w:color w:val="000000" w:themeColor="text1"/>
      <w:sz w:val="16"/>
      <w:szCs w:val="22"/>
    </w:rPr>
  </w:style>
  <w:style w:type="paragraph" w:customStyle="1" w:styleId="B5B09D0BA787584EAA997B3824EBAB8B">
    <w:name w:val="B5B09D0BA787584EAA997B3824EBAB8B"/>
    <w:rsid w:val="00DF787E"/>
    <w:rPr>
      <w:rFonts w:eastAsiaTheme="minorHAnsi" w:cs="Times New Roman (Body CS)"/>
      <w:color w:val="000000" w:themeColor="text1"/>
      <w:sz w:val="16"/>
      <w:szCs w:val="22"/>
    </w:rPr>
  </w:style>
  <w:style w:type="paragraph" w:customStyle="1" w:styleId="445D5D9F98BDE24483897446F7637586">
    <w:name w:val="445D5D9F98BDE24483897446F7637586"/>
    <w:rsid w:val="00DF787E"/>
    <w:rPr>
      <w:rFonts w:eastAsiaTheme="minorHAnsi" w:cs="Times New Roman (Body CS)"/>
      <w:color w:val="000000" w:themeColor="text1"/>
      <w:sz w:val="16"/>
      <w:szCs w:val="22"/>
    </w:rPr>
  </w:style>
  <w:style w:type="paragraph" w:customStyle="1" w:styleId="628C0053C5BA99498E26404C255479DC">
    <w:name w:val="628C0053C5BA99498E26404C255479DC"/>
    <w:rsid w:val="00DF787E"/>
    <w:rPr>
      <w:rFonts w:eastAsiaTheme="minorHAnsi" w:cs="Times New Roman (Body CS)"/>
      <w:color w:val="000000" w:themeColor="text1"/>
      <w:sz w:val="16"/>
      <w:szCs w:val="22"/>
    </w:rPr>
  </w:style>
  <w:style w:type="paragraph" w:customStyle="1" w:styleId="CE86BE1BC2E85844B85048122891E26B">
    <w:name w:val="CE86BE1BC2E85844B85048122891E26B"/>
    <w:rsid w:val="00DF787E"/>
    <w:rPr>
      <w:rFonts w:eastAsiaTheme="minorHAnsi" w:cs="Times New Roman (Body CS)"/>
      <w:color w:val="000000" w:themeColor="text1"/>
      <w:sz w:val="16"/>
      <w:szCs w:val="22"/>
    </w:rPr>
  </w:style>
  <w:style w:type="paragraph" w:customStyle="1" w:styleId="472665CE8C49E54EB3BAEA02F1D14664">
    <w:name w:val="472665CE8C49E54EB3BAEA02F1D14664"/>
    <w:rsid w:val="00DF787E"/>
    <w:rPr>
      <w:rFonts w:eastAsiaTheme="minorHAnsi" w:cs="Times New Roman (Body CS)"/>
      <w:color w:val="000000" w:themeColor="text1"/>
      <w:sz w:val="16"/>
      <w:szCs w:val="22"/>
    </w:rPr>
  </w:style>
  <w:style w:type="paragraph" w:customStyle="1" w:styleId="59CEA23BB5A87742B4DD97DFC3084950">
    <w:name w:val="59CEA23BB5A87742B4DD97DFC3084950"/>
    <w:rsid w:val="00DF787E"/>
    <w:rPr>
      <w:rFonts w:eastAsiaTheme="minorHAnsi" w:cs="Times New Roman (Body CS)"/>
      <w:color w:val="000000" w:themeColor="text1"/>
      <w:sz w:val="16"/>
      <w:szCs w:val="22"/>
    </w:rPr>
  </w:style>
  <w:style w:type="paragraph" w:customStyle="1" w:styleId="2BA3B6ACFAF73340BD5282A073B20F7A">
    <w:name w:val="2BA3B6ACFAF73340BD5282A073B20F7A"/>
    <w:rsid w:val="00DF787E"/>
    <w:rPr>
      <w:rFonts w:eastAsiaTheme="minorHAnsi" w:cs="Times New Roman (Body CS)"/>
      <w:color w:val="000000" w:themeColor="text1"/>
      <w:sz w:val="16"/>
      <w:szCs w:val="22"/>
    </w:rPr>
  </w:style>
  <w:style w:type="paragraph" w:customStyle="1" w:styleId="B4D8BEACA8EF9445B5D886636789D2BB">
    <w:name w:val="B4D8BEACA8EF9445B5D886636789D2BB"/>
    <w:rsid w:val="00DF787E"/>
    <w:rPr>
      <w:rFonts w:eastAsiaTheme="minorHAnsi" w:cs="Times New Roman (Body CS)"/>
      <w:color w:val="000000" w:themeColor="text1"/>
      <w:sz w:val="16"/>
      <w:szCs w:val="22"/>
    </w:rPr>
  </w:style>
  <w:style w:type="paragraph" w:customStyle="1" w:styleId="7A28A9916B4E6E4DB6ACB10A44C55547">
    <w:name w:val="7A28A9916B4E6E4DB6ACB10A44C55547"/>
    <w:rsid w:val="00DF787E"/>
    <w:rPr>
      <w:rFonts w:eastAsiaTheme="minorHAnsi" w:cs="Times New Roman (Body CS)"/>
      <w:color w:val="000000" w:themeColor="text1"/>
      <w:sz w:val="16"/>
      <w:szCs w:val="22"/>
    </w:rPr>
  </w:style>
  <w:style w:type="paragraph" w:customStyle="1" w:styleId="32328DB8150E134D999911F94E3EBAC4">
    <w:name w:val="32328DB8150E134D999911F94E3EBAC4"/>
    <w:rsid w:val="00DF787E"/>
    <w:rPr>
      <w:rFonts w:eastAsiaTheme="minorHAnsi" w:cs="Times New Roman (Body CS)"/>
      <w:color w:val="000000" w:themeColor="text1"/>
      <w:sz w:val="16"/>
      <w:szCs w:val="22"/>
    </w:rPr>
  </w:style>
  <w:style w:type="paragraph" w:customStyle="1" w:styleId="5F2D7F1E14096344B3417E239FDDD19E">
    <w:name w:val="5F2D7F1E14096344B3417E239FDDD19E"/>
    <w:rsid w:val="00DF787E"/>
    <w:rPr>
      <w:rFonts w:eastAsiaTheme="minorHAnsi" w:cs="Times New Roman (Body CS)"/>
      <w:color w:val="000000" w:themeColor="text1"/>
      <w:sz w:val="16"/>
      <w:szCs w:val="22"/>
    </w:rPr>
  </w:style>
  <w:style w:type="paragraph" w:customStyle="1" w:styleId="1A6491CAD264DA47926F71EE1532679B">
    <w:name w:val="1A6491CAD264DA47926F71EE1532679B"/>
    <w:rsid w:val="00DF787E"/>
    <w:rPr>
      <w:rFonts w:eastAsiaTheme="minorHAnsi" w:cs="Times New Roman (Body CS)"/>
      <w:color w:val="000000" w:themeColor="text1"/>
      <w:sz w:val="16"/>
      <w:szCs w:val="22"/>
    </w:rPr>
  </w:style>
  <w:style w:type="paragraph" w:customStyle="1" w:styleId="A751125E5F58154FBFEEE1E4DAAF6655">
    <w:name w:val="A751125E5F58154FBFEEE1E4DAAF6655"/>
    <w:rsid w:val="00DF787E"/>
    <w:rPr>
      <w:rFonts w:eastAsiaTheme="minorHAnsi" w:cs="Times New Roman (Body CS)"/>
      <w:color w:val="000000" w:themeColor="text1"/>
      <w:sz w:val="16"/>
      <w:szCs w:val="22"/>
    </w:rPr>
  </w:style>
  <w:style w:type="paragraph" w:customStyle="1" w:styleId="AF9B2858A92A1E478687188D8E9AE476">
    <w:name w:val="AF9B2858A92A1E478687188D8E9AE476"/>
    <w:rsid w:val="00DF787E"/>
    <w:rPr>
      <w:rFonts w:eastAsiaTheme="minorHAnsi" w:cs="Times New Roman (Body CS)"/>
      <w:color w:val="000000" w:themeColor="text1"/>
      <w:sz w:val="16"/>
      <w:szCs w:val="22"/>
    </w:rPr>
  </w:style>
  <w:style w:type="paragraph" w:customStyle="1" w:styleId="6C5F3B84FEA99A45BA259F27DA151599">
    <w:name w:val="6C5F3B84FEA99A45BA259F27DA151599"/>
    <w:rsid w:val="00DF787E"/>
    <w:rPr>
      <w:rFonts w:eastAsiaTheme="minorHAnsi" w:cs="Times New Roman (Body CS)"/>
      <w:color w:val="000000" w:themeColor="text1"/>
      <w:sz w:val="16"/>
      <w:szCs w:val="22"/>
    </w:rPr>
  </w:style>
  <w:style w:type="paragraph" w:customStyle="1" w:styleId="9B8774BFBFD7B547A2B6FB6542318723">
    <w:name w:val="9B8774BFBFD7B547A2B6FB6542318723"/>
    <w:rsid w:val="00DF787E"/>
    <w:rPr>
      <w:rFonts w:eastAsiaTheme="minorHAnsi" w:cs="Times New Roman (Body CS)"/>
      <w:color w:val="000000" w:themeColor="text1"/>
      <w:sz w:val="16"/>
      <w:szCs w:val="22"/>
    </w:rPr>
  </w:style>
  <w:style w:type="paragraph" w:customStyle="1" w:styleId="B4BE2E49AC57B947A098BEAEF5FA97DA">
    <w:name w:val="B4BE2E49AC57B947A098BEAEF5FA97DA"/>
    <w:rsid w:val="00DF787E"/>
    <w:rPr>
      <w:rFonts w:eastAsiaTheme="minorHAnsi" w:cs="Times New Roman (Body CS)"/>
      <w:color w:val="000000" w:themeColor="text1"/>
      <w:sz w:val="16"/>
      <w:szCs w:val="22"/>
    </w:rPr>
  </w:style>
  <w:style w:type="paragraph" w:customStyle="1" w:styleId="5AF307B59C7112418B1AFA7437A0DAEE">
    <w:name w:val="5AF307B59C7112418B1AFA7437A0DAEE"/>
    <w:rsid w:val="00DF787E"/>
    <w:rPr>
      <w:rFonts w:eastAsiaTheme="minorHAnsi" w:cs="Times New Roman (Body CS)"/>
      <w:color w:val="000000" w:themeColor="text1"/>
      <w:sz w:val="16"/>
      <w:szCs w:val="22"/>
    </w:rPr>
  </w:style>
  <w:style w:type="paragraph" w:customStyle="1" w:styleId="0089D5CD9F4F7743BDBF745F5408434E">
    <w:name w:val="0089D5CD9F4F7743BDBF745F5408434E"/>
    <w:rsid w:val="00DF787E"/>
    <w:rPr>
      <w:rFonts w:eastAsiaTheme="minorHAnsi" w:cs="Times New Roman (Body CS)"/>
      <w:color w:val="000000" w:themeColor="text1"/>
      <w:sz w:val="16"/>
      <w:szCs w:val="22"/>
    </w:rPr>
  </w:style>
  <w:style w:type="paragraph" w:customStyle="1" w:styleId="D3294F0F2153B2499487926115C00980">
    <w:name w:val="D3294F0F2153B2499487926115C00980"/>
    <w:rsid w:val="00DF787E"/>
    <w:rPr>
      <w:rFonts w:eastAsiaTheme="minorHAnsi" w:cs="Times New Roman (Body CS)"/>
      <w:color w:val="000000" w:themeColor="text1"/>
      <w:sz w:val="16"/>
      <w:szCs w:val="22"/>
    </w:rPr>
  </w:style>
  <w:style w:type="paragraph" w:customStyle="1" w:styleId="C6D66B2E9D4C9D40BEC428422391C0B3">
    <w:name w:val="C6D66B2E9D4C9D40BEC428422391C0B3"/>
    <w:rsid w:val="00DF787E"/>
    <w:rPr>
      <w:rFonts w:eastAsiaTheme="minorHAnsi" w:cs="Times New Roman (Body CS)"/>
      <w:color w:val="000000" w:themeColor="text1"/>
      <w:sz w:val="16"/>
      <w:szCs w:val="22"/>
    </w:rPr>
  </w:style>
  <w:style w:type="paragraph" w:customStyle="1" w:styleId="91C1CEAEF212A7409DEC08E8EE87B0D2">
    <w:name w:val="91C1CEAEF212A7409DEC08E8EE87B0D2"/>
    <w:rsid w:val="00DF787E"/>
    <w:rPr>
      <w:rFonts w:eastAsiaTheme="minorHAnsi" w:cs="Times New Roman (Body CS)"/>
      <w:color w:val="000000" w:themeColor="text1"/>
      <w:sz w:val="16"/>
      <w:szCs w:val="22"/>
    </w:rPr>
  </w:style>
  <w:style w:type="paragraph" w:customStyle="1" w:styleId="B1BD45F7419FCE41A4E34588231F1BFA">
    <w:name w:val="B1BD45F7419FCE41A4E34588231F1BFA"/>
    <w:rsid w:val="00DF787E"/>
    <w:rPr>
      <w:rFonts w:eastAsiaTheme="minorHAnsi" w:cs="Times New Roman (Body CS)"/>
      <w:color w:val="000000" w:themeColor="text1"/>
      <w:sz w:val="16"/>
      <w:szCs w:val="22"/>
    </w:rPr>
  </w:style>
  <w:style w:type="paragraph" w:customStyle="1" w:styleId="DDC2F91FB3E5AE4DB3584680E2EF33A4">
    <w:name w:val="DDC2F91FB3E5AE4DB3584680E2EF33A4"/>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2AAE2DB5FB2F24883195240F8793323">
    <w:name w:val="32AAE2DB5FB2F24883195240F8793323"/>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1F073E381F61A4DBB29CBDBFAB25B2C">
    <w:name w:val="31F073E381F61A4DBB29CBDBFAB25B2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162C3B3F56688F458B8A3973F2EBF32F">
    <w:name w:val="162C3B3F56688F458B8A3973F2EBF32F"/>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1B07C89EB1676548890F6C3C5EFE63C8">
    <w:name w:val="1B07C89EB1676548890F6C3C5EFE63C8"/>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38D4293CF73424C97AEC2CF97C2213D">
    <w:name w:val="038D4293CF73424C97AEC2CF97C2213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7396A8E2DBAD94CAF66B168DDA5EC34">
    <w:name w:val="07396A8E2DBAD94CAF66B168DDA5EC34"/>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6054E78A58CF9D49A2FA22B56AAA9EC2">
    <w:name w:val="6054E78A58CF9D49A2FA22B56AAA9EC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9C521DE042FD34AABA64E54E413402D">
    <w:name w:val="89C521DE042FD34AABA64E54E413402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D3B695C1861DD479AE5AC61931496EA">
    <w:name w:val="DD3B695C1861DD479AE5AC61931496E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209E01AAC6207429929483B6AACE6BF">
    <w:name w:val="C209E01AAC6207429929483B6AACE6BF"/>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FB2B085B7296E41A447073818002C16">
    <w:name w:val="FFB2B085B7296E41A447073818002C1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5F56D5D16F3A943B3393E534B452149">
    <w:name w:val="95F56D5D16F3A943B3393E534B45214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4559EB9408784A4089A7DC9510BCEA7B">
    <w:name w:val="4559EB9408784A4089A7DC9510BCEA7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B61416EB472C3B42800EDF6602EA8BE2">
    <w:name w:val="B61416EB472C3B42800EDF6602EA8BE2"/>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DB7BC35BD995D449949CE719A9E5B1BC">
    <w:name w:val="DB7BC35BD995D449949CE719A9E5B1BC"/>
    <w:rsid w:val="00DF787E"/>
    <w:rPr>
      <w:rFonts w:eastAsiaTheme="minorHAnsi" w:cs="Times New Roman (Body CS)"/>
      <w:b/>
      <w:color w:val="FFFFFF" w:themeColor="background1"/>
      <w:sz w:val="16"/>
      <w:szCs w:val="22"/>
    </w:rPr>
  </w:style>
  <w:style w:type="paragraph" w:customStyle="1" w:styleId="E508DF83023346409C7FEEA69E9B9B06">
    <w:name w:val="E508DF83023346409C7FEEA69E9B9B0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87477A220BCCB489E8B7EA040D0EB7E">
    <w:name w:val="F87477A220BCCB489E8B7EA040D0EB7E"/>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3A12AA59602F544A6CCD39185DA3FB9">
    <w:name w:val="03A12AA59602F544A6CCD39185DA3FB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9596419EF67CF42B66ABA2A708407E4">
    <w:name w:val="29596419EF67CF42B66ABA2A708407E4"/>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19E5EDB64271EA4D803DEF59F8E59F52">
    <w:name w:val="19E5EDB64271EA4D803DEF59F8E59F5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1EFAA1981EBFE3468C4BEE52BAD70C6A1">
    <w:name w:val="1EFAA1981EBFE3468C4BEE52BAD70C6A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2DE6CB4B2324547BEB31C210512E488">
    <w:name w:val="22DE6CB4B2324547BEB31C210512E488"/>
    <w:rsid w:val="00DF787E"/>
    <w:rPr>
      <w:rFonts w:eastAsiaTheme="minorHAnsi" w:cs="Times New Roman (Body CS)"/>
      <w:color w:val="000000" w:themeColor="text1"/>
      <w:sz w:val="16"/>
      <w:szCs w:val="22"/>
    </w:rPr>
  </w:style>
  <w:style w:type="paragraph" w:customStyle="1" w:styleId="738934FD85335141BAF493F7D8089F55">
    <w:name w:val="738934FD85335141BAF493F7D8089F55"/>
    <w:rsid w:val="00DF787E"/>
    <w:rPr>
      <w:rFonts w:eastAsiaTheme="minorHAnsi" w:cs="Times New Roman (Body CS)"/>
      <w:color w:val="000000" w:themeColor="text1"/>
      <w:sz w:val="16"/>
      <w:szCs w:val="22"/>
    </w:rPr>
  </w:style>
  <w:style w:type="paragraph" w:customStyle="1" w:styleId="2AE20F07A42A414FA73F5E4BB1A9632A">
    <w:name w:val="2AE20F07A42A414FA73F5E4BB1A9632A"/>
    <w:rsid w:val="00DF787E"/>
    <w:rPr>
      <w:rFonts w:eastAsiaTheme="minorHAnsi" w:cs="Times New Roman (Body CS)"/>
      <w:color w:val="000000" w:themeColor="text1"/>
      <w:sz w:val="16"/>
      <w:szCs w:val="22"/>
    </w:rPr>
  </w:style>
  <w:style w:type="paragraph" w:customStyle="1" w:styleId="A8C2997D8CF77149BF81266D710E0CCA">
    <w:name w:val="A8C2997D8CF77149BF81266D710E0CCA"/>
    <w:rsid w:val="00DF787E"/>
    <w:rPr>
      <w:rFonts w:eastAsiaTheme="minorHAnsi" w:cs="Times New Roman (Body CS)"/>
      <w:color w:val="000000" w:themeColor="text1"/>
      <w:sz w:val="16"/>
      <w:szCs w:val="22"/>
    </w:rPr>
  </w:style>
  <w:style w:type="paragraph" w:customStyle="1" w:styleId="DD9A230144EE724FA7B97C3BACA47FD0">
    <w:name w:val="DD9A230144EE724FA7B97C3BACA47FD0"/>
    <w:rsid w:val="00DF787E"/>
    <w:rPr>
      <w:rFonts w:eastAsiaTheme="minorHAnsi" w:cs="Times New Roman (Body CS)"/>
      <w:color w:val="000000" w:themeColor="text1"/>
      <w:sz w:val="16"/>
      <w:szCs w:val="22"/>
    </w:rPr>
  </w:style>
  <w:style w:type="paragraph" w:customStyle="1" w:styleId="1AF2994170E70546B7D274AE10CA0DD4">
    <w:name w:val="1AF2994170E70546B7D274AE10CA0DD4"/>
    <w:rsid w:val="00DF787E"/>
    <w:rPr>
      <w:rFonts w:eastAsiaTheme="minorHAnsi" w:cs="Times New Roman (Body CS)"/>
      <w:color w:val="000000" w:themeColor="text1"/>
      <w:sz w:val="16"/>
      <w:szCs w:val="22"/>
    </w:rPr>
  </w:style>
  <w:style w:type="paragraph" w:customStyle="1" w:styleId="EC069C22B2D7274FACBA36DFC30630D5">
    <w:name w:val="EC069C22B2D7274FACBA36DFC30630D5"/>
    <w:rsid w:val="00DF787E"/>
    <w:rPr>
      <w:rFonts w:eastAsiaTheme="minorHAnsi" w:cs="Times New Roman (Body CS)"/>
      <w:color w:val="000000" w:themeColor="text1"/>
      <w:sz w:val="16"/>
      <w:szCs w:val="22"/>
    </w:rPr>
  </w:style>
  <w:style w:type="paragraph" w:customStyle="1" w:styleId="281A1DEAD563374E858D2F838F57A5FB">
    <w:name w:val="281A1DEAD563374E858D2F838F57A5FB"/>
    <w:rsid w:val="00DF787E"/>
    <w:rPr>
      <w:rFonts w:eastAsiaTheme="minorHAnsi" w:cs="Times New Roman (Body CS)"/>
      <w:color w:val="000000" w:themeColor="text1"/>
      <w:sz w:val="16"/>
      <w:szCs w:val="22"/>
    </w:rPr>
  </w:style>
  <w:style w:type="paragraph" w:customStyle="1" w:styleId="A5BC10487644C34EBBB439DF116F002F1">
    <w:name w:val="A5BC10487644C34EBBB439DF116F002F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D127FAB31C8184296934BC23325EFC8">
    <w:name w:val="CD127FAB31C8184296934BC23325EFC8"/>
    <w:rsid w:val="00DF787E"/>
    <w:rPr>
      <w:rFonts w:eastAsiaTheme="minorHAnsi" w:cs="Times New Roman (Body CS)"/>
      <w:color w:val="000000" w:themeColor="text1"/>
      <w:sz w:val="16"/>
      <w:szCs w:val="22"/>
    </w:rPr>
  </w:style>
  <w:style w:type="paragraph" w:customStyle="1" w:styleId="390EC431D05FAB419DF89F867CAEFC0C">
    <w:name w:val="390EC431D05FAB419DF89F867CAEFC0C"/>
    <w:rsid w:val="00DF787E"/>
    <w:rPr>
      <w:rFonts w:eastAsiaTheme="minorHAnsi" w:cs="Times New Roman (Body CS)"/>
      <w:color w:val="000000" w:themeColor="text1"/>
      <w:sz w:val="16"/>
      <w:szCs w:val="22"/>
    </w:rPr>
  </w:style>
  <w:style w:type="paragraph" w:customStyle="1" w:styleId="C0C1D93B04A71C4BB8BD5E4966D4161D">
    <w:name w:val="C0C1D93B04A71C4BB8BD5E4966D4161D"/>
    <w:rsid w:val="00DF787E"/>
    <w:rPr>
      <w:rFonts w:eastAsiaTheme="minorHAnsi" w:cs="Times New Roman (Body CS)"/>
      <w:color w:val="000000" w:themeColor="text1"/>
      <w:sz w:val="16"/>
      <w:szCs w:val="22"/>
    </w:rPr>
  </w:style>
  <w:style w:type="paragraph" w:customStyle="1" w:styleId="AB3D1D6E042B1D47B57FE11F64DD91A2">
    <w:name w:val="AB3D1D6E042B1D47B57FE11F64DD91A2"/>
    <w:rsid w:val="00DF787E"/>
    <w:rPr>
      <w:rFonts w:eastAsiaTheme="minorHAnsi" w:cs="Times New Roman (Body CS)"/>
      <w:color w:val="000000" w:themeColor="text1"/>
      <w:sz w:val="16"/>
      <w:szCs w:val="22"/>
    </w:rPr>
  </w:style>
  <w:style w:type="paragraph" w:customStyle="1" w:styleId="FE4E62D65D07CF46BD9A6236D4706A04">
    <w:name w:val="FE4E62D65D07CF46BD9A6236D4706A04"/>
    <w:rsid w:val="00DF787E"/>
    <w:rPr>
      <w:rFonts w:eastAsiaTheme="minorHAnsi" w:cs="Times New Roman (Body CS)"/>
      <w:color w:val="000000" w:themeColor="text1"/>
      <w:sz w:val="16"/>
      <w:szCs w:val="22"/>
    </w:rPr>
  </w:style>
  <w:style w:type="paragraph" w:customStyle="1" w:styleId="B5E52134E1BA2747895756D0316F28BF">
    <w:name w:val="B5E52134E1BA2747895756D0316F28BF"/>
    <w:rsid w:val="00DF787E"/>
    <w:rPr>
      <w:rFonts w:eastAsiaTheme="minorHAnsi" w:cs="Times New Roman (Body CS)"/>
      <w:color w:val="000000" w:themeColor="text1"/>
      <w:sz w:val="16"/>
      <w:szCs w:val="22"/>
    </w:rPr>
  </w:style>
  <w:style w:type="paragraph" w:customStyle="1" w:styleId="F57FE4955B93B04A892413BCC11A3466">
    <w:name w:val="F57FE4955B93B04A892413BCC11A3466"/>
    <w:rsid w:val="00DF787E"/>
    <w:rPr>
      <w:rFonts w:eastAsiaTheme="minorHAnsi" w:cs="Times New Roman (Body CS)"/>
      <w:color w:val="000000" w:themeColor="text1"/>
      <w:sz w:val="16"/>
      <w:szCs w:val="22"/>
    </w:rPr>
  </w:style>
  <w:style w:type="paragraph" w:customStyle="1" w:styleId="014529B102A7B246954CBBAE42B5A40E">
    <w:name w:val="014529B102A7B246954CBBAE42B5A40E"/>
    <w:rsid w:val="00DF787E"/>
    <w:rPr>
      <w:rFonts w:eastAsiaTheme="minorHAnsi" w:cs="Times New Roman (Body CS)"/>
      <w:color w:val="000000" w:themeColor="text1"/>
      <w:sz w:val="16"/>
      <w:szCs w:val="22"/>
    </w:rPr>
  </w:style>
  <w:style w:type="paragraph" w:customStyle="1" w:styleId="AC940A264AA01A41B463DB9D7631805E">
    <w:name w:val="AC940A264AA01A41B463DB9D7631805E"/>
    <w:rsid w:val="00DF787E"/>
    <w:rPr>
      <w:rFonts w:eastAsiaTheme="minorHAnsi" w:cs="Times New Roman (Body CS)"/>
      <w:color w:val="000000" w:themeColor="text1"/>
      <w:sz w:val="16"/>
      <w:szCs w:val="22"/>
    </w:rPr>
  </w:style>
  <w:style w:type="paragraph" w:customStyle="1" w:styleId="3B0E7AE25F673548B3BBE359D4F052BF">
    <w:name w:val="3B0E7AE25F673548B3BBE359D4F052BF"/>
    <w:rsid w:val="00DF787E"/>
    <w:rPr>
      <w:rFonts w:eastAsiaTheme="minorHAnsi" w:cs="Times New Roman (Body CS)"/>
      <w:color w:val="000000" w:themeColor="text1"/>
      <w:sz w:val="16"/>
      <w:szCs w:val="22"/>
    </w:rPr>
  </w:style>
  <w:style w:type="paragraph" w:customStyle="1" w:styleId="1789B56100EAA84D9C3C37B860789FD4">
    <w:name w:val="1789B56100EAA84D9C3C37B860789FD4"/>
    <w:rsid w:val="00DF787E"/>
    <w:rPr>
      <w:rFonts w:eastAsiaTheme="minorHAnsi" w:cs="Times New Roman (Body CS)"/>
      <w:color w:val="000000" w:themeColor="text1"/>
      <w:sz w:val="16"/>
      <w:szCs w:val="22"/>
    </w:rPr>
  </w:style>
  <w:style w:type="paragraph" w:customStyle="1" w:styleId="C4EC12E75761CF4D900ED258673973A01">
    <w:name w:val="C4EC12E75761CF4D900ED258673973A0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C88BC257F28A54E85C040400F578AD9">
    <w:name w:val="9C88BC257F28A54E85C040400F578AD9"/>
    <w:rsid w:val="00DF787E"/>
    <w:rPr>
      <w:rFonts w:eastAsiaTheme="minorHAnsi" w:cs="Times New Roman (Body CS)"/>
      <w:color w:val="000000" w:themeColor="text1"/>
      <w:sz w:val="16"/>
      <w:szCs w:val="22"/>
    </w:rPr>
  </w:style>
  <w:style w:type="paragraph" w:customStyle="1" w:styleId="8C78F59A9A1D5842840BCAA4B71AC513">
    <w:name w:val="8C78F59A9A1D5842840BCAA4B71AC513"/>
    <w:rsid w:val="00DF787E"/>
    <w:rPr>
      <w:rFonts w:eastAsiaTheme="minorHAnsi" w:cs="Times New Roman (Body CS)"/>
      <w:color w:val="000000" w:themeColor="text1"/>
      <w:sz w:val="16"/>
      <w:szCs w:val="22"/>
    </w:rPr>
  </w:style>
  <w:style w:type="paragraph" w:customStyle="1" w:styleId="9182342B80C7A64688805ACDF921D67A">
    <w:name w:val="9182342B80C7A64688805ACDF921D67A"/>
    <w:rsid w:val="00DF787E"/>
    <w:rPr>
      <w:rFonts w:eastAsiaTheme="minorHAnsi" w:cs="Times New Roman (Body CS)"/>
      <w:color w:val="000000" w:themeColor="text1"/>
      <w:sz w:val="16"/>
      <w:szCs w:val="22"/>
    </w:rPr>
  </w:style>
  <w:style w:type="paragraph" w:customStyle="1" w:styleId="D0F3087D263B2B4D882254D3CF1724E3">
    <w:name w:val="D0F3087D263B2B4D882254D3CF1724E3"/>
    <w:rsid w:val="00DF787E"/>
    <w:rPr>
      <w:rFonts w:eastAsiaTheme="minorHAnsi" w:cs="Times New Roman (Body CS)"/>
      <w:color w:val="000000" w:themeColor="text1"/>
      <w:sz w:val="16"/>
      <w:szCs w:val="22"/>
    </w:rPr>
  </w:style>
  <w:style w:type="paragraph" w:customStyle="1" w:styleId="C87E5EC6B9F4094BA0429152A82F08C8">
    <w:name w:val="C87E5EC6B9F4094BA0429152A82F08C8"/>
    <w:rsid w:val="00DF787E"/>
    <w:rPr>
      <w:rFonts w:eastAsiaTheme="minorHAnsi" w:cs="Times New Roman (Body CS)"/>
      <w:color w:val="000000" w:themeColor="text1"/>
      <w:sz w:val="16"/>
      <w:szCs w:val="22"/>
    </w:rPr>
  </w:style>
  <w:style w:type="paragraph" w:customStyle="1" w:styleId="6C698EAF505D9F46BFFA432658DE54BF">
    <w:name w:val="6C698EAF505D9F46BFFA432658DE54BF"/>
    <w:rsid w:val="00DF787E"/>
    <w:rPr>
      <w:rFonts w:eastAsiaTheme="minorHAnsi" w:cs="Times New Roman (Body CS)"/>
      <w:color w:val="000000" w:themeColor="text1"/>
      <w:sz w:val="16"/>
      <w:szCs w:val="22"/>
    </w:rPr>
  </w:style>
  <w:style w:type="paragraph" w:customStyle="1" w:styleId="24E3F827FD9A844DA0B0A22A7133DDE3">
    <w:name w:val="24E3F827FD9A844DA0B0A22A7133DDE3"/>
    <w:rsid w:val="00DF787E"/>
    <w:rPr>
      <w:rFonts w:eastAsiaTheme="minorHAnsi" w:cs="Times New Roman (Body CS)"/>
      <w:color w:val="000000" w:themeColor="text1"/>
      <w:sz w:val="16"/>
      <w:szCs w:val="22"/>
    </w:rPr>
  </w:style>
  <w:style w:type="paragraph" w:customStyle="1" w:styleId="7D745F197AD79E419C3E7BBFF396F2671">
    <w:name w:val="7D745F197AD79E419C3E7BBFF396F267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99820E1E78C6947A4A30EBE73532482">
    <w:name w:val="399820E1E78C6947A4A30EBE73532482"/>
    <w:rsid w:val="00DF787E"/>
    <w:rPr>
      <w:rFonts w:eastAsiaTheme="minorHAnsi" w:cs="Times New Roman (Body CS)"/>
      <w:color w:val="000000" w:themeColor="text1"/>
      <w:sz w:val="16"/>
      <w:szCs w:val="22"/>
    </w:rPr>
  </w:style>
  <w:style w:type="paragraph" w:customStyle="1" w:styleId="AFB8F832DCABCA4B9BEC52DBDE1F905D">
    <w:name w:val="AFB8F832DCABCA4B9BEC52DBDE1F905D"/>
    <w:rsid w:val="00DF787E"/>
    <w:rPr>
      <w:rFonts w:eastAsiaTheme="minorHAnsi" w:cs="Times New Roman (Body CS)"/>
      <w:color w:val="000000" w:themeColor="text1"/>
      <w:sz w:val="16"/>
      <w:szCs w:val="22"/>
    </w:rPr>
  </w:style>
  <w:style w:type="paragraph" w:customStyle="1" w:styleId="E407A0C09142B249A4D83A2FE233F638">
    <w:name w:val="E407A0C09142B249A4D83A2FE233F638"/>
    <w:rsid w:val="00DF787E"/>
    <w:rPr>
      <w:rFonts w:eastAsiaTheme="minorHAnsi" w:cs="Times New Roman (Body CS)"/>
      <w:color w:val="000000" w:themeColor="text1"/>
      <w:sz w:val="16"/>
      <w:szCs w:val="22"/>
    </w:rPr>
  </w:style>
  <w:style w:type="paragraph" w:customStyle="1" w:styleId="262CFA24CADD0A42AFE499F5BF3912E01">
    <w:name w:val="262CFA24CADD0A42AFE499F5BF3912E0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45A4653BB99E6489771C2C92E7D036D">
    <w:name w:val="F45A4653BB99E6489771C2C92E7D036D"/>
    <w:rsid w:val="00DF787E"/>
    <w:rPr>
      <w:rFonts w:eastAsiaTheme="minorHAnsi" w:cs="Times New Roman (Body CS)"/>
      <w:color w:val="000000" w:themeColor="text1"/>
      <w:sz w:val="16"/>
      <w:szCs w:val="22"/>
    </w:rPr>
  </w:style>
  <w:style w:type="paragraph" w:customStyle="1" w:styleId="9F192C19ADEF5449AC7A3ACF3EC79159">
    <w:name w:val="9F192C19ADEF5449AC7A3ACF3EC79159"/>
    <w:rsid w:val="00DF787E"/>
    <w:rPr>
      <w:rFonts w:eastAsiaTheme="minorHAnsi" w:cs="Times New Roman (Body CS)"/>
      <w:b/>
      <w:color w:val="FFFFFF" w:themeColor="background1"/>
      <w:sz w:val="16"/>
      <w:szCs w:val="22"/>
    </w:rPr>
  </w:style>
  <w:style w:type="paragraph" w:customStyle="1" w:styleId="C7A770571D592B4AACD67CFF73C81759">
    <w:name w:val="C7A770571D592B4AACD67CFF73C81759"/>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2C799D9B6D2ECC48A4A3F18E8972A0A4">
    <w:name w:val="2C799D9B6D2ECC48A4A3F18E8972A0A4"/>
    <w:rsid w:val="00DF787E"/>
    <w:pPr>
      <w:spacing w:after="200" w:line="264" w:lineRule="auto"/>
    </w:pPr>
    <w:rPr>
      <w:rFonts w:eastAsiaTheme="minorHAnsi" w:cs="Times New Roman (Body CS)"/>
      <w:color w:val="000000" w:themeColor="text1"/>
      <w:sz w:val="22"/>
      <w:szCs w:val="22"/>
    </w:rPr>
  </w:style>
  <w:style w:type="paragraph" w:customStyle="1" w:styleId="F5C0EBEC36AF914499156E2D90BF018D">
    <w:name w:val="F5C0EBEC36AF914499156E2D90BF018D"/>
    <w:rsid w:val="00DF787E"/>
    <w:pPr>
      <w:spacing w:after="200" w:line="264" w:lineRule="auto"/>
    </w:pPr>
    <w:rPr>
      <w:rFonts w:eastAsiaTheme="minorHAnsi" w:cs="Times New Roman (Body CS)"/>
      <w:color w:val="000000" w:themeColor="text1"/>
      <w:sz w:val="22"/>
      <w:szCs w:val="22"/>
    </w:rPr>
  </w:style>
  <w:style w:type="paragraph" w:customStyle="1" w:styleId="7C6EFDE553ADAE46B8F4655C48B2D27D">
    <w:name w:val="7C6EFDE553ADAE46B8F4655C48B2D27D"/>
    <w:rsid w:val="00DF787E"/>
    <w:pPr>
      <w:spacing w:after="200" w:line="264" w:lineRule="auto"/>
    </w:pPr>
    <w:rPr>
      <w:rFonts w:eastAsiaTheme="minorHAnsi" w:cs="Times New Roman (Body CS)"/>
      <w:color w:val="000000" w:themeColor="text1"/>
      <w:sz w:val="22"/>
      <w:szCs w:val="22"/>
    </w:rPr>
  </w:style>
  <w:style w:type="paragraph" w:customStyle="1" w:styleId="CDC044BC6F26A141BDE01CFBA2BA3935">
    <w:name w:val="CDC044BC6F26A141BDE01CFBA2BA3935"/>
    <w:rsid w:val="00DF787E"/>
    <w:pPr>
      <w:spacing w:after="200" w:line="264" w:lineRule="auto"/>
    </w:pPr>
    <w:rPr>
      <w:rFonts w:eastAsiaTheme="minorHAnsi" w:cs="Times New Roman (Body CS)"/>
      <w:color w:val="000000" w:themeColor="text1"/>
      <w:sz w:val="22"/>
      <w:szCs w:val="22"/>
    </w:rPr>
  </w:style>
  <w:style w:type="paragraph" w:customStyle="1" w:styleId="59B42CEAC6A50C4EA5B9E83A220A8E85">
    <w:name w:val="59B42CEAC6A50C4EA5B9E83A220A8E85"/>
    <w:rsid w:val="00DF787E"/>
    <w:pPr>
      <w:spacing w:after="200" w:line="264" w:lineRule="auto"/>
    </w:pPr>
    <w:rPr>
      <w:rFonts w:eastAsiaTheme="minorHAnsi" w:cs="Times New Roman (Body CS)"/>
      <w:color w:val="000000" w:themeColor="text1"/>
      <w:sz w:val="22"/>
      <w:szCs w:val="22"/>
    </w:rPr>
  </w:style>
  <w:style w:type="paragraph" w:customStyle="1" w:styleId="E6FD1DE4F70FFB4CA6E736E7BA36F235">
    <w:name w:val="E6FD1DE4F70FFB4CA6E736E7BA36F235"/>
    <w:rsid w:val="00DF787E"/>
    <w:pPr>
      <w:spacing w:after="200" w:line="264" w:lineRule="auto"/>
    </w:pPr>
    <w:rPr>
      <w:rFonts w:eastAsiaTheme="minorHAnsi" w:cs="Times New Roman (Body CS)"/>
      <w:color w:val="000000" w:themeColor="text1"/>
      <w:sz w:val="22"/>
      <w:szCs w:val="22"/>
    </w:rPr>
  </w:style>
  <w:style w:type="paragraph" w:customStyle="1" w:styleId="19CFBBE509A5BC4A9152859A9028A031">
    <w:name w:val="19CFBBE509A5BC4A9152859A9028A031"/>
    <w:rsid w:val="00DF787E"/>
    <w:pPr>
      <w:spacing w:after="200" w:line="264" w:lineRule="auto"/>
    </w:pPr>
    <w:rPr>
      <w:rFonts w:eastAsiaTheme="minorHAnsi" w:cs="Times New Roman (Body CS)"/>
      <w:color w:val="000000" w:themeColor="text1"/>
      <w:sz w:val="22"/>
      <w:szCs w:val="22"/>
    </w:rPr>
  </w:style>
  <w:style w:type="paragraph" w:customStyle="1" w:styleId="4BC9D2DEBA1889419BD3675521B8DDB1">
    <w:name w:val="4BC9D2DEBA1889419BD3675521B8DDB1"/>
    <w:rsid w:val="00DF787E"/>
    <w:pPr>
      <w:spacing w:after="200" w:line="264" w:lineRule="auto"/>
    </w:pPr>
    <w:rPr>
      <w:rFonts w:eastAsiaTheme="minorHAnsi" w:cs="Times New Roman (Body CS)"/>
      <w:color w:val="000000" w:themeColor="text1"/>
      <w:sz w:val="22"/>
      <w:szCs w:val="22"/>
    </w:rPr>
  </w:style>
  <w:style w:type="paragraph" w:customStyle="1" w:styleId="75713758209E944D96F9D5DB36C62DB0">
    <w:name w:val="75713758209E944D96F9D5DB36C62DB0"/>
    <w:rsid w:val="00DF787E"/>
    <w:rPr>
      <w:rFonts w:eastAsiaTheme="minorHAnsi" w:cs="Times New Roman (Body CS)"/>
      <w:b/>
      <w:color w:val="FFFFFF" w:themeColor="background1"/>
      <w:sz w:val="16"/>
      <w:szCs w:val="22"/>
    </w:rPr>
  </w:style>
  <w:style w:type="paragraph" w:customStyle="1" w:styleId="7632E067EA27884D9218423811376DA3">
    <w:name w:val="7632E067EA27884D9218423811376DA3"/>
    <w:rsid w:val="00DF787E"/>
    <w:rPr>
      <w:rFonts w:eastAsiaTheme="minorHAnsi" w:cs="Times New Roman (Body CS)"/>
      <w:b/>
      <w:color w:val="FFFFFF" w:themeColor="background1"/>
      <w:sz w:val="16"/>
      <w:szCs w:val="22"/>
    </w:rPr>
  </w:style>
  <w:style w:type="paragraph" w:customStyle="1" w:styleId="ADD37BA795E8D84DA026B74ACCB3DCF9">
    <w:name w:val="ADD37BA795E8D84DA026B74ACCB3DCF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A348144B535664438A9C7C076C755C55">
    <w:name w:val="A348144B535664438A9C7C076C755C55"/>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FC6844AC7FB31409A85D2B5A7C26437">
    <w:name w:val="2FC6844AC7FB31409A85D2B5A7C26437"/>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866480A6C5DAE4FB2F78F5D934AFE4F">
    <w:name w:val="C866480A6C5DAE4FB2F78F5D934AFE4F"/>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FE74C9713B6BB438CBE03B10F484E31">
    <w:name w:val="DFE74C9713B6BB438CBE03B10F484E3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5D7504F4627E94EA5C3EB89BAB25E45">
    <w:name w:val="05D7504F4627E94EA5C3EB89BAB25E45"/>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9808F61EFA8014C83CF586A4AF4A4B3">
    <w:name w:val="39808F61EFA8014C83CF586A4AF4A4B3"/>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6A9542626AEEE44EBB44A2BB955B3CBC">
    <w:name w:val="6A9542626AEEE44EBB44A2BB955B3CBC"/>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19893F512D1BB4AA6C62E7811B45491">
    <w:name w:val="819893F512D1BB4AA6C62E7811B45491"/>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6FF0418B109BC40A12461535FDE8A5B">
    <w:name w:val="56FF0418B109BC40A12461535FDE8A5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AE4DD3A4DF59142855D4EC5CA700705">
    <w:name w:val="9AE4DD3A4DF59142855D4EC5CA700705"/>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6666B229BD5AD44990DF571FEF4BEA2A">
    <w:name w:val="6666B229BD5AD44990DF571FEF4BEA2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DBFDFBF9D612204B8371FB4A225E16F8">
    <w:name w:val="DBFDFBF9D612204B8371FB4A225E16F8"/>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2945407BCE00C542A40DCEE299B27197">
    <w:name w:val="2945407BCE00C542A40DCEE299B27197"/>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7B83D32FFF08E49B727B80A1D85F78B">
    <w:name w:val="F7B83D32FFF08E49B727B80A1D85F78B"/>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ED0EB90A748394E9B66AAE07FC7E84F">
    <w:name w:val="5ED0EB90A748394E9B66AAE07FC7E84F"/>
    <w:rsid w:val="00DF787E"/>
    <w:rPr>
      <w:rFonts w:eastAsiaTheme="minorHAnsi" w:cs="Times New Roman (Body CS)"/>
      <w:color w:val="000000" w:themeColor="text1"/>
      <w:sz w:val="16"/>
      <w:szCs w:val="22"/>
    </w:rPr>
  </w:style>
  <w:style w:type="paragraph" w:customStyle="1" w:styleId="025C60EDBC19884584667C17D1B39D26">
    <w:name w:val="025C60EDBC19884584667C17D1B39D26"/>
    <w:rsid w:val="00DF787E"/>
    <w:rPr>
      <w:rFonts w:eastAsiaTheme="minorHAnsi" w:cs="Times New Roman (Body CS)"/>
      <w:color w:val="000000" w:themeColor="text1"/>
      <w:sz w:val="16"/>
      <w:szCs w:val="22"/>
    </w:rPr>
  </w:style>
  <w:style w:type="paragraph" w:customStyle="1" w:styleId="5245CE58E7520F4DB45F80F336DA562D">
    <w:name w:val="5245CE58E7520F4DB45F80F336DA562D"/>
    <w:rsid w:val="00DF787E"/>
    <w:rPr>
      <w:rFonts w:eastAsiaTheme="minorHAnsi" w:cs="Times New Roman (Body CS)"/>
      <w:color w:val="000000" w:themeColor="text1"/>
      <w:sz w:val="16"/>
      <w:szCs w:val="22"/>
    </w:rPr>
  </w:style>
  <w:style w:type="paragraph" w:customStyle="1" w:styleId="F5EA60F8EC1269459C3C59951ED9DD2D">
    <w:name w:val="F5EA60F8EC1269459C3C59951ED9DD2D"/>
    <w:rsid w:val="00DF787E"/>
    <w:rPr>
      <w:rFonts w:eastAsiaTheme="minorHAnsi" w:cs="Times New Roman (Body CS)"/>
      <w:color w:val="000000" w:themeColor="text1"/>
      <w:sz w:val="16"/>
      <w:szCs w:val="22"/>
    </w:rPr>
  </w:style>
  <w:style w:type="paragraph" w:customStyle="1" w:styleId="89F21A43E2156141B563CC9D9FBEB782">
    <w:name w:val="89F21A43E2156141B563CC9D9FBEB782"/>
    <w:rsid w:val="00DF787E"/>
    <w:rPr>
      <w:rFonts w:eastAsiaTheme="minorHAnsi" w:cs="Times New Roman (Body CS)"/>
      <w:color w:val="000000" w:themeColor="text1"/>
      <w:sz w:val="16"/>
      <w:szCs w:val="22"/>
    </w:rPr>
  </w:style>
  <w:style w:type="paragraph" w:customStyle="1" w:styleId="B8DF36B7546F3344BEF490D70D1F5807">
    <w:name w:val="B8DF36B7546F3344BEF490D70D1F5807"/>
    <w:rsid w:val="00DF787E"/>
    <w:rPr>
      <w:rFonts w:eastAsiaTheme="minorHAnsi" w:cs="Times New Roman (Body CS)"/>
      <w:color w:val="000000" w:themeColor="text1"/>
      <w:sz w:val="16"/>
      <w:szCs w:val="22"/>
    </w:rPr>
  </w:style>
  <w:style w:type="paragraph" w:customStyle="1" w:styleId="3BB9F9F68EBD504DB74D1CE4A2F21BF2">
    <w:name w:val="3BB9F9F68EBD504DB74D1CE4A2F21BF2"/>
    <w:rsid w:val="00DF787E"/>
    <w:rPr>
      <w:rFonts w:eastAsiaTheme="minorHAnsi" w:cs="Times New Roman (Body CS)"/>
      <w:color w:val="000000" w:themeColor="text1"/>
      <w:sz w:val="16"/>
      <w:szCs w:val="22"/>
    </w:rPr>
  </w:style>
  <w:style w:type="paragraph" w:customStyle="1" w:styleId="4403B512A14BF74586C2877F1F462C14">
    <w:name w:val="4403B512A14BF74586C2877F1F462C14"/>
    <w:rsid w:val="00DF787E"/>
    <w:rPr>
      <w:rFonts w:eastAsiaTheme="minorHAnsi" w:cs="Times New Roman (Body CS)"/>
      <w:color w:val="000000" w:themeColor="text1"/>
      <w:sz w:val="16"/>
      <w:szCs w:val="22"/>
    </w:rPr>
  </w:style>
  <w:style w:type="paragraph" w:customStyle="1" w:styleId="B49E1B56AB61B940A24A9310B1BA3B60">
    <w:name w:val="B49E1B56AB61B940A24A9310B1BA3B60"/>
    <w:rsid w:val="00DF787E"/>
    <w:rPr>
      <w:rFonts w:eastAsiaTheme="minorHAnsi" w:cs="Times New Roman (Body CS)"/>
      <w:color w:val="000000" w:themeColor="text1"/>
      <w:sz w:val="16"/>
      <w:szCs w:val="22"/>
    </w:rPr>
  </w:style>
  <w:style w:type="paragraph" w:customStyle="1" w:styleId="AB7F8A326E81DA45A2C6E0F69F84EBB5">
    <w:name w:val="AB7F8A326E81DA45A2C6E0F69F84EBB5"/>
    <w:rsid w:val="00DF787E"/>
    <w:rPr>
      <w:rFonts w:eastAsiaTheme="minorHAnsi" w:cs="Times New Roman (Body CS)"/>
      <w:color w:val="000000" w:themeColor="text1"/>
      <w:sz w:val="16"/>
      <w:szCs w:val="22"/>
    </w:rPr>
  </w:style>
  <w:style w:type="paragraph" w:customStyle="1" w:styleId="05F064B2C247B741991C6B59C538CDD0">
    <w:name w:val="05F064B2C247B741991C6B59C538CDD0"/>
    <w:rsid w:val="00DF787E"/>
    <w:rPr>
      <w:rFonts w:eastAsiaTheme="minorHAnsi" w:cs="Times New Roman (Body CS)"/>
      <w:color w:val="000000" w:themeColor="text1"/>
      <w:sz w:val="16"/>
      <w:szCs w:val="22"/>
    </w:rPr>
  </w:style>
  <w:style w:type="paragraph" w:customStyle="1" w:styleId="9A598B29932C99499785E772BB27FFDD">
    <w:name w:val="9A598B29932C99499785E772BB27FFDD"/>
    <w:rsid w:val="00DF787E"/>
    <w:rPr>
      <w:rFonts w:eastAsiaTheme="minorHAnsi" w:cs="Times New Roman (Body CS)"/>
      <w:color w:val="000000" w:themeColor="text1"/>
      <w:sz w:val="16"/>
      <w:szCs w:val="22"/>
    </w:rPr>
  </w:style>
  <w:style w:type="paragraph" w:customStyle="1" w:styleId="8C41E803E6DD0147A25D2197DF1A7E01">
    <w:name w:val="8C41E803E6DD0147A25D2197DF1A7E01"/>
    <w:rsid w:val="00DF787E"/>
    <w:rPr>
      <w:rFonts w:eastAsiaTheme="minorHAnsi" w:cs="Times New Roman (Body CS)"/>
      <w:color w:val="000000" w:themeColor="text1"/>
      <w:sz w:val="16"/>
      <w:szCs w:val="22"/>
    </w:rPr>
  </w:style>
  <w:style w:type="character" w:styleId="Textedelespacerserv">
    <w:name w:val="Placeholder Text"/>
    <w:basedOn w:val="Policepardfaut"/>
    <w:uiPriority w:val="99"/>
    <w:semiHidden/>
    <w:rsid w:val="00CA3618"/>
    <w:rPr>
      <w:color w:val="808080"/>
    </w:rPr>
  </w:style>
  <w:style w:type="table" w:styleId="Tableausimple3">
    <w:name w:val="Plain Table 3"/>
    <w:basedOn w:val="TableauNormal"/>
    <w:uiPriority w:val="43"/>
    <w:rsid w:val="00CA3618"/>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ous-titre">
    <w:name w:val="Subtitle"/>
    <w:basedOn w:val="Normal"/>
    <w:next w:val="Normal"/>
    <w:link w:val="Sous-titreCar"/>
    <w:uiPriority w:val="11"/>
    <w:qFormat/>
    <w:rsid w:val="007D19C9"/>
    <w:rPr>
      <w:rFonts w:eastAsiaTheme="minorHAnsi" w:cs="Times New Roman (Body CS)"/>
      <w:color w:val="7F7F7F" w:themeColor="text1" w:themeTint="80"/>
      <w:sz w:val="68"/>
      <w:szCs w:val="22"/>
    </w:rPr>
  </w:style>
  <w:style w:type="character" w:customStyle="1" w:styleId="Sous-titreCar">
    <w:name w:val="Sous-titre Car"/>
    <w:basedOn w:val="Policepardfaut"/>
    <w:link w:val="Sous-titre"/>
    <w:uiPriority w:val="11"/>
    <w:rsid w:val="007D19C9"/>
    <w:rPr>
      <w:rFonts w:eastAsiaTheme="minorHAnsi" w:cs="Times New Roman (Body CS)"/>
      <w:color w:val="7F7F7F" w:themeColor="text1" w:themeTint="80"/>
      <w:sz w:val="68"/>
      <w:szCs w:val="22"/>
    </w:rPr>
  </w:style>
  <w:style w:type="character" w:customStyle="1" w:styleId="Titre2Car">
    <w:name w:val="Titre 2 Car"/>
    <w:basedOn w:val="Policepardfaut"/>
    <w:link w:val="Titre2"/>
    <w:uiPriority w:val="9"/>
    <w:rsid w:val="006F3841"/>
    <w:rPr>
      <w:rFonts w:eastAsiaTheme="majorEastAsia" w:cstheme="majorBidi"/>
      <w:b/>
      <w:caps/>
      <w:color w:val="FFFFFF" w:themeColor="background1"/>
      <w:sz w:val="28"/>
      <w:szCs w:val="26"/>
    </w:rPr>
  </w:style>
  <w:style w:type="paragraph" w:customStyle="1" w:styleId="566D01B1E456C042B4271513427D8331">
    <w:name w:val="566D01B1E456C042B4271513427D8331"/>
    <w:rsid w:val="00DF787E"/>
    <w:rPr>
      <w:rFonts w:eastAsiaTheme="minorHAnsi" w:cs="Times New Roman (Body CS)"/>
      <w:color w:val="000000" w:themeColor="text1"/>
      <w:sz w:val="16"/>
      <w:szCs w:val="22"/>
    </w:rPr>
  </w:style>
  <w:style w:type="paragraph" w:customStyle="1" w:styleId="79C955A1E61FA14D87C90E0FDEE49D2A">
    <w:name w:val="79C955A1E61FA14D87C90E0FDEE49D2A"/>
    <w:rsid w:val="00DF787E"/>
    <w:rPr>
      <w:rFonts w:eastAsiaTheme="minorHAnsi" w:cs="Times New Roman (Body CS)"/>
      <w:color w:val="000000" w:themeColor="text1"/>
      <w:sz w:val="16"/>
      <w:szCs w:val="22"/>
    </w:rPr>
  </w:style>
  <w:style w:type="paragraph" w:customStyle="1" w:styleId="7E6970DEEB76A3479D5665AC572D035D">
    <w:name w:val="7E6970DEEB76A3479D5665AC572D035D"/>
    <w:rsid w:val="00DF787E"/>
    <w:rPr>
      <w:rFonts w:eastAsiaTheme="minorHAnsi" w:cs="Times New Roman (Body CS)"/>
      <w:color w:val="000000" w:themeColor="text1"/>
      <w:sz w:val="16"/>
      <w:szCs w:val="22"/>
    </w:rPr>
  </w:style>
  <w:style w:type="paragraph" w:customStyle="1" w:styleId="0FA8B14D8A5B3D4DACD90D2059572D78">
    <w:name w:val="0FA8B14D8A5B3D4DACD90D2059572D78"/>
    <w:rsid w:val="00DF787E"/>
    <w:rPr>
      <w:rFonts w:eastAsiaTheme="minorHAnsi" w:cs="Times New Roman (Body CS)"/>
      <w:color w:val="000000" w:themeColor="text1"/>
      <w:sz w:val="16"/>
      <w:szCs w:val="22"/>
    </w:rPr>
  </w:style>
  <w:style w:type="paragraph" w:customStyle="1" w:styleId="A08F9F8ECB692A42AE868BDB145F6F33">
    <w:name w:val="A08F9F8ECB692A42AE868BDB145F6F33"/>
    <w:rsid w:val="00DF787E"/>
    <w:rPr>
      <w:rFonts w:eastAsiaTheme="minorHAnsi" w:cs="Times New Roman (Body CS)"/>
      <w:color w:val="000000" w:themeColor="text1"/>
      <w:sz w:val="16"/>
      <w:szCs w:val="22"/>
    </w:rPr>
  </w:style>
  <w:style w:type="paragraph" w:customStyle="1" w:styleId="ECA7A2213BFB104FAF4F1F77B520DBC7">
    <w:name w:val="ECA7A2213BFB104FAF4F1F77B520DBC7"/>
    <w:rsid w:val="00DF787E"/>
    <w:rPr>
      <w:rFonts w:eastAsiaTheme="minorHAnsi" w:cs="Times New Roman (Body CS)"/>
      <w:color w:val="000000" w:themeColor="text1"/>
      <w:sz w:val="16"/>
      <w:szCs w:val="22"/>
    </w:rPr>
  </w:style>
  <w:style w:type="paragraph" w:customStyle="1" w:styleId="5A379C3EC6976A4C893AA1220C678FF8">
    <w:name w:val="5A379C3EC6976A4C893AA1220C678FF8"/>
    <w:rsid w:val="00DF787E"/>
    <w:rPr>
      <w:rFonts w:eastAsiaTheme="minorHAnsi" w:cs="Times New Roman (Body CS)"/>
      <w:color w:val="000000" w:themeColor="text1"/>
      <w:sz w:val="16"/>
      <w:szCs w:val="22"/>
    </w:rPr>
  </w:style>
  <w:style w:type="paragraph" w:customStyle="1" w:styleId="F27EC4A63ACE574FAB521833A01F0940">
    <w:name w:val="F27EC4A63ACE574FAB521833A01F0940"/>
    <w:rsid w:val="00DF787E"/>
    <w:rPr>
      <w:rFonts w:eastAsiaTheme="minorHAnsi" w:cs="Times New Roman (Body CS)"/>
      <w:color w:val="000000" w:themeColor="text1"/>
      <w:sz w:val="16"/>
      <w:szCs w:val="22"/>
    </w:rPr>
  </w:style>
  <w:style w:type="paragraph" w:customStyle="1" w:styleId="E534074A03EC3A46A0E0D040C172974A">
    <w:name w:val="E534074A03EC3A46A0E0D040C172974A"/>
    <w:rsid w:val="00DF787E"/>
    <w:rPr>
      <w:rFonts w:eastAsiaTheme="minorHAnsi" w:cs="Times New Roman (Body CS)"/>
      <w:color w:val="000000" w:themeColor="text1"/>
      <w:sz w:val="16"/>
      <w:szCs w:val="22"/>
    </w:rPr>
  </w:style>
  <w:style w:type="paragraph" w:customStyle="1" w:styleId="EF9C879FBAD17743823D4AEF3DE7F245">
    <w:name w:val="EF9C879FBAD17743823D4AEF3DE7F245"/>
    <w:rsid w:val="00DF787E"/>
    <w:rPr>
      <w:rFonts w:eastAsiaTheme="minorHAnsi" w:cs="Times New Roman (Body CS)"/>
      <w:color w:val="000000" w:themeColor="text1"/>
      <w:sz w:val="16"/>
      <w:szCs w:val="22"/>
    </w:rPr>
  </w:style>
  <w:style w:type="paragraph" w:customStyle="1" w:styleId="9F77BF09DB9A334B9806AFA8325E13EF">
    <w:name w:val="9F77BF09DB9A334B9806AFA8325E13EF"/>
    <w:rsid w:val="00DF787E"/>
    <w:rPr>
      <w:rFonts w:eastAsiaTheme="minorHAnsi" w:cs="Times New Roman (Body CS)"/>
      <w:color w:val="000000" w:themeColor="text1"/>
      <w:sz w:val="16"/>
      <w:szCs w:val="22"/>
    </w:rPr>
  </w:style>
  <w:style w:type="paragraph" w:customStyle="1" w:styleId="7DA74408BB14FD4B8967AF3764CFC8E9">
    <w:name w:val="7DA74408BB14FD4B8967AF3764CFC8E9"/>
    <w:rsid w:val="00DF787E"/>
    <w:rPr>
      <w:rFonts w:eastAsiaTheme="minorHAnsi" w:cs="Times New Roman (Body CS)"/>
      <w:color w:val="000000" w:themeColor="text1"/>
      <w:sz w:val="16"/>
      <w:szCs w:val="22"/>
    </w:rPr>
  </w:style>
  <w:style w:type="paragraph" w:customStyle="1" w:styleId="56CCB35181C38F48B304631FDDB91CDD">
    <w:name w:val="56CCB35181C38F48B304631FDDB91CDD"/>
    <w:rsid w:val="00DF787E"/>
    <w:rPr>
      <w:rFonts w:eastAsiaTheme="minorHAnsi" w:cs="Times New Roman (Body CS)"/>
      <w:color w:val="000000" w:themeColor="text1"/>
      <w:sz w:val="16"/>
      <w:szCs w:val="22"/>
    </w:rPr>
  </w:style>
  <w:style w:type="paragraph" w:customStyle="1" w:styleId="CA415CA0EAA68140A66AAF363414F406">
    <w:name w:val="CA415CA0EAA68140A66AAF363414F406"/>
    <w:rsid w:val="00DF787E"/>
    <w:pPr>
      <w:keepNext/>
      <w:keepLines/>
      <w:spacing w:line="264" w:lineRule="auto"/>
      <w:outlineLvl w:val="2"/>
    </w:pPr>
    <w:rPr>
      <w:rFonts w:eastAsiaTheme="majorEastAsia" w:cstheme="majorBidi"/>
      <w:b/>
      <w:caps/>
      <w:color w:val="1F3763" w:themeColor="accent1" w:themeShade="7F"/>
      <w:sz w:val="16"/>
    </w:rPr>
  </w:style>
  <w:style w:type="character" w:customStyle="1" w:styleId="Titre3Car">
    <w:name w:val="Titre 3 Car"/>
    <w:basedOn w:val="Policepardfaut"/>
    <w:link w:val="Titre3"/>
    <w:uiPriority w:val="9"/>
    <w:rsid w:val="003D6FD2"/>
    <w:rPr>
      <w:rFonts w:eastAsiaTheme="majorEastAsia" w:cstheme="majorBidi"/>
      <w:b/>
      <w:caps/>
      <w:color w:val="1F3763" w:themeColor="accent1" w:themeShade="7F"/>
      <w:sz w:val="16"/>
    </w:rPr>
  </w:style>
  <w:style w:type="paragraph" w:customStyle="1" w:styleId="4E44D58CF54D5D4488EFD5E407D9A17D">
    <w:name w:val="4E44D58CF54D5D4488EFD5E407D9A17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CE02A1FC3245849B61C4E54CE1DDA2A">
    <w:name w:val="CCE02A1FC3245849B61C4E54CE1DDA2A"/>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94593E3CD2B6C945B4F31319D1721B32">
    <w:name w:val="94593E3CD2B6C945B4F31319D1721B3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19794B747534C4C9A9787951C7B50E8">
    <w:name w:val="C19794B747534C4C9A9787951C7B50E8"/>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31B305F7749EA34C8D5129C545F7D9CD">
    <w:name w:val="31B305F7749EA34C8D5129C545F7D9C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0196BF68AB65314DA298741AE7542BE9">
    <w:name w:val="0196BF68AB65314DA298741AE7542BE9"/>
    <w:rsid w:val="00DF787E"/>
    <w:pPr>
      <w:keepNext/>
      <w:keepLines/>
      <w:spacing w:line="264" w:lineRule="auto"/>
      <w:outlineLvl w:val="2"/>
    </w:pPr>
    <w:rPr>
      <w:rFonts w:eastAsiaTheme="majorEastAsia" w:cstheme="majorBidi"/>
      <w:b/>
      <w:caps/>
      <w:color w:val="1F3763" w:themeColor="accent1" w:themeShade="7F"/>
      <w:sz w:val="16"/>
    </w:rPr>
  </w:style>
  <w:style w:type="paragraph" w:styleId="Citation">
    <w:name w:val="Quote"/>
    <w:basedOn w:val="Normal"/>
    <w:next w:val="Normal"/>
    <w:link w:val="CitationCar"/>
    <w:uiPriority w:val="29"/>
    <w:qFormat/>
    <w:rsid w:val="00CA3618"/>
    <w:pPr>
      <w:spacing w:before="200" w:after="160" w:line="264" w:lineRule="auto"/>
      <w:ind w:left="864" w:right="864"/>
      <w:jc w:val="center"/>
    </w:pPr>
    <w:rPr>
      <w:rFonts w:eastAsiaTheme="minorHAnsi" w:cs="Times New Roman (Body CS)"/>
      <w:i/>
      <w:iCs/>
      <w:color w:val="404040" w:themeColor="text1" w:themeTint="BF"/>
      <w:sz w:val="22"/>
      <w:szCs w:val="22"/>
    </w:rPr>
  </w:style>
  <w:style w:type="character" w:customStyle="1" w:styleId="CitationCar">
    <w:name w:val="Citation Car"/>
    <w:basedOn w:val="Policepardfaut"/>
    <w:link w:val="Citation"/>
    <w:uiPriority w:val="29"/>
    <w:rsid w:val="00CA3618"/>
    <w:rPr>
      <w:rFonts w:eastAsiaTheme="minorHAnsi" w:cs="Times New Roman (Body CS)"/>
      <w:i/>
      <w:iCs/>
      <w:color w:val="404040" w:themeColor="text1" w:themeTint="BF"/>
      <w:sz w:val="22"/>
      <w:szCs w:val="22"/>
    </w:rPr>
  </w:style>
  <w:style w:type="paragraph" w:customStyle="1" w:styleId="0DC3567BA802E54B9B6E43994D9C682D">
    <w:name w:val="0DC3567BA802E54B9B6E43994D9C682D"/>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E2386A33D6CF514B8309A5AD794B43D6">
    <w:name w:val="E2386A33D6CF514B8309A5AD794B43D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EC5E311E3C9BAE4BA2CF68AA025EB3E8">
    <w:name w:val="EC5E311E3C9BAE4BA2CF68AA025EB3E8"/>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743D58FD17EAD4CA6C4E4F6B3102CC6">
    <w:name w:val="8743D58FD17EAD4CA6C4E4F6B3102CC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EF1C9E44FDBA2B419C7863B900711306">
    <w:name w:val="EF1C9E44FDBA2B419C7863B900711306"/>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F05826C835B4B04F85935495A1CFF299">
    <w:name w:val="F05826C835B4B04F85935495A1CFF299"/>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50EE02B6417C214183245EAC78BDD1E2">
    <w:name w:val="50EE02B6417C214183245EAC78BDD1E2"/>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CE42F0918A6D4F47BC4F432B23D25845">
    <w:name w:val="CE42F0918A6D4F47BC4F432B23D25845"/>
    <w:rsid w:val="00DF787E"/>
    <w:rPr>
      <w:rFonts w:eastAsiaTheme="minorHAnsi" w:cs="Times New Roman (Body CS)"/>
      <w:color w:val="000000" w:themeColor="text1"/>
      <w:sz w:val="16"/>
      <w:szCs w:val="22"/>
    </w:rPr>
  </w:style>
  <w:style w:type="paragraph" w:customStyle="1" w:styleId="E22256C453352A4989BBE946CE089034">
    <w:name w:val="E22256C453352A4989BBE946CE089034"/>
    <w:rsid w:val="00DF787E"/>
    <w:rPr>
      <w:rFonts w:eastAsiaTheme="minorHAnsi" w:cs="Times New Roman (Body CS)"/>
      <w:color w:val="000000" w:themeColor="text1"/>
      <w:sz w:val="16"/>
      <w:szCs w:val="22"/>
    </w:rPr>
  </w:style>
  <w:style w:type="paragraph" w:customStyle="1" w:styleId="4A184371F31A454AA4A9D1E27F77EC9F">
    <w:name w:val="4A184371F31A454AA4A9D1E27F77EC9F"/>
    <w:rsid w:val="00DF787E"/>
    <w:rPr>
      <w:rFonts w:eastAsiaTheme="minorHAnsi" w:cs="Times New Roman (Body CS)"/>
      <w:color w:val="000000" w:themeColor="text1"/>
      <w:sz w:val="16"/>
      <w:szCs w:val="22"/>
    </w:rPr>
  </w:style>
  <w:style w:type="paragraph" w:customStyle="1" w:styleId="62FC4B9DEA5E34409DBAF44DA069493C">
    <w:name w:val="62FC4B9DEA5E34409DBAF44DA069493C"/>
    <w:rsid w:val="00DF787E"/>
    <w:rPr>
      <w:rFonts w:eastAsiaTheme="minorHAnsi" w:cs="Times New Roman (Body CS)"/>
      <w:color w:val="000000" w:themeColor="text1"/>
      <w:sz w:val="16"/>
      <w:szCs w:val="22"/>
    </w:rPr>
  </w:style>
  <w:style w:type="paragraph" w:customStyle="1" w:styleId="2566E9F55A11634997935C7DC54EF4B6">
    <w:name w:val="2566E9F55A11634997935C7DC54EF4B6"/>
    <w:rsid w:val="00DF787E"/>
    <w:rPr>
      <w:rFonts w:eastAsiaTheme="minorHAnsi" w:cs="Times New Roman (Body CS)"/>
      <w:color w:val="000000" w:themeColor="text1"/>
      <w:sz w:val="16"/>
      <w:szCs w:val="22"/>
    </w:rPr>
  </w:style>
  <w:style w:type="paragraph" w:customStyle="1" w:styleId="A8268D90F78D6A408A130EED6A2F5322">
    <w:name w:val="A8268D90F78D6A408A130EED6A2F5322"/>
    <w:rsid w:val="00DF787E"/>
    <w:rPr>
      <w:rFonts w:eastAsiaTheme="minorHAnsi" w:cs="Times New Roman (Body CS)"/>
      <w:color w:val="000000" w:themeColor="text1"/>
      <w:sz w:val="16"/>
      <w:szCs w:val="22"/>
    </w:rPr>
  </w:style>
  <w:style w:type="paragraph" w:customStyle="1" w:styleId="BD5B246B8F10BD498F998D7CB2E8E0C8">
    <w:name w:val="BD5B246B8F10BD498F998D7CB2E8E0C8"/>
    <w:rsid w:val="00DF787E"/>
    <w:rPr>
      <w:rFonts w:eastAsiaTheme="minorHAnsi" w:cs="Times New Roman (Body CS)"/>
      <w:color w:val="000000" w:themeColor="text1"/>
      <w:sz w:val="16"/>
      <w:szCs w:val="22"/>
    </w:rPr>
  </w:style>
  <w:style w:type="paragraph" w:customStyle="1" w:styleId="66E2B69516FA934DAEA31A0A8FC31432">
    <w:name w:val="66E2B69516FA934DAEA31A0A8FC31432"/>
    <w:rsid w:val="00DF787E"/>
    <w:rPr>
      <w:rFonts w:eastAsiaTheme="minorHAnsi" w:cs="Times New Roman (Body CS)"/>
      <w:color w:val="000000" w:themeColor="text1"/>
      <w:sz w:val="16"/>
      <w:szCs w:val="22"/>
    </w:rPr>
  </w:style>
  <w:style w:type="paragraph" w:customStyle="1" w:styleId="297BF1D95C68934BAD805904F30CD5D5">
    <w:name w:val="297BF1D95C68934BAD805904F30CD5D5"/>
    <w:rsid w:val="00DF787E"/>
    <w:rPr>
      <w:rFonts w:eastAsiaTheme="minorHAnsi" w:cs="Times New Roman (Body CS)"/>
      <w:color w:val="000000" w:themeColor="text1"/>
      <w:sz w:val="16"/>
      <w:szCs w:val="22"/>
    </w:rPr>
  </w:style>
  <w:style w:type="paragraph" w:customStyle="1" w:styleId="FC3493C8DFFAD8409A0192FF56F56E1E">
    <w:name w:val="FC3493C8DFFAD8409A0192FF56F56E1E"/>
    <w:rsid w:val="00DF787E"/>
    <w:rPr>
      <w:rFonts w:eastAsiaTheme="minorHAnsi" w:cs="Times New Roman (Body CS)"/>
      <w:color w:val="000000" w:themeColor="text1"/>
      <w:sz w:val="16"/>
      <w:szCs w:val="22"/>
    </w:rPr>
  </w:style>
  <w:style w:type="paragraph" w:customStyle="1" w:styleId="F9DBF77D996EA9438EAF4EB6A38F6E3E">
    <w:name w:val="F9DBF77D996EA9438EAF4EB6A38F6E3E"/>
    <w:rsid w:val="00DF787E"/>
    <w:rPr>
      <w:rFonts w:eastAsiaTheme="minorHAnsi" w:cs="Times New Roman (Body CS)"/>
      <w:color w:val="000000" w:themeColor="text1"/>
      <w:sz w:val="16"/>
      <w:szCs w:val="22"/>
    </w:rPr>
  </w:style>
  <w:style w:type="paragraph" w:customStyle="1" w:styleId="9C5931141261014197786B035531DC72">
    <w:name w:val="9C5931141261014197786B035531DC72"/>
    <w:rsid w:val="00DF787E"/>
    <w:rPr>
      <w:rFonts w:eastAsiaTheme="minorHAnsi" w:cs="Times New Roman (Body CS)"/>
      <w:color w:val="000000" w:themeColor="text1"/>
      <w:sz w:val="16"/>
      <w:szCs w:val="22"/>
    </w:rPr>
  </w:style>
  <w:style w:type="paragraph" w:customStyle="1" w:styleId="FFF38FD63157734FB32772E1660CBDF7">
    <w:name w:val="FFF38FD63157734FB32772E1660CBDF7"/>
    <w:rsid w:val="00DF787E"/>
    <w:rPr>
      <w:rFonts w:eastAsiaTheme="minorHAnsi" w:cs="Times New Roman (Body CS)"/>
      <w:color w:val="000000" w:themeColor="text1"/>
      <w:sz w:val="16"/>
      <w:szCs w:val="22"/>
    </w:rPr>
  </w:style>
  <w:style w:type="paragraph" w:customStyle="1" w:styleId="A0ACDC30C097434D8A27E42404A0B528">
    <w:name w:val="A0ACDC30C097434D8A27E42404A0B528"/>
    <w:rsid w:val="00DF787E"/>
    <w:rPr>
      <w:rFonts w:eastAsiaTheme="minorHAnsi" w:cs="Times New Roman (Body CS)"/>
      <w:color w:val="000000" w:themeColor="text1"/>
      <w:sz w:val="16"/>
      <w:szCs w:val="22"/>
    </w:rPr>
  </w:style>
  <w:style w:type="paragraph" w:customStyle="1" w:styleId="899EB2E297099A4A94980494C1B9B3D2">
    <w:name w:val="899EB2E297099A4A94980494C1B9B3D2"/>
    <w:rsid w:val="00DF787E"/>
    <w:rPr>
      <w:rFonts w:eastAsiaTheme="minorHAnsi" w:cs="Times New Roman (Body CS)"/>
      <w:color w:val="000000" w:themeColor="text1"/>
      <w:sz w:val="16"/>
      <w:szCs w:val="22"/>
    </w:rPr>
  </w:style>
  <w:style w:type="paragraph" w:customStyle="1" w:styleId="C346535B5167044ABFF1031B6CA2DED8">
    <w:name w:val="C346535B5167044ABFF1031B6CA2DED8"/>
    <w:rsid w:val="00DF787E"/>
    <w:rPr>
      <w:rFonts w:eastAsiaTheme="minorHAnsi" w:cs="Times New Roman (Body CS)"/>
      <w:color w:val="000000" w:themeColor="text1"/>
      <w:sz w:val="16"/>
      <w:szCs w:val="22"/>
    </w:rPr>
  </w:style>
  <w:style w:type="paragraph" w:customStyle="1" w:styleId="EC2D651B1C38A5429346FD1F541C6BB7">
    <w:name w:val="EC2D651B1C38A5429346FD1F541C6BB7"/>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B2960161707D8646890558018C5D389E">
    <w:name w:val="B2960161707D8646890558018C5D389E"/>
    <w:rsid w:val="00DF787E"/>
    <w:pPr>
      <w:keepNext/>
      <w:keepLines/>
      <w:spacing w:line="264" w:lineRule="auto"/>
      <w:outlineLvl w:val="2"/>
    </w:pPr>
    <w:rPr>
      <w:rFonts w:eastAsiaTheme="majorEastAsia" w:cstheme="majorBidi"/>
      <w:b/>
      <w:caps/>
      <w:color w:val="1F3763" w:themeColor="accent1" w:themeShade="7F"/>
      <w:sz w:val="16"/>
    </w:rPr>
  </w:style>
  <w:style w:type="paragraph" w:customStyle="1" w:styleId="8BC938FE928C0047B78783941C91F394">
    <w:name w:val="8BC938FE928C0047B78783941C91F394"/>
    <w:rsid w:val="00DF787E"/>
    <w:pPr>
      <w:spacing w:after="200"/>
      <w:outlineLvl w:val="0"/>
    </w:pPr>
    <w:rPr>
      <w:rFonts w:asciiTheme="majorHAnsi" w:eastAsiaTheme="minorHAnsi" w:hAnsiTheme="majorHAnsi" w:cs="Times New Roman (Body CS)"/>
      <w:color w:val="4472C4" w:themeColor="accent1"/>
      <w:sz w:val="36"/>
      <w:szCs w:val="22"/>
    </w:rPr>
  </w:style>
  <w:style w:type="paragraph" w:customStyle="1" w:styleId="E67505E58F6E3544A230A01C0F503473">
    <w:name w:val="E67505E58F6E3544A230A01C0F503473"/>
    <w:rsid w:val="00DF787E"/>
    <w:pPr>
      <w:spacing w:after="200" w:line="264" w:lineRule="auto"/>
    </w:pPr>
    <w:rPr>
      <w:rFonts w:eastAsiaTheme="minorHAnsi" w:cs="Times New Roman (Body CS)"/>
      <w:color w:val="000000" w:themeColor="text1"/>
      <w:sz w:val="22"/>
      <w:szCs w:val="22"/>
    </w:rPr>
  </w:style>
  <w:style w:type="paragraph" w:customStyle="1" w:styleId="E7B4E52B24A4DE4A9B26B0AEF9918B70">
    <w:name w:val="E7B4E52B24A4DE4A9B26B0AEF9918B70"/>
    <w:rsid w:val="00DF787E"/>
    <w:pPr>
      <w:spacing w:after="200" w:line="264" w:lineRule="auto"/>
    </w:pPr>
    <w:rPr>
      <w:rFonts w:eastAsiaTheme="minorHAnsi" w:cs="Times New Roman (Body CS)"/>
      <w:color w:val="000000" w:themeColor="text1"/>
      <w:sz w:val="22"/>
      <w:szCs w:val="22"/>
    </w:rPr>
  </w:style>
  <w:style w:type="paragraph" w:customStyle="1" w:styleId="6C64EA111378BF4F939F2CD73B21FB6C">
    <w:name w:val="6C64EA111378BF4F939F2CD73B21FB6C"/>
    <w:rsid w:val="00DF787E"/>
    <w:pPr>
      <w:spacing w:after="200" w:line="264" w:lineRule="auto"/>
    </w:pPr>
    <w:rPr>
      <w:rFonts w:eastAsiaTheme="minorHAnsi" w:cs="Times New Roman (Body CS)"/>
      <w:color w:val="000000" w:themeColor="text1"/>
      <w:sz w:val="22"/>
      <w:szCs w:val="22"/>
    </w:rPr>
  </w:style>
  <w:style w:type="paragraph" w:customStyle="1" w:styleId="7B56F5B09AF7CD4E920037676C22F8AF">
    <w:name w:val="7B56F5B09AF7CD4E920037676C22F8AF"/>
    <w:rsid w:val="00DF787E"/>
    <w:pPr>
      <w:spacing w:after="200" w:line="264" w:lineRule="auto"/>
    </w:pPr>
    <w:rPr>
      <w:rFonts w:eastAsiaTheme="minorHAnsi" w:cs="Times New Roman (Body CS)"/>
      <w:color w:val="000000" w:themeColor="text1"/>
      <w:sz w:val="22"/>
      <w:szCs w:val="22"/>
    </w:rPr>
  </w:style>
  <w:style w:type="paragraph" w:customStyle="1" w:styleId="490F52E1E001654DA2B2EC6A86196120">
    <w:name w:val="490F52E1E001654DA2B2EC6A86196120"/>
    <w:rsid w:val="00DF787E"/>
    <w:pPr>
      <w:spacing w:after="200" w:line="264" w:lineRule="auto"/>
    </w:pPr>
    <w:rPr>
      <w:rFonts w:eastAsiaTheme="minorHAnsi" w:cs="Times New Roman (Body CS)"/>
      <w:color w:val="000000" w:themeColor="text1"/>
      <w:sz w:val="22"/>
      <w:szCs w:val="22"/>
    </w:rPr>
  </w:style>
  <w:style w:type="paragraph" w:customStyle="1" w:styleId="CB7CCDA138C80944A1BF7F526B298277">
    <w:name w:val="CB7CCDA138C80944A1BF7F526B298277"/>
    <w:rsid w:val="00DF787E"/>
    <w:pPr>
      <w:spacing w:after="200" w:line="264" w:lineRule="auto"/>
    </w:pPr>
    <w:rPr>
      <w:rFonts w:eastAsiaTheme="minorHAnsi" w:cs="Times New Roman (Body CS)"/>
      <w:color w:val="000000" w:themeColor="text1"/>
      <w:sz w:val="22"/>
      <w:szCs w:val="22"/>
    </w:rPr>
  </w:style>
  <w:style w:type="paragraph" w:customStyle="1" w:styleId="DC103C360C4E0F419154A6BF7D44DD83">
    <w:name w:val="DC103C360C4E0F419154A6BF7D44DD83"/>
    <w:rsid w:val="00DF787E"/>
    <w:pPr>
      <w:spacing w:after="200" w:line="264" w:lineRule="auto"/>
    </w:pPr>
    <w:rPr>
      <w:rFonts w:eastAsiaTheme="minorHAnsi" w:cs="Times New Roman (Body CS)"/>
      <w:color w:val="000000" w:themeColor="text1"/>
      <w:sz w:val="22"/>
      <w:szCs w:val="22"/>
    </w:rPr>
  </w:style>
  <w:style w:type="paragraph" w:customStyle="1" w:styleId="45897F074E2C69439EB4ABFE8858EB79">
    <w:name w:val="45897F074E2C69439EB4ABFE8858EB79"/>
    <w:rsid w:val="00DF787E"/>
    <w:pPr>
      <w:spacing w:after="200" w:line="264" w:lineRule="auto"/>
    </w:pPr>
    <w:rPr>
      <w:rFonts w:eastAsiaTheme="minorHAnsi" w:cs="Times New Roman (Body CS)"/>
      <w:color w:val="000000" w:themeColor="text1"/>
      <w:sz w:val="22"/>
      <w:szCs w:val="22"/>
    </w:rPr>
  </w:style>
  <w:style w:type="paragraph" w:customStyle="1" w:styleId="86E71F0559E98B4796A350D7DF8430B9">
    <w:name w:val="86E71F0559E98B4796A350D7DF8430B9"/>
    <w:rsid w:val="00DF787E"/>
    <w:pPr>
      <w:spacing w:after="200" w:line="264" w:lineRule="auto"/>
    </w:pPr>
    <w:rPr>
      <w:rFonts w:eastAsiaTheme="minorHAnsi" w:cs="Times New Roman (Body CS)"/>
      <w:color w:val="000000" w:themeColor="text1"/>
      <w:sz w:val="22"/>
      <w:szCs w:val="22"/>
    </w:rPr>
  </w:style>
  <w:style w:type="paragraph" w:customStyle="1" w:styleId="C62DC2E212CB9743B0388062AD2F7DC8">
    <w:name w:val="C62DC2E212CB9743B0388062AD2F7DC8"/>
    <w:rsid w:val="00DF787E"/>
    <w:pPr>
      <w:spacing w:after="200" w:line="264" w:lineRule="auto"/>
    </w:pPr>
    <w:rPr>
      <w:rFonts w:eastAsiaTheme="minorHAnsi" w:cs="Times New Roman (Body CS)"/>
      <w:color w:val="000000" w:themeColor="text1"/>
      <w:sz w:val="22"/>
      <w:szCs w:val="22"/>
    </w:rPr>
  </w:style>
  <w:style w:type="paragraph" w:customStyle="1" w:styleId="Puces">
    <w:name w:val="Puces"/>
    <w:basedOn w:val="Normal"/>
    <w:next w:val="Normal"/>
    <w:uiPriority w:val="12"/>
    <w:qFormat/>
    <w:rsid w:val="00CA3618"/>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sz w:val="22"/>
      <w:szCs w:val="22"/>
    </w:rPr>
  </w:style>
  <w:style w:type="numbering" w:customStyle="1" w:styleId="Listepuces1">
    <w:name w:val="Liste à puces1"/>
    <w:uiPriority w:val="99"/>
    <w:rsid w:val="00CA3618"/>
    <w:pPr>
      <w:numPr>
        <w:numId w:val="1"/>
      </w:numPr>
    </w:pPr>
  </w:style>
  <w:style w:type="paragraph" w:customStyle="1" w:styleId="Numros">
    <w:name w:val="Numéros"/>
    <w:basedOn w:val="Normal"/>
    <w:next w:val="Normal"/>
    <w:uiPriority w:val="13"/>
    <w:qFormat/>
    <w:rsid w:val="00CA3618"/>
    <w:pPr>
      <w:numPr>
        <w:numId w:val="3"/>
      </w:numPr>
      <w:spacing w:after="200" w:line="264" w:lineRule="auto"/>
    </w:pPr>
    <w:rPr>
      <w:rFonts w:eastAsiaTheme="minorHAnsi" w:cs="Times New Roman (Body CS)"/>
      <w:color w:val="000000" w:themeColor="text1"/>
      <w:sz w:val="22"/>
      <w:szCs w:val="22"/>
    </w:rPr>
  </w:style>
  <w:style w:type="paragraph" w:customStyle="1" w:styleId="Pucedugraphique3">
    <w:name w:val="Puce du graphique 3"/>
    <w:basedOn w:val="Normal"/>
    <w:uiPriority w:val="16"/>
    <w:qFormat/>
    <w:rsid w:val="00CA3618"/>
    <w:pPr>
      <w:numPr>
        <w:numId w:val="6"/>
      </w:numPr>
      <w:spacing w:line="216" w:lineRule="auto"/>
      <w:ind w:left="284" w:hanging="284"/>
    </w:pPr>
    <w:rPr>
      <w:rFonts w:eastAsiaTheme="minorHAnsi"/>
      <w:color w:val="595959" w:themeColor="text1" w:themeTint="A6"/>
      <w:sz w:val="20"/>
      <w:szCs w:val="22"/>
    </w:rPr>
  </w:style>
  <w:style w:type="paragraph" w:customStyle="1" w:styleId="Pucedugraphique">
    <w:name w:val="Puce du graphique"/>
    <w:basedOn w:val="Normal"/>
    <w:uiPriority w:val="16"/>
    <w:qFormat/>
    <w:rsid w:val="00CA3618"/>
    <w:pPr>
      <w:numPr>
        <w:numId w:val="4"/>
      </w:numPr>
      <w:spacing w:line="216" w:lineRule="auto"/>
      <w:ind w:left="284" w:hanging="284"/>
    </w:pPr>
    <w:rPr>
      <w:rFonts w:eastAsiaTheme="minorHAnsi"/>
      <w:color w:val="595959" w:themeColor="text1" w:themeTint="A6"/>
      <w:sz w:val="20"/>
      <w:szCs w:val="22"/>
    </w:rPr>
  </w:style>
  <w:style w:type="paragraph" w:customStyle="1" w:styleId="Pucedugraphique2">
    <w:name w:val="Puce du graphique 2"/>
    <w:basedOn w:val="Normal"/>
    <w:uiPriority w:val="16"/>
    <w:qFormat/>
    <w:rsid w:val="00CA3618"/>
    <w:pPr>
      <w:numPr>
        <w:numId w:val="5"/>
      </w:numPr>
      <w:spacing w:line="216" w:lineRule="auto"/>
      <w:ind w:left="284" w:hanging="284"/>
    </w:pPr>
    <w:rPr>
      <w:rFonts w:eastAsiaTheme="minorHAnsi"/>
      <w:color w:val="595959" w:themeColor="text1" w:themeTint="A6"/>
      <w:sz w:val="20"/>
      <w:szCs w:val="22"/>
    </w:rPr>
  </w:style>
  <w:style w:type="paragraph" w:customStyle="1" w:styleId="Pucedugraphique4">
    <w:name w:val="Puce du graphique 4"/>
    <w:basedOn w:val="Normal"/>
    <w:uiPriority w:val="16"/>
    <w:qFormat/>
    <w:rsid w:val="00CA3618"/>
    <w:pPr>
      <w:numPr>
        <w:numId w:val="7"/>
      </w:numPr>
      <w:ind w:left="284" w:hanging="284"/>
    </w:pPr>
    <w:rPr>
      <w:rFonts w:eastAsiaTheme="minorHAnsi"/>
      <w:color w:val="595959" w:themeColor="text1" w:themeTint="A6"/>
      <w:sz w:val="20"/>
      <w:szCs w:val="22"/>
    </w:rPr>
  </w:style>
  <w:style w:type="paragraph" w:customStyle="1" w:styleId="D916E111A1D21C4BAAA5DAB7DA3D5E4C1">
    <w:name w:val="D916E111A1D21C4BAAA5DAB7DA3D5E4C1"/>
    <w:rsid w:val="00CA3618"/>
    <w:rPr>
      <w:rFonts w:asciiTheme="majorHAnsi" w:eastAsiaTheme="minorHAnsi" w:hAnsiTheme="majorHAnsi" w:cs="Times New Roman (Body CS)"/>
      <w:color w:val="4472C4" w:themeColor="accent1"/>
      <w:sz w:val="68"/>
      <w:szCs w:val="22"/>
    </w:rPr>
  </w:style>
  <w:style w:type="paragraph" w:customStyle="1" w:styleId="D8B4A57A49D8444BADC340F22F3C8E7F1">
    <w:name w:val="D8B4A57A49D8444BADC340F22F3C8E7F1"/>
    <w:rsid w:val="00CA3618"/>
    <w:rPr>
      <w:rFonts w:eastAsiaTheme="minorHAnsi" w:cs="Times New Roman (Body CS)"/>
      <w:color w:val="7F7F7F" w:themeColor="text1" w:themeTint="80"/>
      <w:sz w:val="68"/>
      <w:szCs w:val="22"/>
    </w:rPr>
  </w:style>
  <w:style w:type="paragraph" w:customStyle="1" w:styleId="8782D83C72DBCC419E793CEC538872C81">
    <w:name w:val="8782D83C72DBCC419E793CEC538872C81"/>
    <w:rsid w:val="00CA3618"/>
    <w:pPr>
      <w:spacing w:after="200" w:line="264" w:lineRule="auto"/>
    </w:pPr>
    <w:rPr>
      <w:rFonts w:eastAsiaTheme="minorHAnsi" w:cs="Times New Roman (Body CS)"/>
      <w:color w:val="000000" w:themeColor="text1"/>
      <w:sz w:val="22"/>
      <w:szCs w:val="22"/>
    </w:rPr>
  </w:style>
  <w:style w:type="paragraph" w:styleId="Pieddepage">
    <w:name w:val="footer"/>
    <w:basedOn w:val="Normal"/>
    <w:link w:val="PieddepageCar"/>
    <w:uiPriority w:val="99"/>
    <w:semiHidden/>
    <w:rsid w:val="00CA3618"/>
    <w:rPr>
      <w:rFonts w:eastAsiaTheme="minorHAnsi" w:cs="Times New Roman (Body CS)"/>
      <w:color w:val="FFFFFF" w:themeColor="background1"/>
      <w:sz w:val="22"/>
      <w:szCs w:val="22"/>
    </w:rPr>
  </w:style>
  <w:style w:type="character" w:customStyle="1" w:styleId="PieddepageCar">
    <w:name w:val="Pied de page Car"/>
    <w:basedOn w:val="Policepardfaut"/>
    <w:link w:val="Pieddepage"/>
    <w:uiPriority w:val="99"/>
    <w:semiHidden/>
    <w:rsid w:val="00CA3618"/>
    <w:rPr>
      <w:rFonts w:eastAsiaTheme="minorHAnsi" w:cs="Times New Roman (Body CS)"/>
      <w:color w:val="FFFFFF" w:themeColor="background1"/>
      <w:sz w:val="22"/>
      <w:szCs w:val="22"/>
    </w:rPr>
  </w:style>
  <w:style w:type="paragraph" w:customStyle="1" w:styleId="1E69B23B9E827B4BA0B1C9A6E581019C1">
    <w:name w:val="1E69B23B9E827B4BA0B1C9A6E581019C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1C991734713E248B81909A00F1656E11">
    <w:name w:val="41C991734713E248B81909A00F1656E11"/>
    <w:rsid w:val="00CA3618"/>
    <w:pPr>
      <w:spacing w:after="200" w:line="264" w:lineRule="auto"/>
    </w:pPr>
    <w:rPr>
      <w:rFonts w:eastAsiaTheme="minorHAnsi" w:cs="Times New Roman (Body CS)"/>
      <w:color w:val="000000" w:themeColor="text1"/>
      <w:sz w:val="22"/>
      <w:szCs w:val="22"/>
    </w:rPr>
  </w:style>
  <w:style w:type="paragraph" w:customStyle="1" w:styleId="F7D843393F31FE499C51BBA46E4AF3971">
    <w:name w:val="F7D843393F31FE499C51BBA46E4AF397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styleId="Titre">
    <w:name w:val="Title"/>
    <w:basedOn w:val="Normal"/>
    <w:next w:val="Normal"/>
    <w:link w:val="TitreCar"/>
    <w:uiPriority w:val="10"/>
    <w:qFormat/>
    <w:rsid w:val="00CA3618"/>
    <w:rPr>
      <w:rFonts w:asciiTheme="majorHAnsi" w:eastAsiaTheme="minorHAnsi" w:hAnsiTheme="majorHAnsi" w:cs="Times New Roman (Body CS)"/>
      <w:color w:val="4472C4" w:themeColor="accent1"/>
      <w:sz w:val="68"/>
      <w:szCs w:val="22"/>
    </w:rPr>
  </w:style>
  <w:style w:type="character" w:customStyle="1" w:styleId="TitreCar">
    <w:name w:val="Titre Car"/>
    <w:basedOn w:val="Policepardfaut"/>
    <w:link w:val="Titre"/>
    <w:uiPriority w:val="10"/>
    <w:rsid w:val="00CA3618"/>
    <w:rPr>
      <w:rFonts w:asciiTheme="majorHAnsi" w:eastAsiaTheme="minorHAnsi" w:hAnsiTheme="majorHAnsi" w:cs="Times New Roman (Body CS)"/>
      <w:color w:val="4472C4" w:themeColor="accent1"/>
      <w:sz w:val="68"/>
      <w:szCs w:val="22"/>
    </w:rPr>
  </w:style>
  <w:style w:type="paragraph" w:customStyle="1" w:styleId="AF700BD93AF07D4D8863297A31A5EB9C1">
    <w:name w:val="AF700BD93AF07D4D8863297A31A5EB9C1"/>
    <w:rsid w:val="00CA3618"/>
    <w:pPr>
      <w:spacing w:after="200" w:line="264" w:lineRule="auto"/>
    </w:pPr>
    <w:rPr>
      <w:rFonts w:eastAsiaTheme="minorHAnsi" w:cs="Times New Roman (Body CS)"/>
      <w:color w:val="000000" w:themeColor="text1"/>
      <w:sz w:val="22"/>
      <w:szCs w:val="22"/>
    </w:rPr>
  </w:style>
  <w:style w:type="paragraph" w:customStyle="1" w:styleId="2BC3C6704871E64088CF870DF693353F1">
    <w:name w:val="2BC3C6704871E64088CF870DF693353F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8C0106A49BD53147AEC565E572A07D251">
    <w:name w:val="8C0106A49BD53147AEC565E572A07D251"/>
    <w:rsid w:val="00CA3618"/>
    <w:pPr>
      <w:spacing w:after="200" w:line="264" w:lineRule="auto"/>
    </w:pPr>
    <w:rPr>
      <w:rFonts w:eastAsiaTheme="minorHAnsi" w:cs="Times New Roman (Body CS)"/>
      <w:color w:val="000000" w:themeColor="text1"/>
      <w:sz w:val="22"/>
      <w:szCs w:val="22"/>
    </w:rPr>
  </w:style>
  <w:style w:type="paragraph" w:customStyle="1" w:styleId="93159AAA7343A9439D6D0D480B2AD1501">
    <w:name w:val="93159AAA7343A9439D6D0D480B2AD1501"/>
    <w:rsid w:val="00CA3618"/>
    <w:pPr>
      <w:spacing w:after="200" w:line="264" w:lineRule="auto"/>
    </w:pPr>
    <w:rPr>
      <w:rFonts w:eastAsiaTheme="minorHAnsi" w:cs="Times New Roman (Body CS)"/>
      <w:color w:val="000000" w:themeColor="text1"/>
      <w:sz w:val="22"/>
      <w:szCs w:val="22"/>
    </w:rPr>
  </w:style>
  <w:style w:type="paragraph" w:customStyle="1" w:styleId="C6C41A7F0B69BB4292FB1CDFED5623EC1">
    <w:name w:val="C6C41A7F0B69BB4292FB1CDFED5623EC1"/>
    <w:rsid w:val="00CA3618"/>
    <w:pPr>
      <w:spacing w:after="200" w:line="264" w:lineRule="auto"/>
    </w:pPr>
    <w:rPr>
      <w:rFonts w:eastAsiaTheme="minorHAnsi" w:cs="Times New Roman (Body CS)"/>
      <w:color w:val="000000" w:themeColor="text1"/>
      <w:sz w:val="22"/>
      <w:szCs w:val="22"/>
    </w:rPr>
  </w:style>
  <w:style w:type="paragraph" w:customStyle="1" w:styleId="8706A95388B26F4BB5D7BE5179FE72471">
    <w:name w:val="8706A95388B26F4BB5D7BE5179FE7247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D48FC1820AF9B4E98B5D856BBE223311">
    <w:name w:val="0D48FC1820AF9B4E98B5D856BBE22331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1">
    <w:name w:val="7ACB7303D29D074485A899C2B92E83B2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1540333B9FE774BA521F0FDAFA4F80E1">
    <w:name w:val="31540333B9FE774BA521F0FDAFA4F80E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1">
    <w:name w:val="4DE9DE3C5B24034EB7D8032E985DB3A3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B768D0DF7737449A5803DE06A60BAE1">
    <w:name w:val="E8B768D0DF7737449A5803DE06A60BAE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1">
    <w:name w:val="F4A1AD216D92D24A8D0096EDD3814C95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21EE1EA7B18E52489AE56C190792FD721">
    <w:name w:val="21EE1EA7B18E52489AE56C190792FD72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1">
    <w:name w:val="687B3CE180E0A142BEC72F830F4B629B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0DF2BF670D3C44E94A6C9357607C8DA1">
    <w:name w:val="10DF2BF670D3C44E94A6C9357607C8DA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50B08D5CBD7B9488BBFAF74E818CB671">
    <w:name w:val="E50B08D5CBD7B9488BBFAF74E818CB67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E8B99492BF63744683337B3A4CF320DE1">
    <w:name w:val="E8B99492BF63744683337B3A4CF320DE1"/>
    <w:rsid w:val="00CA3618"/>
    <w:pPr>
      <w:spacing w:after="200" w:line="264" w:lineRule="auto"/>
    </w:pPr>
    <w:rPr>
      <w:rFonts w:eastAsiaTheme="minorHAnsi" w:cs="Times New Roman (Body CS)"/>
      <w:color w:val="000000" w:themeColor="text1"/>
      <w:sz w:val="22"/>
      <w:szCs w:val="22"/>
    </w:rPr>
  </w:style>
  <w:style w:type="paragraph" w:customStyle="1" w:styleId="D7A7D3741AC8C74D8F600FEAC2F5DD741">
    <w:name w:val="D7A7D3741AC8C74D8F600FEAC2F5DD74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AD7E79D28AEA5489FCD2CEA923E47631">
    <w:name w:val="6AD7E79D28AEA5489FCD2CEA923E4763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1">
    <w:name w:val="A5FB5C86314DAF4C951FF896BADA0A7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ED2E6E4528FF74C9E065B512FBCF1B51">
    <w:name w:val="9ED2E6E4528FF74C9E065B512FBCF1B5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1">
    <w:name w:val="503D9311D2A5664199010F654E7C1ACC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D42596985316488C5F9B7891D7DDDA1">
    <w:name w:val="54D42596985316488C5F9B7891D7DDDA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1">
    <w:name w:val="395EFC104B3EA542A78DEF441588ACD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C857A6EC7761C4D90305E938923DEA71">
    <w:name w:val="9C857A6EC7761C4D90305E938923DEA7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1">
    <w:name w:val="DE72474B42FD6743B868BBCF26D14264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CC9D42C44C0D64C9FD764922EAC4DE01">
    <w:name w:val="DCC9D42C44C0D64C9FD764922EAC4DE0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1">
    <w:name w:val="5F619A7F1FBC7F40B7F528A99D06B210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78E340A9D65E9439FB4EB4ADE5BDC061">
    <w:name w:val="C78E340A9D65E9439FB4EB4ADE5BDC06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1">
    <w:name w:val="3BA9D61F982FB849BD65A1C017C318C6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F2D26F4991D744591251899B87CDFAD1">
    <w:name w:val="BF2D26F4991D744591251899B87CDFAD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D75CA8F45A7EA419F851FAE2E7A26671">
    <w:name w:val="AD75CA8F45A7EA419F851FAE2E7A2667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FA6BE512A4903342B042CAC560B8AB331">
    <w:name w:val="FA6BE512A4903342B042CAC560B8AB331"/>
    <w:rsid w:val="00CA3618"/>
    <w:pPr>
      <w:spacing w:after="200" w:line="264" w:lineRule="auto"/>
    </w:pPr>
    <w:rPr>
      <w:rFonts w:eastAsiaTheme="minorHAnsi" w:cs="Times New Roman (Body CS)"/>
      <w:color w:val="000000" w:themeColor="text1"/>
      <w:sz w:val="22"/>
      <w:szCs w:val="22"/>
    </w:rPr>
  </w:style>
  <w:style w:type="paragraph" w:customStyle="1" w:styleId="32C06A1926839F4D88573C517CE54D861">
    <w:name w:val="32C06A1926839F4D88573C517CE54D86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870276C67907C4E8D49C83CB46E06A81">
    <w:name w:val="9870276C67907C4E8D49C83CB46E06A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1">
    <w:name w:val="04990A197F1DB142B2CC72CE728FC594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73172B432429F41AEABC963A3687A681">
    <w:name w:val="D73172B432429F41AEABC963A3687A6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1">
    <w:name w:val="B05F78ADA0B68F478BC4B72F6AEFD86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0C31663EF4BE24E94D38D2CE28168571">
    <w:name w:val="60C31663EF4BE24E94D38D2CE2816857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1">
    <w:name w:val="3960F525FDDE3749A694FCF4DCC152A6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6FFDDBA09A8D34283C15DD471956C231">
    <w:name w:val="E6FFDDBA09A8D34283C15DD471956C23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1">
    <w:name w:val="8F8F97E0A9459A478BBDC5DC121C1D44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5B258493B00F4DB1C52458CB74DB771">
    <w:name w:val="3B5B258493B00F4DB1C52458CB74DB77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17B3F1CAD04FB4C8A58E6C36704E0DC1">
    <w:name w:val="B17B3F1CAD04FB4C8A58E6C36704E0DC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17D8C1133A29ED4B88EE6C2509EC6AF51">
    <w:name w:val="17D8C1133A29ED4B88EE6C2509EC6AF51"/>
    <w:rsid w:val="00CA3618"/>
    <w:pPr>
      <w:spacing w:after="200" w:line="264" w:lineRule="auto"/>
    </w:pPr>
    <w:rPr>
      <w:rFonts w:eastAsiaTheme="minorHAnsi" w:cs="Times New Roman (Body CS)"/>
      <w:color w:val="000000" w:themeColor="text1"/>
      <w:sz w:val="22"/>
      <w:szCs w:val="22"/>
    </w:rPr>
  </w:style>
  <w:style w:type="paragraph" w:customStyle="1" w:styleId="6D21FE38D31535439761CFF5C2BB21EB1">
    <w:name w:val="6D21FE38D31535439761CFF5C2BB21EB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0859C3EFDB02343921A1900A7B92CEA1">
    <w:name w:val="A0859C3EFDB02343921A1900A7B92CEA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1">
    <w:name w:val="19F648264889BF4F891F373BFF7526EC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2402D85C629C9C4190E25EA81912B15F1">
    <w:name w:val="2402D85C629C9C4190E25EA81912B15F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1">
    <w:name w:val="B6CA0644F78AEB4A95C98DDDAFEFE65F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3C4D0BD69FD314181A48E732A76D9151">
    <w:name w:val="53C4D0BD69FD314181A48E732A76D915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1">
    <w:name w:val="E80443A49918A040BE0F7DB7CFBF237D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BA4FDACF51F044B57052B6D31362EA1">
    <w:name w:val="54BA4FDACF51F044B57052B6D31362EA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BB8D97CC9CBB744AFF69D530A1D430D1">
    <w:name w:val="CBB8D97CC9CBB744AFF69D530A1D430D1"/>
    <w:rsid w:val="00CA3618"/>
    <w:pPr>
      <w:spacing w:before="120" w:after="60"/>
    </w:pPr>
    <w:rPr>
      <w:rFonts w:eastAsiaTheme="minorHAnsi"/>
      <w:b/>
      <w:color w:val="4472C4" w:themeColor="accent1"/>
      <w:szCs w:val="22"/>
    </w:rPr>
  </w:style>
  <w:style w:type="paragraph" w:customStyle="1" w:styleId="0FCC7D7353C8EB4DA5BC72F4C9FDF2301">
    <w:name w:val="0FCC7D7353C8EB4DA5BC72F4C9FDF2301"/>
    <w:rsid w:val="00CA3618"/>
    <w:pPr>
      <w:numPr>
        <w:numId w:val="33"/>
      </w:numPr>
      <w:tabs>
        <w:tab w:val="clear" w:pos="360"/>
      </w:tabs>
      <w:spacing w:line="216" w:lineRule="auto"/>
      <w:ind w:left="284" w:hanging="284"/>
    </w:pPr>
    <w:rPr>
      <w:rFonts w:eastAsiaTheme="minorHAnsi"/>
      <w:color w:val="595959" w:themeColor="text1" w:themeTint="A6"/>
      <w:sz w:val="20"/>
      <w:szCs w:val="22"/>
    </w:rPr>
  </w:style>
  <w:style w:type="paragraph" w:customStyle="1" w:styleId="41E1FDF9511A214CA5C3C01166DF3CE41">
    <w:name w:val="41E1FDF9511A214CA5C3C01166DF3CE41"/>
    <w:rsid w:val="00CA3618"/>
    <w:pPr>
      <w:spacing w:before="120" w:after="60"/>
    </w:pPr>
    <w:rPr>
      <w:rFonts w:eastAsiaTheme="minorHAnsi"/>
      <w:b/>
      <w:color w:val="833C0B" w:themeColor="accent2" w:themeShade="80"/>
      <w:szCs w:val="22"/>
    </w:rPr>
  </w:style>
  <w:style w:type="paragraph" w:customStyle="1" w:styleId="AF226483B797CA4F8C0DBCF60B5F0EDC1">
    <w:name w:val="AF226483B797CA4F8C0DBCF60B5F0EDC1"/>
    <w:rsid w:val="00CA3618"/>
    <w:pPr>
      <w:numPr>
        <w:numId w:val="34"/>
      </w:numPr>
      <w:tabs>
        <w:tab w:val="clear" w:pos="360"/>
      </w:tabs>
      <w:spacing w:line="216" w:lineRule="auto"/>
      <w:ind w:left="284" w:hanging="284"/>
    </w:pPr>
    <w:rPr>
      <w:rFonts w:eastAsiaTheme="minorHAnsi"/>
      <w:color w:val="595959" w:themeColor="text1" w:themeTint="A6"/>
      <w:sz w:val="20"/>
      <w:szCs w:val="22"/>
    </w:rPr>
  </w:style>
  <w:style w:type="paragraph" w:customStyle="1" w:styleId="33BE7C50015F0248862C647CCF7EC5E71">
    <w:name w:val="33BE7C50015F0248862C647CCF7EC5E71"/>
    <w:rsid w:val="00CA3618"/>
    <w:pPr>
      <w:spacing w:before="120" w:after="60"/>
    </w:pPr>
    <w:rPr>
      <w:rFonts w:eastAsiaTheme="minorHAnsi"/>
      <w:b/>
      <w:color w:val="595959" w:themeColor="text1" w:themeTint="A6"/>
      <w:szCs w:val="22"/>
    </w:rPr>
  </w:style>
  <w:style w:type="paragraph" w:customStyle="1" w:styleId="59B643D83FD30944B846765129AF06A01">
    <w:name w:val="59B643D83FD30944B846765129AF06A01"/>
    <w:rsid w:val="00CA3618"/>
    <w:pPr>
      <w:numPr>
        <w:numId w:val="35"/>
      </w:numPr>
      <w:tabs>
        <w:tab w:val="clear" w:pos="360"/>
      </w:tabs>
      <w:spacing w:line="216" w:lineRule="auto"/>
      <w:ind w:left="284" w:hanging="284"/>
    </w:pPr>
    <w:rPr>
      <w:rFonts w:eastAsiaTheme="minorHAnsi"/>
      <w:color w:val="595959" w:themeColor="text1" w:themeTint="A6"/>
      <w:sz w:val="20"/>
      <w:szCs w:val="22"/>
    </w:rPr>
  </w:style>
  <w:style w:type="paragraph" w:customStyle="1" w:styleId="0AEB999542E72E438DF4DCB88DD1C7EF1">
    <w:name w:val="0AEB999542E72E438DF4DCB88DD1C7EF1"/>
    <w:rsid w:val="00CA3618"/>
    <w:pPr>
      <w:spacing w:before="120" w:after="60"/>
    </w:pPr>
    <w:rPr>
      <w:rFonts w:eastAsiaTheme="minorHAnsi"/>
      <w:b/>
      <w:color w:val="44546A" w:themeColor="text2"/>
      <w:szCs w:val="22"/>
    </w:rPr>
  </w:style>
  <w:style w:type="paragraph" w:customStyle="1" w:styleId="162618EC3A9FDF48BB41B8141D1828B51">
    <w:name w:val="162618EC3A9FDF48BB41B8141D1828B51"/>
    <w:rsid w:val="00CA3618"/>
    <w:pPr>
      <w:numPr>
        <w:numId w:val="36"/>
      </w:numPr>
      <w:tabs>
        <w:tab w:val="clear" w:pos="360"/>
      </w:tabs>
      <w:ind w:left="284" w:hanging="284"/>
    </w:pPr>
    <w:rPr>
      <w:rFonts w:eastAsiaTheme="minorHAnsi"/>
      <w:color w:val="595959" w:themeColor="text1" w:themeTint="A6"/>
      <w:sz w:val="20"/>
      <w:szCs w:val="22"/>
    </w:rPr>
  </w:style>
  <w:style w:type="paragraph" w:customStyle="1" w:styleId="3D3373415003004DA678F861602D16961">
    <w:name w:val="3D3373415003004DA678F861602D1696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08C50D3BC85AC149B4B01BDA8CFB95141">
    <w:name w:val="08C50D3BC85AC149B4B01BDA8CFB95141"/>
    <w:rsid w:val="00CA3618"/>
    <w:pPr>
      <w:spacing w:after="200" w:line="264" w:lineRule="auto"/>
    </w:pPr>
    <w:rPr>
      <w:rFonts w:eastAsiaTheme="minorHAnsi" w:cs="Times New Roman (Body CS)"/>
      <w:color w:val="000000" w:themeColor="text1"/>
      <w:sz w:val="22"/>
      <w:szCs w:val="22"/>
    </w:rPr>
  </w:style>
  <w:style w:type="paragraph" w:customStyle="1" w:styleId="120E902263773445B6C1E8B090DBD6401">
    <w:name w:val="120E902263773445B6C1E8B090DBD640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96B073D2CE9A9647B8BA1655F84804491">
    <w:name w:val="96B073D2CE9A9647B8BA1655F8480449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1">
    <w:name w:val="7FF74A520CE4CA449761685AB26BDEBE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59B707435493144A35E2A181A3C9ECD1">
    <w:name w:val="F59B707435493144A35E2A181A3C9ECD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1">
    <w:name w:val="B379980BA0BA614985B0BDA10652D4FD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0C777E81709BE49A63C9EC01D87C8E71">
    <w:name w:val="40C777E81709BE49A63C9EC01D87C8E7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1">
    <w:name w:val="B39A86A0901E7E48BA822BCCF70A7E13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79E5C1C89865E498FD56EDEEDF56A2E1">
    <w:name w:val="B79E5C1C89865E498FD56EDEEDF56A2E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1">
    <w:name w:val="1ADD2D69B558CC4E98B8FE0CCC43081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3781B1600F47B49B3A4905C854642BC1">
    <w:name w:val="13781B1600F47B49B3A4905C854642BC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1">
    <w:name w:val="43EA131010E1374E877B2D9FC4D7DE95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2685E9410789049A3EE1304B8A59A311">
    <w:name w:val="82685E9410789049A3EE1304B8A59A31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58D7A4ADE2A3D49946216310FC6AC481">
    <w:name w:val="358D7A4ADE2A3D49946216310FC6AC48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E41C5C2894E51048BC465AAAD7E48EE51">
    <w:name w:val="E41C5C2894E51048BC465AAAD7E48EE51"/>
    <w:rsid w:val="00CA3618"/>
    <w:pPr>
      <w:spacing w:after="200" w:line="264" w:lineRule="auto"/>
    </w:pPr>
    <w:rPr>
      <w:rFonts w:eastAsiaTheme="minorHAnsi" w:cs="Times New Roman (Body CS)"/>
      <w:color w:val="000000" w:themeColor="text1"/>
      <w:sz w:val="22"/>
      <w:szCs w:val="22"/>
    </w:rPr>
  </w:style>
  <w:style w:type="paragraph" w:customStyle="1" w:styleId="CB2B732D1B2E084AAAAA457EFBDEDBFB1">
    <w:name w:val="CB2B732D1B2E084AAAAA457EFBDEDBFB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2AE88CD296F6143B946BC4C0327CE291">
    <w:name w:val="12AE88CD296F6143B946BC4C0327CE29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1">
    <w:name w:val="BC1B7687F97BE245981857015134A573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0B66154F2F3F94EB2184793F111BF281">
    <w:name w:val="10B66154F2F3F94EB2184793F111BF28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1563D6D1742734CA6A333F41544113D1">
    <w:name w:val="B1563D6D1742734CA6A333F41544113D1"/>
    <w:rsid w:val="00CA3618"/>
    <w:pPr>
      <w:numPr>
        <w:ilvl w:val="1"/>
        <w:numId w:val="39"/>
      </w:numPr>
      <w:tabs>
        <w:tab w:val="clear" w:pos="360"/>
      </w:tabs>
      <w:spacing w:after="200" w:line="264" w:lineRule="auto"/>
      <w:ind w:left="1440" w:hanging="360"/>
    </w:pPr>
    <w:rPr>
      <w:rFonts w:eastAsiaTheme="minorHAnsi" w:cs="Times New Roman (Body CS)"/>
      <w:color w:val="000000" w:themeColor="text1"/>
      <w:sz w:val="22"/>
      <w:szCs w:val="22"/>
    </w:rPr>
  </w:style>
  <w:style w:type="paragraph" w:customStyle="1" w:styleId="FF570C36C8D8C740810785EF86B763601">
    <w:name w:val="FF570C36C8D8C740810785EF86B76360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41A13AD176C5240A2FC7429C2F699911">
    <w:name w:val="541A13AD176C5240A2FC7429C2F699911"/>
    <w:rsid w:val="00CA3618"/>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F75F6980E1246489F5BD53138C561F91">
    <w:name w:val="0F75F6980E1246489F5BD53138C561F9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D99018731F3A6746AB4E67C34F4E18FC1">
    <w:name w:val="D99018731F3A6746AB4E67C34F4E18FC1"/>
    <w:rsid w:val="00CA3618"/>
    <w:pPr>
      <w:spacing w:after="200" w:line="264" w:lineRule="auto"/>
    </w:pPr>
    <w:rPr>
      <w:rFonts w:eastAsiaTheme="minorHAnsi" w:cs="Times New Roman (Body CS)"/>
      <w:color w:val="000000" w:themeColor="text1"/>
      <w:sz w:val="22"/>
      <w:szCs w:val="22"/>
    </w:rPr>
  </w:style>
  <w:style w:type="paragraph" w:customStyle="1" w:styleId="E43AC9669DC8E24586C178AC538DDB8B1">
    <w:name w:val="E43AC9669DC8E24586C178AC538DDB8B1"/>
    <w:rsid w:val="00CA3618"/>
    <w:pPr>
      <w:spacing w:after="200" w:line="264" w:lineRule="auto"/>
    </w:pPr>
    <w:rPr>
      <w:rFonts w:eastAsiaTheme="minorHAnsi" w:cs="Times New Roman (Body CS)"/>
      <w:color w:val="000000" w:themeColor="text1"/>
      <w:sz w:val="22"/>
      <w:szCs w:val="22"/>
    </w:rPr>
  </w:style>
  <w:style w:type="paragraph" w:customStyle="1" w:styleId="0E2F948F034632459497D969BC81D0F91">
    <w:name w:val="0E2F948F034632459497D969BC81D0F9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6A684CE5C66184BB0C8883A56BF15051">
    <w:name w:val="16A684CE5C66184BB0C8883A56BF1505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1">
    <w:name w:val="89DCB3D7840E244ABC04087A5C1024F4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55EBDF1FB41D347BF87A0C9EB9598211">
    <w:name w:val="155EBDF1FB41D347BF87A0C9EB959821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1">
    <w:name w:val="CC6E3511BEF7C34685CA98BF431856CE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BD669BBD667F0D458F55FFB5D7EF9A411">
    <w:name w:val="BD669BBD667F0D458F55FFB5D7EF9A41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1">
    <w:name w:val="1424188BCBD79D40BEC8AB8C1E00570C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D9CE8960E1FADC419FF185561979E2181">
    <w:name w:val="D9CE8960E1FADC419FF185561979E2181"/>
    <w:rsid w:val="00CA3618"/>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B24E1024D3A7E5448E8CC74BC883D4901">
    <w:name w:val="B24E1024D3A7E5448E8CC74BC883D4901"/>
    <w:rsid w:val="00CA3618"/>
    <w:pPr>
      <w:numPr>
        <w:ilvl w:val="1"/>
        <w:numId w:val="42"/>
      </w:numPr>
      <w:tabs>
        <w:tab w:val="clear" w:pos="360"/>
      </w:tabs>
      <w:spacing w:after="200" w:line="264" w:lineRule="auto"/>
      <w:ind w:left="1152" w:hanging="288"/>
    </w:pPr>
    <w:rPr>
      <w:rFonts w:eastAsiaTheme="minorHAnsi" w:cs="Times New Roman (Body CS)"/>
      <w:color w:val="000000" w:themeColor="text1"/>
      <w:sz w:val="22"/>
      <w:szCs w:val="22"/>
    </w:rPr>
  </w:style>
  <w:style w:type="paragraph" w:customStyle="1" w:styleId="F94D76EE5FDF17499796E481DABAEC721">
    <w:name w:val="F94D76EE5FDF17499796E481DABAEC721"/>
    <w:rsid w:val="00CA3618"/>
    <w:pPr>
      <w:keepNext/>
      <w:keepLines/>
      <w:spacing w:after="200" w:line="264" w:lineRule="auto"/>
      <w:outlineLvl w:val="1"/>
    </w:pPr>
    <w:rPr>
      <w:rFonts w:eastAsiaTheme="majorEastAsia" w:cstheme="majorBidi"/>
      <w:b/>
      <w:caps/>
      <w:color w:val="FFFFFF" w:themeColor="background1"/>
      <w:sz w:val="28"/>
      <w:szCs w:val="26"/>
    </w:rPr>
  </w:style>
  <w:style w:type="paragraph" w:customStyle="1" w:styleId="38A94C3F29A7844A8B76DC28A6B53B531">
    <w:name w:val="38A94C3F29A7844A8B76DC28A6B53B53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CB2078AA79C914C8DF377DD131C41741">
    <w:name w:val="5CB2078AA79C914C8DF377DD131C4174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8FB6EBF3BB567498C77721510725A461">
    <w:name w:val="F8FB6EBF3BB567498C77721510725A4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28C5E76A283284DA505EF7392CC9F5F1">
    <w:name w:val="C28C5E76A283284DA505EF7392CC9F5F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57D975808B59046B34BF68141FAB3E31">
    <w:name w:val="557D975808B59046B34BF68141FAB3E3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AA458E76A80FCC4D8C88B2A4A301C29A">
    <w:name w:val="AA458E76A80FCC4D8C88B2A4A301C29A"/>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BB8096F1C8D84742A53B3E0D2CDFC1D81">
    <w:name w:val="BB8096F1C8D84742A53B3E0D2CDFC1D81"/>
    <w:rsid w:val="00CA3618"/>
    <w:rPr>
      <w:rFonts w:eastAsiaTheme="minorHAnsi" w:cs="Times New Roman (Body CS)"/>
      <w:color w:val="000000" w:themeColor="text1"/>
      <w:sz w:val="16"/>
      <w:szCs w:val="22"/>
    </w:rPr>
  </w:style>
  <w:style w:type="paragraph" w:customStyle="1" w:styleId="8AED082A8692344C89FA7AD8ACA2627E">
    <w:name w:val="8AED082A8692344C89FA7AD8ACA2627E"/>
    <w:rsid w:val="00CA3618"/>
    <w:rPr>
      <w:rFonts w:eastAsiaTheme="minorHAnsi" w:cs="Times New Roman (Body CS)"/>
      <w:color w:val="000000" w:themeColor="text1"/>
      <w:sz w:val="16"/>
      <w:szCs w:val="22"/>
    </w:rPr>
  </w:style>
  <w:style w:type="paragraph" w:customStyle="1" w:styleId="6E4D65B025BC7646B0E891E8F74462451">
    <w:name w:val="6E4D65B025BC7646B0E891E8F74462451"/>
    <w:rsid w:val="00CA3618"/>
    <w:rPr>
      <w:rFonts w:eastAsiaTheme="minorHAnsi" w:cs="Times New Roman (Body CS)"/>
      <w:color w:val="000000" w:themeColor="text1"/>
      <w:sz w:val="16"/>
      <w:szCs w:val="22"/>
    </w:rPr>
  </w:style>
  <w:style w:type="paragraph" w:customStyle="1" w:styleId="93971EB445193143AEB6C25626A8D469">
    <w:name w:val="93971EB445193143AEB6C25626A8D469"/>
    <w:rsid w:val="00CA3618"/>
    <w:rPr>
      <w:rFonts w:eastAsiaTheme="minorHAnsi" w:cs="Times New Roman (Body CS)"/>
      <w:color w:val="000000" w:themeColor="text1"/>
      <w:sz w:val="16"/>
      <w:szCs w:val="22"/>
    </w:rPr>
  </w:style>
  <w:style w:type="paragraph" w:customStyle="1" w:styleId="B4FC9E66E313B149855B4DEFCBE7829E1">
    <w:name w:val="B4FC9E66E313B149855B4DEFCBE7829E1"/>
    <w:rsid w:val="00CA3618"/>
    <w:rPr>
      <w:rFonts w:eastAsiaTheme="minorHAnsi" w:cs="Times New Roman (Body CS)"/>
      <w:color w:val="000000" w:themeColor="text1"/>
      <w:sz w:val="16"/>
      <w:szCs w:val="22"/>
    </w:rPr>
  </w:style>
  <w:style w:type="paragraph" w:customStyle="1" w:styleId="771EC4BDC5F8F44A8C2D6B23168931CF">
    <w:name w:val="771EC4BDC5F8F44A8C2D6B23168931CF"/>
    <w:rsid w:val="00CA3618"/>
    <w:rPr>
      <w:rFonts w:eastAsiaTheme="minorHAnsi" w:cs="Times New Roman (Body CS)"/>
      <w:color w:val="000000" w:themeColor="text1"/>
      <w:sz w:val="16"/>
      <w:szCs w:val="22"/>
    </w:rPr>
  </w:style>
  <w:style w:type="paragraph" w:customStyle="1" w:styleId="E6E2765F17255A409BCF0A58C6C8F8EF1">
    <w:name w:val="E6E2765F17255A409BCF0A58C6C8F8EF1"/>
    <w:rsid w:val="00CA3618"/>
    <w:rPr>
      <w:rFonts w:eastAsiaTheme="minorHAnsi" w:cs="Times New Roman (Body CS)"/>
      <w:color w:val="000000" w:themeColor="text1"/>
      <w:sz w:val="16"/>
      <w:szCs w:val="22"/>
    </w:rPr>
  </w:style>
  <w:style w:type="paragraph" w:customStyle="1" w:styleId="1F0C366EDBFDD24D99845ED771D0CA27">
    <w:name w:val="1F0C366EDBFDD24D99845ED771D0CA27"/>
    <w:rsid w:val="00CA3618"/>
    <w:rPr>
      <w:rFonts w:eastAsiaTheme="minorHAnsi" w:cs="Times New Roman (Body CS)"/>
      <w:color w:val="000000" w:themeColor="text1"/>
      <w:sz w:val="16"/>
      <w:szCs w:val="22"/>
    </w:rPr>
  </w:style>
  <w:style w:type="paragraph" w:customStyle="1" w:styleId="619DACBA8CAE374C9361347F13BEFD781">
    <w:name w:val="619DACBA8CAE374C9361347F13BEFD781"/>
    <w:rsid w:val="00CA3618"/>
    <w:rPr>
      <w:rFonts w:eastAsiaTheme="minorHAnsi" w:cs="Times New Roman (Body CS)"/>
      <w:color w:val="000000" w:themeColor="text1"/>
      <w:sz w:val="16"/>
      <w:szCs w:val="22"/>
    </w:rPr>
  </w:style>
  <w:style w:type="paragraph" w:customStyle="1" w:styleId="B908712595686D46813162C310B3D217">
    <w:name w:val="B908712595686D46813162C310B3D217"/>
    <w:rsid w:val="00CA3618"/>
    <w:rPr>
      <w:rFonts w:eastAsiaTheme="minorHAnsi" w:cs="Times New Roman (Body CS)"/>
      <w:color w:val="000000" w:themeColor="text1"/>
      <w:sz w:val="16"/>
      <w:szCs w:val="22"/>
    </w:rPr>
  </w:style>
  <w:style w:type="paragraph" w:customStyle="1" w:styleId="725CE04484F8304B905ABDB32E5560A61">
    <w:name w:val="725CE04484F8304B905ABDB32E5560A61"/>
    <w:rsid w:val="00CA3618"/>
    <w:rPr>
      <w:rFonts w:eastAsiaTheme="minorHAnsi" w:cs="Times New Roman (Body CS)"/>
      <w:color w:val="000000" w:themeColor="text1"/>
      <w:sz w:val="16"/>
      <w:szCs w:val="22"/>
    </w:rPr>
  </w:style>
  <w:style w:type="paragraph" w:customStyle="1" w:styleId="8EC21B8D3F387947B7CFC75C0AE7E0A8">
    <w:name w:val="8EC21B8D3F387947B7CFC75C0AE7E0A8"/>
    <w:rsid w:val="00CA3618"/>
    <w:rPr>
      <w:rFonts w:eastAsiaTheme="minorHAnsi" w:cs="Times New Roman (Body CS)"/>
      <w:color w:val="000000" w:themeColor="text1"/>
      <w:sz w:val="16"/>
      <w:szCs w:val="22"/>
    </w:rPr>
  </w:style>
  <w:style w:type="paragraph" w:customStyle="1" w:styleId="0E68B449C448874C8404950E750558611">
    <w:name w:val="0E68B449C448874C8404950E750558611"/>
    <w:rsid w:val="00CA3618"/>
    <w:rPr>
      <w:rFonts w:eastAsiaTheme="minorHAnsi" w:cs="Times New Roman (Body CS)"/>
      <w:color w:val="000000" w:themeColor="text1"/>
      <w:sz w:val="16"/>
      <w:szCs w:val="22"/>
    </w:rPr>
  </w:style>
  <w:style w:type="paragraph" w:customStyle="1" w:styleId="5CACA4D654A07749A98A45981B918B1C">
    <w:name w:val="5CACA4D654A07749A98A45981B918B1C"/>
    <w:rsid w:val="00CA3618"/>
    <w:rPr>
      <w:rFonts w:eastAsiaTheme="minorHAnsi" w:cs="Times New Roman (Body CS)"/>
      <w:color w:val="000000" w:themeColor="text1"/>
      <w:sz w:val="16"/>
      <w:szCs w:val="22"/>
    </w:rPr>
  </w:style>
  <w:style w:type="paragraph" w:customStyle="1" w:styleId="D48A966EFCA5D54FBD28400AC2D7C0281">
    <w:name w:val="D48A966EFCA5D54FBD28400AC2D7C0281"/>
    <w:rsid w:val="00CA3618"/>
    <w:rPr>
      <w:rFonts w:eastAsiaTheme="minorHAnsi" w:cs="Times New Roman (Body CS)"/>
      <w:color w:val="000000" w:themeColor="text1"/>
      <w:sz w:val="16"/>
      <w:szCs w:val="22"/>
    </w:rPr>
  </w:style>
  <w:style w:type="paragraph" w:customStyle="1" w:styleId="35EDD1F8A94F3048B537AFA1EA398E24">
    <w:name w:val="35EDD1F8A94F3048B537AFA1EA398E24"/>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7AD9586546D7194397C46D9B850E95A31">
    <w:name w:val="7AD9586546D7194397C46D9B850E95A31"/>
    <w:rsid w:val="00CA3618"/>
    <w:rPr>
      <w:rFonts w:eastAsiaTheme="minorHAnsi" w:cs="Times New Roman (Body CS)"/>
      <w:color w:val="000000" w:themeColor="text1"/>
      <w:sz w:val="16"/>
      <w:szCs w:val="22"/>
    </w:rPr>
  </w:style>
  <w:style w:type="paragraph" w:customStyle="1" w:styleId="E3DB037FD4FA4C448A365E3DCA4BA6D31">
    <w:name w:val="E3DB037FD4FA4C448A365E3DCA4BA6D31"/>
    <w:rsid w:val="00CA3618"/>
    <w:rPr>
      <w:rFonts w:eastAsiaTheme="minorHAnsi" w:cs="Times New Roman (Body CS)"/>
      <w:color w:val="000000" w:themeColor="text1"/>
      <w:sz w:val="16"/>
      <w:szCs w:val="22"/>
    </w:rPr>
  </w:style>
  <w:style w:type="paragraph" w:customStyle="1" w:styleId="7A2D80704EE4FF46AC17A51E8464DE251">
    <w:name w:val="7A2D80704EE4FF46AC17A51E8464DE251"/>
    <w:rsid w:val="00CA3618"/>
    <w:rPr>
      <w:rFonts w:eastAsiaTheme="minorHAnsi" w:cs="Times New Roman (Body CS)"/>
      <w:color w:val="000000" w:themeColor="text1"/>
      <w:sz w:val="16"/>
      <w:szCs w:val="22"/>
    </w:rPr>
  </w:style>
  <w:style w:type="paragraph" w:customStyle="1" w:styleId="2E91185372F58340A1F088DD65E49B901">
    <w:name w:val="2E91185372F58340A1F088DD65E49B901"/>
    <w:rsid w:val="00CA3618"/>
    <w:rPr>
      <w:rFonts w:eastAsiaTheme="minorHAnsi" w:cs="Times New Roman (Body CS)"/>
      <w:color w:val="000000" w:themeColor="text1"/>
      <w:sz w:val="16"/>
      <w:szCs w:val="22"/>
    </w:rPr>
  </w:style>
  <w:style w:type="paragraph" w:customStyle="1" w:styleId="B992B18E5F66594DBF9A4C0FDCA7892B1">
    <w:name w:val="B992B18E5F66594DBF9A4C0FDCA7892B1"/>
    <w:rsid w:val="00CA3618"/>
    <w:rPr>
      <w:rFonts w:eastAsiaTheme="minorHAnsi" w:cs="Times New Roman (Body CS)"/>
      <w:color w:val="000000" w:themeColor="text1"/>
      <w:sz w:val="16"/>
      <w:szCs w:val="22"/>
    </w:rPr>
  </w:style>
  <w:style w:type="paragraph" w:customStyle="1" w:styleId="08165F50AA300F408C54A24F2650D6D61">
    <w:name w:val="08165F50AA300F408C54A24F2650D6D61"/>
    <w:rsid w:val="00CA3618"/>
    <w:rPr>
      <w:rFonts w:eastAsiaTheme="minorHAnsi" w:cs="Times New Roman (Body CS)"/>
      <w:color w:val="000000" w:themeColor="text1"/>
      <w:sz w:val="16"/>
      <w:szCs w:val="22"/>
    </w:rPr>
  </w:style>
  <w:style w:type="paragraph" w:customStyle="1" w:styleId="CAEE56517090EE4CB33CFEB71C08113B1">
    <w:name w:val="CAEE56517090EE4CB33CFEB71C08113B1"/>
    <w:rsid w:val="00CA3618"/>
    <w:rPr>
      <w:rFonts w:eastAsiaTheme="minorHAnsi" w:cs="Times New Roman (Body CS)"/>
      <w:color w:val="000000" w:themeColor="text1"/>
      <w:sz w:val="16"/>
      <w:szCs w:val="22"/>
    </w:rPr>
  </w:style>
  <w:style w:type="paragraph" w:customStyle="1" w:styleId="F2767263C9D6B642B7ECB6D6F5DCD5F01">
    <w:name w:val="F2767263C9D6B642B7ECB6D6F5DCD5F01"/>
    <w:rsid w:val="00CA3618"/>
    <w:rPr>
      <w:rFonts w:eastAsiaTheme="minorHAnsi" w:cs="Times New Roman (Body CS)"/>
      <w:color w:val="000000" w:themeColor="text1"/>
      <w:sz w:val="16"/>
      <w:szCs w:val="22"/>
    </w:rPr>
  </w:style>
  <w:style w:type="paragraph" w:customStyle="1" w:styleId="CA8AE2B14A1FB943B55D6DAC64E8B5871">
    <w:name w:val="CA8AE2B14A1FB943B55D6DAC64E8B5871"/>
    <w:rsid w:val="00CA3618"/>
    <w:rPr>
      <w:rFonts w:eastAsiaTheme="minorHAnsi" w:cs="Times New Roman (Body CS)"/>
      <w:color w:val="000000" w:themeColor="text1"/>
      <w:sz w:val="16"/>
      <w:szCs w:val="22"/>
    </w:rPr>
  </w:style>
  <w:style w:type="paragraph" w:customStyle="1" w:styleId="D9C5F60C561A30448D748B5827FB9D0E1">
    <w:name w:val="D9C5F60C561A30448D748B5827FB9D0E1"/>
    <w:rsid w:val="00CA3618"/>
    <w:rPr>
      <w:rFonts w:eastAsiaTheme="minorHAnsi" w:cs="Times New Roman (Body CS)"/>
      <w:color w:val="000000" w:themeColor="text1"/>
      <w:sz w:val="16"/>
      <w:szCs w:val="22"/>
    </w:rPr>
  </w:style>
  <w:style w:type="paragraph" w:customStyle="1" w:styleId="52E83D9AC640B84D8C8CD09C174086251">
    <w:name w:val="52E83D9AC640B84D8C8CD09C174086251"/>
    <w:rsid w:val="00CA3618"/>
    <w:rPr>
      <w:rFonts w:eastAsiaTheme="minorHAnsi" w:cs="Times New Roman (Body CS)"/>
      <w:color w:val="000000" w:themeColor="text1"/>
      <w:sz w:val="16"/>
      <w:szCs w:val="22"/>
    </w:rPr>
  </w:style>
  <w:style w:type="paragraph" w:customStyle="1" w:styleId="5DB97D726B0325478FBC080BCDAE479A1">
    <w:name w:val="5DB97D726B0325478FBC080BCDAE479A1"/>
    <w:rsid w:val="00CA3618"/>
    <w:rPr>
      <w:rFonts w:eastAsiaTheme="minorHAnsi" w:cs="Times New Roman (Body CS)"/>
      <w:color w:val="000000" w:themeColor="text1"/>
      <w:sz w:val="16"/>
      <w:szCs w:val="22"/>
    </w:rPr>
  </w:style>
  <w:style w:type="paragraph" w:customStyle="1" w:styleId="C039FA35BB92AF4997D422118A5716161">
    <w:name w:val="C039FA35BB92AF4997D422118A5716161"/>
    <w:rsid w:val="00CA3618"/>
    <w:rPr>
      <w:rFonts w:eastAsiaTheme="minorHAnsi" w:cs="Times New Roman (Body CS)"/>
      <w:color w:val="000000" w:themeColor="text1"/>
      <w:sz w:val="16"/>
      <w:szCs w:val="22"/>
    </w:rPr>
  </w:style>
  <w:style w:type="paragraph" w:customStyle="1" w:styleId="BCA03DB79297BE4FB12CF5439EDF83F41">
    <w:name w:val="BCA03DB79297BE4FB12CF5439EDF83F41"/>
    <w:rsid w:val="00CA3618"/>
    <w:rPr>
      <w:rFonts w:eastAsiaTheme="minorHAnsi" w:cs="Times New Roman (Body CS)"/>
      <w:color w:val="000000" w:themeColor="text1"/>
      <w:sz w:val="16"/>
      <w:szCs w:val="22"/>
    </w:rPr>
  </w:style>
  <w:style w:type="paragraph" w:customStyle="1" w:styleId="C45C0046D8247048BC061D76FDE492871">
    <w:name w:val="C45C0046D8247048BC061D76FDE492871"/>
    <w:rsid w:val="00CA3618"/>
    <w:rPr>
      <w:rFonts w:eastAsiaTheme="minorHAnsi" w:cs="Times New Roman (Body CS)"/>
      <w:color w:val="000000" w:themeColor="text1"/>
      <w:sz w:val="16"/>
      <w:szCs w:val="22"/>
    </w:rPr>
  </w:style>
  <w:style w:type="paragraph" w:customStyle="1" w:styleId="88501431FAD76E46BAE2F9B24DE076FC1">
    <w:name w:val="88501431FAD76E46BAE2F9B24DE076FC1"/>
    <w:rsid w:val="00CA3618"/>
    <w:rPr>
      <w:rFonts w:eastAsiaTheme="minorHAnsi" w:cs="Times New Roman (Body CS)"/>
      <w:color w:val="000000" w:themeColor="text1"/>
      <w:sz w:val="16"/>
      <w:szCs w:val="22"/>
    </w:rPr>
  </w:style>
  <w:style w:type="paragraph" w:customStyle="1" w:styleId="69927EBDB1A13549B3A63815DD96BDE81">
    <w:name w:val="69927EBDB1A13549B3A63815DD96BDE81"/>
    <w:rsid w:val="00CA3618"/>
    <w:rPr>
      <w:rFonts w:eastAsiaTheme="minorHAnsi" w:cs="Times New Roman (Body CS)"/>
      <w:color w:val="000000" w:themeColor="text1"/>
      <w:sz w:val="16"/>
      <w:szCs w:val="22"/>
    </w:rPr>
  </w:style>
  <w:style w:type="paragraph" w:customStyle="1" w:styleId="8CAD063BB252904DB21EACA5C234E5751">
    <w:name w:val="8CAD063BB252904DB21EACA5C234E5751"/>
    <w:rsid w:val="00CA3618"/>
    <w:rPr>
      <w:rFonts w:eastAsiaTheme="minorHAnsi" w:cs="Times New Roman (Body CS)"/>
      <w:color w:val="000000" w:themeColor="text1"/>
      <w:sz w:val="16"/>
      <w:szCs w:val="22"/>
    </w:rPr>
  </w:style>
  <w:style w:type="paragraph" w:customStyle="1" w:styleId="709574067F1E264686C0CB50F063212D1">
    <w:name w:val="709574067F1E264686C0CB50F063212D1"/>
    <w:rsid w:val="00CA3618"/>
    <w:rPr>
      <w:rFonts w:eastAsiaTheme="minorHAnsi" w:cs="Times New Roman (Body CS)"/>
      <w:color w:val="000000" w:themeColor="text1"/>
      <w:sz w:val="16"/>
      <w:szCs w:val="22"/>
    </w:rPr>
  </w:style>
  <w:style w:type="paragraph" w:customStyle="1" w:styleId="FE6D3B2CF534D147BD87C30D721FABAA1">
    <w:name w:val="FE6D3B2CF534D147BD87C30D721FABAA1"/>
    <w:rsid w:val="00CA3618"/>
    <w:rPr>
      <w:rFonts w:eastAsiaTheme="minorHAnsi" w:cs="Times New Roman (Body CS)"/>
      <w:color w:val="000000" w:themeColor="text1"/>
      <w:sz w:val="16"/>
      <w:szCs w:val="22"/>
    </w:rPr>
  </w:style>
  <w:style w:type="paragraph" w:customStyle="1" w:styleId="35A9B9B62007AE4280D60D50EB65F35A1">
    <w:name w:val="35A9B9B62007AE4280D60D50EB65F35A1"/>
    <w:rsid w:val="00CA3618"/>
    <w:rPr>
      <w:rFonts w:eastAsiaTheme="minorHAnsi" w:cs="Times New Roman (Body CS)"/>
      <w:color w:val="000000" w:themeColor="text1"/>
      <w:sz w:val="16"/>
      <w:szCs w:val="22"/>
    </w:rPr>
  </w:style>
  <w:style w:type="paragraph" w:customStyle="1" w:styleId="52702D0252F84247BC8D886BF33D14F81">
    <w:name w:val="52702D0252F84247BC8D886BF33D14F81"/>
    <w:rsid w:val="00CA3618"/>
    <w:rPr>
      <w:rFonts w:eastAsiaTheme="minorHAnsi" w:cs="Times New Roman (Body CS)"/>
      <w:color w:val="000000" w:themeColor="text1"/>
      <w:sz w:val="16"/>
      <w:szCs w:val="22"/>
    </w:rPr>
  </w:style>
  <w:style w:type="paragraph" w:customStyle="1" w:styleId="7B8D472F3761464591625D75F3E04858">
    <w:name w:val="7B8D472F3761464591625D75F3E04858"/>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91C23E34A526649AAFA5ADA131CB50B1">
    <w:name w:val="D91C23E34A526649AAFA5ADA131CB50B1"/>
    <w:rsid w:val="00CA3618"/>
    <w:rPr>
      <w:rFonts w:eastAsiaTheme="minorHAnsi" w:cs="Times New Roman (Body CS)"/>
      <w:color w:val="000000" w:themeColor="text1"/>
      <w:sz w:val="16"/>
      <w:szCs w:val="22"/>
    </w:rPr>
  </w:style>
  <w:style w:type="paragraph" w:customStyle="1" w:styleId="866B9219EE10CC40837B42F8248F42411">
    <w:name w:val="866B9219EE10CC40837B42F8248F42411"/>
    <w:rsid w:val="00CA3618"/>
    <w:rPr>
      <w:rFonts w:eastAsiaTheme="minorHAnsi" w:cs="Times New Roman (Body CS)"/>
      <w:color w:val="000000" w:themeColor="text1"/>
      <w:sz w:val="16"/>
      <w:szCs w:val="22"/>
    </w:rPr>
  </w:style>
  <w:style w:type="paragraph" w:customStyle="1" w:styleId="CD2B38FB6520C34F92412E6409A84A751">
    <w:name w:val="CD2B38FB6520C34F92412E6409A84A751"/>
    <w:rsid w:val="00CA3618"/>
    <w:rPr>
      <w:rFonts w:eastAsiaTheme="minorHAnsi" w:cs="Times New Roman (Body CS)"/>
      <w:color w:val="000000" w:themeColor="text1"/>
      <w:sz w:val="16"/>
      <w:szCs w:val="22"/>
    </w:rPr>
  </w:style>
  <w:style w:type="paragraph" w:customStyle="1" w:styleId="665CC87EDE8BA14B9A4138DF9DC8A4D71">
    <w:name w:val="665CC87EDE8BA14B9A4138DF9DC8A4D71"/>
    <w:rsid w:val="00CA3618"/>
    <w:rPr>
      <w:rFonts w:eastAsiaTheme="minorHAnsi" w:cs="Times New Roman (Body CS)"/>
      <w:color w:val="000000" w:themeColor="text1"/>
      <w:sz w:val="16"/>
      <w:szCs w:val="22"/>
    </w:rPr>
  </w:style>
  <w:style w:type="paragraph" w:customStyle="1" w:styleId="85939572A3DA8A40BB31E3633971FD891">
    <w:name w:val="85939572A3DA8A40BB31E3633971FD891"/>
    <w:rsid w:val="00CA3618"/>
    <w:rPr>
      <w:rFonts w:eastAsiaTheme="minorHAnsi" w:cs="Times New Roman (Body CS)"/>
      <w:color w:val="000000" w:themeColor="text1"/>
      <w:sz w:val="16"/>
      <w:szCs w:val="22"/>
    </w:rPr>
  </w:style>
  <w:style w:type="paragraph" w:customStyle="1" w:styleId="83D8DAA329F9664BA1A8E9F62D4253951">
    <w:name w:val="83D8DAA329F9664BA1A8E9F62D4253951"/>
    <w:rsid w:val="00CA3618"/>
    <w:rPr>
      <w:rFonts w:eastAsiaTheme="minorHAnsi" w:cs="Times New Roman (Body CS)"/>
      <w:color w:val="000000" w:themeColor="text1"/>
      <w:sz w:val="16"/>
      <w:szCs w:val="22"/>
    </w:rPr>
  </w:style>
  <w:style w:type="paragraph" w:customStyle="1" w:styleId="8045369600FE4C469C472630568EFBCA1">
    <w:name w:val="8045369600FE4C469C472630568EFBCA1"/>
    <w:rsid w:val="00CA3618"/>
    <w:rPr>
      <w:rFonts w:eastAsiaTheme="minorHAnsi" w:cs="Times New Roman (Body CS)"/>
      <w:color w:val="000000" w:themeColor="text1"/>
      <w:sz w:val="16"/>
      <w:szCs w:val="22"/>
    </w:rPr>
  </w:style>
  <w:style w:type="paragraph" w:customStyle="1" w:styleId="44784446FAD04B45842F41707A293D921">
    <w:name w:val="44784446FAD04B45842F41707A293D921"/>
    <w:rsid w:val="00CA3618"/>
    <w:rPr>
      <w:rFonts w:eastAsiaTheme="minorHAnsi" w:cs="Times New Roman (Body CS)"/>
      <w:color w:val="000000" w:themeColor="text1"/>
      <w:sz w:val="16"/>
      <w:szCs w:val="22"/>
    </w:rPr>
  </w:style>
  <w:style w:type="paragraph" w:customStyle="1" w:styleId="3EE1F449122651448BB671463C79C2211">
    <w:name w:val="3EE1F449122651448BB671463C79C2211"/>
    <w:rsid w:val="00CA3618"/>
    <w:rPr>
      <w:rFonts w:eastAsiaTheme="minorHAnsi" w:cs="Times New Roman (Body CS)"/>
      <w:color w:val="000000" w:themeColor="text1"/>
      <w:sz w:val="16"/>
      <w:szCs w:val="22"/>
    </w:rPr>
  </w:style>
  <w:style w:type="paragraph" w:customStyle="1" w:styleId="29AF79062F36A9459C777A2800A88BA21">
    <w:name w:val="29AF79062F36A9459C777A2800A88BA21"/>
    <w:rsid w:val="00CA3618"/>
    <w:rPr>
      <w:rFonts w:eastAsiaTheme="minorHAnsi" w:cs="Times New Roman (Body CS)"/>
      <w:color w:val="000000" w:themeColor="text1"/>
      <w:sz w:val="16"/>
      <w:szCs w:val="22"/>
    </w:rPr>
  </w:style>
  <w:style w:type="paragraph" w:customStyle="1" w:styleId="FE3A00A4BF1EA246A098ED2E2D99E1DB1">
    <w:name w:val="FE3A00A4BF1EA246A098ED2E2D99E1DB1"/>
    <w:rsid w:val="00CA3618"/>
    <w:rPr>
      <w:rFonts w:eastAsiaTheme="minorHAnsi" w:cs="Times New Roman (Body CS)"/>
      <w:color w:val="000000" w:themeColor="text1"/>
      <w:sz w:val="16"/>
      <w:szCs w:val="22"/>
    </w:rPr>
  </w:style>
  <w:style w:type="paragraph" w:customStyle="1" w:styleId="E7FD7387DF810F4BA72FBAF288B910A51">
    <w:name w:val="E7FD7387DF810F4BA72FBAF288B910A51"/>
    <w:rsid w:val="00CA3618"/>
    <w:rPr>
      <w:rFonts w:eastAsiaTheme="minorHAnsi" w:cs="Times New Roman (Body CS)"/>
      <w:color w:val="000000" w:themeColor="text1"/>
      <w:sz w:val="16"/>
      <w:szCs w:val="22"/>
    </w:rPr>
  </w:style>
  <w:style w:type="paragraph" w:customStyle="1" w:styleId="C32808D26720A74291BFAB5CD4ECE5691">
    <w:name w:val="C32808D26720A74291BFAB5CD4ECE5691"/>
    <w:rsid w:val="00CA3618"/>
    <w:rPr>
      <w:rFonts w:eastAsiaTheme="minorHAnsi" w:cs="Times New Roman (Body CS)"/>
      <w:color w:val="000000" w:themeColor="text1"/>
      <w:sz w:val="16"/>
      <w:szCs w:val="22"/>
    </w:rPr>
  </w:style>
  <w:style w:type="paragraph" w:customStyle="1" w:styleId="EB670502B5F2C244B05B14AC6628503C">
    <w:name w:val="EB670502B5F2C244B05B14AC6628503C"/>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7269303EDD0CC7418D2F933C64DF35771">
    <w:name w:val="7269303EDD0CC7418D2F933C64DF35771"/>
    <w:rsid w:val="00CA3618"/>
    <w:rPr>
      <w:rFonts w:eastAsiaTheme="minorHAnsi" w:cs="Times New Roman (Body CS)"/>
      <w:color w:val="000000" w:themeColor="text1"/>
      <w:sz w:val="16"/>
      <w:szCs w:val="22"/>
    </w:rPr>
  </w:style>
  <w:style w:type="paragraph" w:customStyle="1" w:styleId="0651082CE6FE9549A7B7F314F7906C661">
    <w:name w:val="0651082CE6FE9549A7B7F314F7906C661"/>
    <w:rsid w:val="00CA3618"/>
    <w:rPr>
      <w:rFonts w:eastAsiaTheme="minorHAnsi" w:cs="Times New Roman (Body CS)"/>
      <w:color w:val="000000" w:themeColor="text1"/>
      <w:sz w:val="16"/>
      <w:szCs w:val="22"/>
    </w:rPr>
  </w:style>
  <w:style w:type="paragraph" w:customStyle="1" w:styleId="79FC7C365BD3F0498BC3AFB4CB597E181">
    <w:name w:val="79FC7C365BD3F0498BC3AFB4CB597E181"/>
    <w:rsid w:val="00CA3618"/>
    <w:rPr>
      <w:rFonts w:eastAsiaTheme="minorHAnsi" w:cs="Times New Roman (Body CS)"/>
      <w:color w:val="000000" w:themeColor="text1"/>
      <w:sz w:val="16"/>
      <w:szCs w:val="22"/>
    </w:rPr>
  </w:style>
  <w:style w:type="paragraph" w:customStyle="1" w:styleId="45980F0C3471AB4FAECE700B3B5E361D1">
    <w:name w:val="45980F0C3471AB4FAECE700B3B5E361D1"/>
    <w:rsid w:val="00CA3618"/>
    <w:rPr>
      <w:rFonts w:eastAsiaTheme="minorHAnsi" w:cs="Times New Roman (Body CS)"/>
      <w:color w:val="000000" w:themeColor="text1"/>
      <w:sz w:val="16"/>
      <w:szCs w:val="22"/>
    </w:rPr>
  </w:style>
  <w:style w:type="paragraph" w:customStyle="1" w:styleId="C50E7D2A95B8E14FBB5F976AFDFC38911">
    <w:name w:val="C50E7D2A95B8E14FBB5F976AFDFC38911"/>
    <w:rsid w:val="00CA3618"/>
    <w:rPr>
      <w:rFonts w:eastAsiaTheme="minorHAnsi" w:cs="Times New Roman (Body CS)"/>
      <w:color w:val="000000" w:themeColor="text1"/>
      <w:sz w:val="16"/>
      <w:szCs w:val="22"/>
    </w:rPr>
  </w:style>
  <w:style w:type="paragraph" w:customStyle="1" w:styleId="019BE63FC374DC4A95C6FBC9DFD267B2">
    <w:name w:val="019BE63FC374DC4A95C6FBC9DFD267B2"/>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DB737658C53D740855DB7DB6C16C4FE1">
    <w:name w:val="DDB737658C53D740855DB7DB6C16C4FE1"/>
    <w:rsid w:val="00CA3618"/>
    <w:rPr>
      <w:rFonts w:eastAsiaTheme="minorHAnsi" w:cs="Times New Roman (Body CS)"/>
      <w:color w:val="000000" w:themeColor="text1"/>
      <w:sz w:val="16"/>
      <w:szCs w:val="22"/>
    </w:rPr>
  </w:style>
  <w:style w:type="paragraph" w:customStyle="1" w:styleId="36D1D7512717F740975E86D598084D711">
    <w:name w:val="36D1D7512717F740975E86D598084D711"/>
    <w:rsid w:val="00CA3618"/>
    <w:rPr>
      <w:rFonts w:eastAsiaTheme="minorHAnsi" w:cs="Times New Roman (Body CS)"/>
      <w:color w:val="000000" w:themeColor="text1"/>
      <w:sz w:val="16"/>
      <w:szCs w:val="22"/>
    </w:rPr>
  </w:style>
  <w:style w:type="paragraph" w:customStyle="1" w:styleId="ECCC1AD36B9F37409AD966C00A6FA3451">
    <w:name w:val="ECCC1AD36B9F37409AD966C00A6FA3451"/>
    <w:rsid w:val="00CA3618"/>
    <w:rPr>
      <w:rFonts w:eastAsiaTheme="minorHAnsi" w:cs="Times New Roman (Body CS)"/>
      <w:b/>
      <w:color w:val="FFFFFF" w:themeColor="background1"/>
      <w:sz w:val="16"/>
      <w:szCs w:val="22"/>
    </w:rPr>
  </w:style>
  <w:style w:type="paragraph" w:customStyle="1" w:styleId="8D00ABEFF702794D8A7EFA05A52256E11">
    <w:name w:val="8D00ABEFF702794D8A7EFA05A52256E11"/>
    <w:rsid w:val="00CA3618"/>
    <w:rPr>
      <w:rFonts w:eastAsiaTheme="minorHAnsi" w:cs="Times New Roman (Body CS)"/>
      <w:b/>
      <w:color w:val="FFFFFF" w:themeColor="background1"/>
      <w:sz w:val="16"/>
      <w:szCs w:val="22"/>
    </w:rPr>
  </w:style>
  <w:style w:type="paragraph" w:customStyle="1" w:styleId="586DF4D6CFA2244C9CA883CE1BA9F6E21">
    <w:name w:val="586DF4D6CFA2244C9CA883CE1BA9F6E21"/>
    <w:rsid w:val="00CA3618"/>
    <w:pPr>
      <w:spacing w:after="200" w:line="264" w:lineRule="auto"/>
    </w:pPr>
    <w:rPr>
      <w:rFonts w:eastAsiaTheme="minorHAnsi" w:cs="Times New Roman (Body CS)"/>
      <w:color w:val="000000" w:themeColor="text1"/>
      <w:sz w:val="22"/>
      <w:szCs w:val="22"/>
    </w:rPr>
  </w:style>
  <w:style w:type="paragraph" w:customStyle="1" w:styleId="3A3D08DFEC58DA4AB49067BF5F9D57E01">
    <w:name w:val="3A3D08DFEC58DA4AB49067BF5F9D57E01"/>
    <w:rsid w:val="00CA3618"/>
    <w:pPr>
      <w:spacing w:after="200" w:line="264" w:lineRule="auto"/>
    </w:pPr>
    <w:rPr>
      <w:rFonts w:eastAsiaTheme="minorHAnsi" w:cs="Times New Roman (Body CS)"/>
      <w:color w:val="000000" w:themeColor="text1"/>
      <w:sz w:val="22"/>
      <w:szCs w:val="22"/>
    </w:rPr>
  </w:style>
  <w:style w:type="paragraph" w:customStyle="1" w:styleId="CD9C41868DA1284DA830C18FFFC6A8491">
    <w:name w:val="CD9C41868DA1284DA830C18FFFC6A8491"/>
    <w:rsid w:val="00CA3618"/>
    <w:rPr>
      <w:rFonts w:eastAsiaTheme="minorHAnsi" w:cs="Times New Roman (Body CS)"/>
      <w:b/>
      <w:color w:val="FFFFFF" w:themeColor="background1"/>
      <w:sz w:val="16"/>
      <w:szCs w:val="22"/>
    </w:rPr>
  </w:style>
  <w:style w:type="paragraph" w:customStyle="1" w:styleId="285827C5DF314D4E878BAA0D4610FFFC1">
    <w:name w:val="285827C5DF314D4E878BAA0D4610FFF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7D11401B533864D98F65BF981BDB02A1">
    <w:name w:val="37D11401B533864D98F65BF981BDB02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243EB670501504C91D0CB7E0BFECA791">
    <w:name w:val="2243EB670501504C91D0CB7E0BFECA7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A39A5497EDEBA14F9038E9075E31FAB21">
    <w:name w:val="A39A5497EDEBA14F9038E9075E31FAB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1D84C884A235746964DD4F80B293A4A1">
    <w:name w:val="01D84C884A235746964DD4F80B293A4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97A7D4E97F5594292A71F18D50C88121">
    <w:name w:val="897A7D4E97F5594292A71F18D50C881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F360E26EF9FA64295132BF0001285411">
    <w:name w:val="CF360E26EF9FA64295132BF000128541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BC075C34D107E43995C3410865BD3CA1">
    <w:name w:val="8BC075C34D107E43995C3410865BD3C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710C39A7551C549943EB3037BE3EE0B1">
    <w:name w:val="D710C39A7551C549943EB3037BE3EE0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0B236CE0A5ED645972A14D8AAAF1ECC1">
    <w:name w:val="80B236CE0A5ED645972A14D8AAAF1EC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C4BFA6076089E4DB3E32EAB708976891">
    <w:name w:val="2C4BFA6076089E4DB3E32EAB7089768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B7FE43931C9D464CB8877CAED9F63E7B1">
    <w:name w:val="B7FE43931C9D464CB8877CAED9F63E7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744EB0062036146A7A6499380C1F1901">
    <w:name w:val="9744EB0062036146A7A6499380C1F190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1EC2823F1567942B8460CFB4615BF1B1">
    <w:name w:val="C1EC2823F1567942B8460CFB4615BF1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B3B1EE078A1E204789213E44461BB2431">
    <w:name w:val="B3B1EE078A1E204789213E44461BB2431"/>
    <w:rsid w:val="00CA3618"/>
    <w:rPr>
      <w:rFonts w:eastAsiaTheme="minorHAnsi" w:cs="Times New Roman (Body CS)"/>
      <w:color w:val="000000" w:themeColor="text1"/>
      <w:sz w:val="16"/>
      <w:szCs w:val="22"/>
    </w:rPr>
  </w:style>
  <w:style w:type="paragraph" w:customStyle="1" w:styleId="DC3513ACF7204045ACE57474A9AC2E1A1">
    <w:name w:val="DC3513ACF7204045ACE57474A9AC2E1A1"/>
    <w:rsid w:val="00CA3618"/>
    <w:rPr>
      <w:rFonts w:eastAsiaTheme="minorHAnsi" w:cs="Times New Roman (Body CS)"/>
      <w:color w:val="000000" w:themeColor="text1"/>
      <w:sz w:val="16"/>
      <w:szCs w:val="22"/>
    </w:rPr>
  </w:style>
  <w:style w:type="paragraph" w:customStyle="1" w:styleId="41AEAB5FA0FBBC4796331779B08F2C961">
    <w:name w:val="41AEAB5FA0FBBC4796331779B08F2C961"/>
    <w:rsid w:val="00CA3618"/>
    <w:rPr>
      <w:rFonts w:eastAsiaTheme="minorHAnsi" w:cs="Times New Roman (Body CS)"/>
      <w:color w:val="000000" w:themeColor="text1"/>
      <w:sz w:val="16"/>
      <w:szCs w:val="22"/>
    </w:rPr>
  </w:style>
  <w:style w:type="paragraph" w:customStyle="1" w:styleId="96E73C85C2F4E84B83BA6723D362C6CC1">
    <w:name w:val="96E73C85C2F4E84B83BA6723D362C6CC1"/>
    <w:rsid w:val="00CA3618"/>
    <w:rPr>
      <w:rFonts w:eastAsiaTheme="minorHAnsi" w:cs="Times New Roman (Body CS)"/>
      <w:color w:val="000000" w:themeColor="text1"/>
      <w:sz w:val="16"/>
      <w:szCs w:val="22"/>
    </w:rPr>
  </w:style>
  <w:style w:type="paragraph" w:customStyle="1" w:styleId="AD7B5BB6CF3EF0459734A67B505AB9EF1">
    <w:name w:val="AD7B5BB6CF3EF0459734A67B505AB9EF1"/>
    <w:rsid w:val="00CA3618"/>
    <w:rPr>
      <w:rFonts w:eastAsiaTheme="minorHAnsi" w:cs="Times New Roman (Body CS)"/>
      <w:color w:val="000000" w:themeColor="text1"/>
      <w:sz w:val="16"/>
      <w:szCs w:val="22"/>
    </w:rPr>
  </w:style>
  <w:style w:type="paragraph" w:customStyle="1" w:styleId="6819A63469C79846A621868D2D7AFC921">
    <w:name w:val="6819A63469C79846A621868D2D7AFC921"/>
    <w:rsid w:val="00CA3618"/>
    <w:rPr>
      <w:rFonts w:eastAsiaTheme="minorHAnsi" w:cs="Times New Roman (Body CS)"/>
      <w:color w:val="000000" w:themeColor="text1"/>
      <w:sz w:val="16"/>
      <w:szCs w:val="22"/>
    </w:rPr>
  </w:style>
  <w:style w:type="paragraph" w:customStyle="1" w:styleId="A3786D2034E08F4D99A69A973B42E8301">
    <w:name w:val="A3786D2034E08F4D99A69A973B42E8301"/>
    <w:rsid w:val="00CA3618"/>
    <w:rPr>
      <w:rFonts w:eastAsiaTheme="minorHAnsi" w:cs="Times New Roman (Body CS)"/>
      <w:color w:val="000000" w:themeColor="text1"/>
      <w:sz w:val="16"/>
      <w:szCs w:val="22"/>
    </w:rPr>
  </w:style>
  <w:style w:type="paragraph" w:customStyle="1" w:styleId="595F48FBC689B3499A647C790D574E791">
    <w:name w:val="595F48FBC689B3499A647C790D574E791"/>
    <w:rsid w:val="00CA3618"/>
    <w:rPr>
      <w:rFonts w:eastAsiaTheme="minorHAnsi" w:cs="Times New Roman (Body CS)"/>
      <w:color w:val="000000" w:themeColor="text1"/>
      <w:sz w:val="16"/>
      <w:szCs w:val="22"/>
    </w:rPr>
  </w:style>
  <w:style w:type="paragraph" w:customStyle="1" w:styleId="7D4FC3E8FFF2DF4B91D9857F09B171DB1">
    <w:name w:val="7D4FC3E8FFF2DF4B91D9857F09B171DB1"/>
    <w:rsid w:val="00CA3618"/>
    <w:rPr>
      <w:rFonts w:eastAsiaTheme="minorHAnsi" w:cs="Times New Roman (Body CS)"/>
      <w:color w:val="000000" w:themeColor="text1"/>
      <w:sz w:val="16"/>
      <w:szCs w:val="22"/>
    </w:rPr>
  </w:style>
  <w:style w:type="paragraph" w:customStyle="1" w:styleId="331515608C1F59478AC5F0D32CD880711">
    <w:name w:val="331515608C1F59478AC5F0D32CD880711"/>
    <w:rsid w:val="00CA3618"/>
    <w:rPr>
      <w:rFonts w:eastAsiaTheme="minorHAnsi" w:cs="Times New Roman (Body CS)"/>
      <w:color w:val="000000" w:themeColor="text1"/>
      <w:sz w:val="16"/>
      <w:szCs w:val="22"/>
    </w:rPr>
  </w:style>
  <w:style w:type="paragraph" w:customStyle="1" w:styleId="2BC3CF843679804384D0D2F0635819001">
    <w:name w:val="2BC3CF843679804384D0D2F0635819001"/>
    <w:rsid w:val="00CA3618"/>
    <w:rPr>
      <w:rFonts w:eastAsiaTheme="minorHAnsi" w:cs="Times New Roman (Body CS)"/>
      <w:color w:val="000000" w:themeColor="text1"/>
      <w:sz w:val="16"/>
      <w:szCs w:val="22"/>
    </w:rPr>
  </w:style>
  <w:style w:type="paragraph" w:customStyle="1" w:styleId="7BD400726A6E704EB8D36621CB3A16731">
    <w:name w:val="7BD400726A6E704EB8D36621CB3A16731"/>
    <w:rsid w:val="00CA3618"/>
    <w:rPr>
      <w:rFonts w:eastAsiaTheme="minorHAnsi" w:cs="Times New Roman (Body CS)"/>
      <w:color w:val="000000" w:themeColor="text1"/>
      <w:sz w:val="16"/>
      <w:szCs w:val="22"/>
    </w:rPr>
  </w:style>
  <w:style w:type="paragraph" w:customStyle="1" w:styleId="0D4A1ABCDF18924AAC592B736958189A1">
    <w:name w:val="0D4A1ABCDF18924AAC592B736958189A1"/>
    <w:rsid w:val="00CA3618"/>
    <w:rPr>
      <w:rFonts w:eastAsiaTheme="minorHAnsi" w:cs="Times New Roman (Body CS)"/>
      <w:color w:val="000000" w:themeColor="text1"/>
      <w:sz w:val="16"/>
      <w:szCs w:val="22"/>
    </w:rPr>
  </w:style>
  <w:style w:type="paragraph" w:customStyle="1" w:styleId="E81E2725D7C65341A2EEDA27DAD6B7251">
    <w:name w:val="E81E2725D7C65341A2EEDA27DAD6B7251"/>
    <w:rsid w:val="00CA3618"/>
    <w:rPr>
      <w:rFonts w:eastAsiaTheme="minorHAnsi" w:cs="Times New Roman (Body CS)"/>
      <w:color w:val="000000" w:themeColor="text1"/>
      <w:sz w:val="16"/>
      <w:szCs w:val="22"/>
    </w:rPr>
  </w:style>
  <w:style w:type="paragraph" w:customStyle="1" w:styleId="7E8BF54BEFF8D646A675E2FC21CCF7241">
    <w:name w:val="7E8BF54BEFF8D646A675E2FC21CCF7241"/>
    <w:rsid w:val="00CA3618"/>
    <w:rPr>
      <w:rFonts w:eastAsiaTheme="minorHAnsi" w:cs="Times New Roman (Body CS)"/>
      <w:color w:val="000000" w:themeColor="text1"/>
      <w:sz w:val="16"/>
      <w:szCs w:val="22"/>
    </w:rPr>
  </w:style>
  <w:style w:type="paragraph" w:customStyle="1" w:styleId="388B863772942444BD891320C198CFBD1">
    <w:name w:val="388B863772942444BD891320C198CFBD1"/>
    <w:rsid w:val="00CA3618"/>
    <w:rPr>
      <w:rFonts w:eastAsiaTheme="minorHAnsi" w:cs="Times New Roman (Body CS)"/>
      <w:color w:val="000000" w:themeColor="text1"/>
      <w:sz w:val="16"/>
      <w:szCs w:val="22"/>
    </w:rPr>
  </w:style>
  <w:style w:type="paragraph" w:customStyle="1" w:styleId="2B125323DA90F3439438829E3607860E1">
    <w:name w:val="2B125323DA90F3439438829E3607860E1"/>
    <w:rsid w:val="00CA3618"/>
    <w:rPr>
      <w:rFonts w:eastAsiaTheme="minorHAnsi" w:cs="Times New Roman (Body CS)"/>
      <w:color w:val="000000" w:themeColor="text1"/>
      <w:sz w:val="16"/>
      <w:szCs w:val="22"/>
    </w:rPr>
  </w:style>
  <w:style w:type="paragraph" w:customStyle="1" w:styleId="7E0A1191C84BC6408AA48EC27084EB381">
    <w:name w:val="7E0A1191C84BC6408AA48EC27084EB381"/>
    <w:rsid w:val="00CA3618"/>
    <w:rPr>
      <w:rFonts w:eastAsiaTheme="minorHAnsi" w:cs="Times New Roman (Body CS)"/>
      <w:color w:val="000000" w:themeColor="text1"/>
      <w:sz w:val="16"/>
      <w:szCs w:val="22"/>
    </w:rPr>
  </w:style>
  <w:style w:type="paragraph" w:customStyle="1" w:styleId="B792EEDF555AEC448C059994A27D5B8A1">
    <w:name w:val="B792EEDF555AEC448C059994A27D5B8A1"/>
    <w:rsid w:val="00CA3618"/>
    <w:rPr>
      <w:rFonts w:eastAsiaTheme="minorHAnsi" w:cs="Times New Roman (Body CS)"/>
      <w:color w:val="000000" w:themeColor="text1"/>
      <w:sz w:val="16"/>
      <w:szCs w:val="22"/>
    </w:rPr>
  </w:style>
  <w:style w:type="paragraph" w:customStyle="1" w:styleId="3CF35A734BB32842A09E2FE7E49034461">
    <w:name w:val="3CF35A734BB32842A09E2FE7E49034461"/>
    <w:rsid w:val="00CA3618"/>
    <w:rPr>
      <w:rFonts w:eastAsiaTheme="minorHAnsi" w:cs="Times New Roman (Body CS)"/>
      <w:color w:val="000000" w:themeColor="text1"/>
      <w:sz w:val="16"/>
      <w:szCs w:val="22"/>
    </w:rPr>
  </w:style>
  <w:style w:type="paragraph" w:customStyle="1" w:styleId="310EA922B6DE244483C3D8A30131E2591">
    <w:name w:val="310EA922B6DE244483C3D8A30131E2591"/>
    <w:rsid w:val="00CA3618"/>
    <w:rPr>
      <w:rFonts w:eastAsiaTheme="minorHAnsi" w:cs="Times New Roman (Body CS)"/>
      <w:color w:val="000000" w:themeColor="text1"/>
      <w:sz w:val="16"/>
      <w:szCs w:val="22"/>
    </w:rPr>
  </w:style>
  <w:style w:type="paragraph" w:customStyle="1" w:styleId="4A1728968E2EC84F8951F8A808C8FDC71">
    <w:name w:val="4A1728968E2EC84F8951F8A808C8FDC71"/>
    <w:rsid w:val="00CA3618"/>
    <w:rPr>
      <w:rFonts w:eastAsiaTheme="minorHAnsi" w:cs="Times New Roman (Body CS)"/>
      <w:color w:val="000000" w:themeColor="text1"/>
      <w:sz w:val="16"/>
      <w:szCs w:val="22"/>
    </w:rPr>
  </w:style>
  <w:style w:type="paragraph" w:customStyle="1" w:styleId="EF63D0E252F4FD43BEC8C06CB95CA6D71">
    <w:name w:val="EF63D0E252F4FD43BEC8C06CB95CA6D71"/>
    <w:rsid w:val="00CA3618"/>
    <w:rPr>
      <w:rFonts w:eastAsiaTheme="minorHAnsi" w:cs="Times New Roman (Body CS)"/>
      <w:color w:val="000000" w:themeColor="text1"/>
      <w:sz w:val="16"/>
      <w:szCs w:val="22"/>
    </w:rPr>
  </w:style>
  <w:style w:type="paragraph" w:customStyle="1" w:styleId="8AE03DDEFA4EFB4880029043AF08928F1">
    <w:name w:val="8AE03DDEFA4EFB4880029043AF08928F1"/>
    <w:rsid w:val="00CA3618"/>
    <w:rPr>
      <w:rFonts w:eastAsiaTheme="minorHAnsi" w:cs="Times New Roman (Body CS)"/>
      <w:color w:val="000000" w:themeColor="text1"/>
      <w:sz w:val="16"/>
      <w:szCs w:val="22"/>
    </w:rPr>
  </w:style>
  <w:style w:type="paragraph" w:customStyle="1" w:styleId="833CB0E48DCA9143A72DD3C1F56F9E661">
    <w:name w:val="833CB0E48DCA9143A72DD3C1F56F9E661"/>
    <w:rsid w:val="00CA3618"/>
    <w:rPr>
      <w:rFonts w:eastAsiaTheme="minorHAnsi" w:cs="Times New Roman (Body CS)"/>
      <w:color w:val="000000" w:themeColor="text1"/>
      <w:sz w:val="16"/>
      <w:szCs w:val="22"/>
    </w:rPr>
  </w:style>
  <w:style w:type="paragraph" w:customStyle="1" w:styleId="2ED54ABA5C74AF49A807E71DF5C950E91">
    <w:name w:val="2ED54ABA5C74AF49A807E71DF5C950E91"/>
    <w:rsid w:val="00CA3618"/>
    <w:rPr>
      <w:rFonts w:eastAsiaTheme="minorHAnsi" w:cs="Times New Roman (Body CS)"/>
      <w:color w:val="000000" w:themeColor="text1"/>
      <w:sz w:val="16"/>
      <w:szCs w:val="22"/>
    </w:rPr>
  </w:style>
  <w:style w:type="paragraph" w:customStyle="1" w:styleId="8BD591FE0956B64387B1855714DCEC221">
    <w:name w:val="8BD591FE0956B64387B1855714DCEC221"/>
    <w:rsid w:val="00CA3618"/>
    <w:rPr>
      <w:rFonts w:eastAsiaTheme="minorHAnsi" w:cs="Times New Roman (Body CS)"/>
      <w:color w:val="000000" w:themeColor="text1"/>
      <w:sz w:val="16"/>
      <w:szCs w:val="22"/>
    </w:rPr>
  </w:style>
  <w:style w:type="paragraph" w:customStyle="1" w:styleId="0263ACFB53EB124A89094A458C78E2BB1">
    <w:name w:val="0263ACFB53EB124A89094A458C78E2BB1"/>
    <w:rsid w:val="00CA3618"/>
    <w:rPr>
      <w:rFonts w:eastAsiaTheme="minorHAnsi" w:cs="Times New Roman (Body CS)"/>
      <w:color w:val="000000" w:themeColor="text1"/>
      <w:sz w:val="16"/>
      <w:szCs w:val="22"/>
    </w:rPr>
  </w:style>
  <w:style w:type="paragraph" w:customStyle="1" w:styleId="7696B93C5EDBB848B7FEB90D1EFECAA01">
    <w:name w:val="7696B93C5EDBB848B7FEB90D1EFECAA01"/>
    <w:rsid w:val="00CA3618"/>
    <w:rPr>
      <w:rFonts w:eastAsiaTheme="minorHAnsi" w:cs="Times New Roman (Body CS)"/>
      <w:color w:val="000000" w:themeColor="text1"/>
      <w:sz w:val="16"/>
      <w:szCs w:val="22"/>
    </w:rPr>
  </w:style>
  <w:style w:type="paragraph" w:customStyle="1" w:styleId="878097DCEE445644B45D966F620C56831">
    <w:name w:val="878097DCEE445644B45D966F620C56831"/>
    <w:rsid w:val="00CA3618"/>
    <w:rPr>
      <w:rFonts w:eastAsiaTheme="minorHAnsi" w:cs="Times New Roman (Body CS)"/>
      <w:color w:val="000000" w:themeColor="text1"/>
      <w:sz w:val="16"/>
      <w:szCs w:val="22"/>
    </w:rPr>
  </w:style>
  <w:style w:type="paragraph" w:customStyle="1" w:styleId="946330F08072174A809D5D7C50DF28A41">
    <w:name w:val="946330F08072174A809D5D7C50DF28A41"/>
    <w:rsid w:val="00CA3618"/>
    <w:rPr>
      <w:rFonts w:eastAsiaTheme="minorHAnsi" w:cs="Times New Roman (Body CS)"/>
      <w:color w:val="000000" w:themeColor="text1"/>
      <w:sz w:val="16"/>
      <w:szCs w:val="22"/>
    </w:rPr>
  </w:style>
  <w:style w:type="paragraph" w:customStyle="1" w:styleId="575DFD90233FAC419646CC387B2EBE9E1">
    <w:name w:val="575DFD90233FAC419646CC387B2EBE9E1"/>
    <w:rsid w:val="00CA3618"/>
    <w:rPr>
      <w:rFonts w:eastAsiaTheme="minorHAnsi" w:cs="Times New Roman (Body CS)"/>
      <w:color w:val="000000" w:themeColor="text1"/>
      <w:sz w:val="16"/>
      <w:szCs w:val="22"/>
    </w:rPr>
  </w:style>
  <w:style w:type="paragraph" w:customStyle="1" w:styleId="11E1464F608D5045B9D060F7924EF3881">
    <w:name w:val="11E1464F608D5045B9D060F7924EF3881"/>
    <w:rsid w:val="00CA3618"/>
    <w:rPr>
      <w:rFonts w:eastAsiaTheme="minorHAnsi" w:cs="Times New Roman (Body CS)"/>
      <w:color w:val="000000" w:themeColor="text1"/>
      <w:sz w:val="16"/>
      <w:szCs w:val="22"/>
    </w:rPr>
  </w:style>
  <w:style w:type="paragraph" w:customStyle="1" w:styleId="65CA253165D84A45823905ABEA8E4F761">
    <w:name w:val="65CA253165D84A45823905ABEA8E4F761"/>
    <w:rsid w:val="00CA3618"/>
    <w:rPr>
      <w:rFonts w:eastAsiaTheme="minorHAnsi" w:cs="Times New Roman (Body CS)"/>
      <w:color w:val="000000" w:themeColor="text1"/>
      <w:sz w:val="16"/>
      <w:szCs w:val="22"/>
    </w:rPr>
  </w:style>
  <w:style w:type="paragraph" w:customStyle="1" w:styleId="E40E168D646452469B83A68F52A02CBB1">
    <w:name w:val="E40E168D646452469B83A68F52A02CBB1"/>
    <w:rsid w:val="00CA3618"/>
    <w:rPr>
      <w:rFonts w:eastAsiaTheme="minorHAnsi" w:cs="Times New Roman (Body CS)"/>
      <w:color w:val="000000" w:themeColor="text1"/>
      <w:sz w:val="16"/>
      <w:szCs w:val="22"/>
    </w:rPr>
  </w:style>
  <w:style w:type="paragraph" w:customStyle="1" w:styleId="02DBAB9C14FA6742B37809FF5AE24E811">
    <w:name w:val="02DBAB9C14FA6742B37809FF5AE24E811"/>
    <w:rsid w:val="00CA3618"/>
    <w:rPr>
      <w:rFonts w:eastAsiaTheme="minorHAnsi" w:cs="Times New Roman (Body CS)"/>
      <w:color w:val="000000" w:themeColor="text1"/>
      <w:sz w:val="16"/>
      <w:szCs w:val="22"/>
    </w:rPr>
  </w:style>
  <w:style w:type="paragraph" w:customStyle="1" w:styleId="89F4C8E923C31C4DA72C95D78409B0441">
    <w:name w:val="89F4C8E923C31C4DA72C95D78409B0441"/>
    <w:rsid w:val="00CA3618"/>
    <w:rPr>
      <w:rFonts w:eastAsiaTheme="minorHAnsi" w:cs="Times New Roman (Body CS)"/>
      <w:color w:val="000000" w:themeColor="text1"/>
      <w:sz w:val="16"/>
      <w:szCs w:val="22"/>
    </w:rPr>
  </w:style>
  <w:style w:type="paragraph" w:customStyle="1" w:styleId="1F7B975AFAC25C498A6F2C0C769E59C21">
    <w:name w:val="1F7B975AFAC25C498A6F2C0C769E59C21"/>
    <w:rsid w:val="00CA3618"/>
    <w:rPr>
      <w:rFonts w:eastAsiaTheme="minorHAnsi" w:cs="Times New Roman (Body CS)"/>
      <w:color w:val="000000" w:themeColor="text1"/>
      <w:sz w:val="16"/>
      <w:szCs w:val="22"/>
    </w:rPr>
  </w:style>
  <w:style w:type="paragraph" w:customStyle="1" w:styleId="DCC22552224147469F63B7DC23953A311">
    <w:name w:val="DCC22552224147469F63B7DC23953A311"/>
    <w:rsid w:val="00CA3618"/>
    <w:rPr>
      <w:rFonts w:eastAsiaTheme="minorHAnsi" w:cs="Times New Roman (Body CS)"/>
      <w:color w:val="000000" w:themeColor="text1"/>
      <w:sz w:val="16"/>
      <w:szCs w:val="22"/>
    </w:rPr>
  </w:style>
  <w:style w:type="paragraph" w:customStyle="1" w:styleId="93FED5C20346AF40A5EBC0AF55F6FEEA1">
    <w:name w:val="93FED5C20346AF40A5EBC0AF55F6FEEA1"/>
    <w:rsid w:val="00CA3618"/>
    <w:rPr>
      <w:rFonts w:eastAsiaTheme="minorHAnsi" w:cs="Times New Roman (Body CS)"/>
      <w:color w:val="000000" w:themeColor="text1"/>
      <w:sz w:val="16"/>
      <w:szCs w:val="22"/>
    </w:rPr>
  </w:style>
  <w:style w:type="paragraph" w:customStyle="1" w:styleId="BBF7E826817E3043A9C5A334925E06931">
    <w:name w:val="BBF7E826817E3043A9C5A334925E06931"/>
    <w:rsid w:val="00CA3618"/>
    <w:rPr>
      <w:rFonts w:eastAsiaTheme="minorHAnsi" w:cs="Times New Roman (Body CS)"/>
      <w:color w:val="000000" w:themeColor="text1"/>
      <w:sz w:val="16"/>
      <w:szCs w:val="22"/>
    </w:rPr>
  </w:style>
  <w:style w:type="paragraph" w:customStyle="1" w:styleId="4025AA9B0EFE754480DD02E5984858601">
    <w:name w:val="4025AA9B0EFE754480DD02E5984858601"/>
    <w:rsid w:val="00CA3618"/>
    <w:rPr>
      <w:rFonts w:eastAsiaTheme="minorHAnsi" w:cs="Times New Roman (Body CS)"/>
      <w:color w:val="000000" w:themeColor="text1"/>
      <w:sz w:val="16"/>
      <w:szCs w:val="22"/>
    </w:rPr>
  </w:style>
  <w:style w:type="paragraph" w:customStyle="1" w:styleId="3F3607771A104345B3F706B7D03AF5071">
    <w:name w:val="3F3607771A104345B3F706B7D03AF5071"/>
    <w:rsid w:val="00CA3618"/>
    <w:rPr>
      <w:rFonts w:eastAsiaTheme="minorHAnsi" w:cs="Times New Roman (Body CS)"/>
      <w:color w:val="000000" w:themeColor="text1"/>
      <w:sz w:val="16"/>
      <w:szCs w:val="22"/>
    </w:rPr>
  </w:style>
  <w:style w:type="paragraph" w:customStyle="1" w:styleId="AA6C0B38FDB86A40B42EFE062AF2EDAD1">
    <w:name w:val="AA6C0B38FDB86A40B42EFE062AF2EDAD1"/>
    <w:rsid w:val="00CA3618"/>
    <w:rPr>
      <w:rFonts w:eastAsiaTheme="minorHAnsi" w:cs="Times New Roman (Body CS)"/>
      <w:color w:val="000000" w:themeColor="text1"/>
      <w:sz w:val="16"/>
      <w:szCs w:val="22"/>
    </w:rPr>
  </w:style>
  <w:style w:type="paragraph" w:customStyle="1" w:styleId="1E9A0B39DD4C224CA592CCCC631618F51">
    <w:name w:val="1E9A0B39DD4C224CA592CCCC631618F51"/>
    <w:rsid w:val="00CA3618"/>
    <w:rPr>
      <w:rFonts w:eastAsiaTheme="minorHAnsi" w:cs="Times New Roman (Body CS)"/>
      <w:color w:val="000000" w:themeColor="text1"/>
      <w:sz w:val="16"/>
      <w:szCs w:val="22"/>
    </w:rPr>
  </w:style>
  <w:style w:type="paragraph" w:customStyle="1" w:styleId="56B92162BB9FB64A807D7D8A023995DE1">
    <w:name w:val="56B92162BB9FB64A807D7D8A023995DE1"/>
    <w:rsid w:val="00CA3618"/>
    <w:rPr>
      <w:rFonts w:eastAsiaTheme="minorHAnsi" w:cs="Times New Roman (Body CS)"/>
      <w:color w:val="000000" w:themeColor="text1"/>
      <w:sz w:val="16"/>
      <w:szCs w:val="22"/>
    </w:rPr>
  </w:style>
  <w:style w:type="paragraph" w:customStyle="1" w:styleId="6F201ACCC4EAB14DBF89E42C5ACBC79C1">
    <w:name w:val="6F201ACCC4EAB14DBF89E42C5ACBC79C1"/>
    <w:rsid w:val="00CA3618"/>
    <w:rPr>
      <w:rFonts w:eastAsiaTheme="minorHAnsi" w:cs="Times New Roman (Body CS)"/>
      <w:color w:val="000000" w:themeColor="text1"/>
      <w:sz w:val="16"/>
      <w:szCs w:val="22"/>
    </w:rPr>
  </w:style>
  <w:style w:type="paragraph" w:customStyle="1" w:styleId="6127C7FD1C753441A347635679652A2B1">
    <w:name w:val="6127C7FD1C753441A347635679652A2B1"/>
    <w:rsid w:val="00CA3618"/>
    <w:rPr>
      <w:rFonts w:eastAsiaTheme="minorHAnsi" w:cs="Times New Roman (Body CS)"/>
      <w:color w:val="000000" w:themeColor="text1"/>
      <w:sz w:val="16"/>
      <w:szCs w:val="22"/>
    </w:rPr>
  </w:style>
  <w:style w:type="paragraph" w:customStyle="1" w:styleId="0BF00F24538E0F4787824B69C620C7511">
    <w:name w:val="0BF00F24538E0F4787824B69C620C7511"/>
    <w:rsid w:val="00CA3618"/>
    <w:rPr>
      <w:rFonts w:eastAsiaTheme="minorHAnsi" w:cs="Times New Roman (Body CS)"/>
      <w:color w:val="000000" w:themeColor="text1"/>
      <w:sz w:val="16"/>
      <w:szCs w:val="22"/>
    </w:rPr>
  </w:style>
  <w:style w:type="paragraph" w:customStyle="1" w:styleId="D6F10EAB0959D34D972EED0FD44F2DE71">
    <w:name w:val="D6F10EAB0959D34D972EED0FD44F2DE71"/>
    <w:rsid w:val="00CA3618"/>
    <w:rPr>
      <w:rFonts w:eastAsiaTheme="minorHAnsi" w:cs="Times New Roman (Body CS)"/>
      <w:color w:val="000000" w:themeColor="text1"/>
      <w:sz w:val="16"/>
      <w:szCs w:val="22"/>
    </w:rPr>
  </w:style>
  <w:style w:type="paragraph" w:customStyle="1" w:styleId="5FB0C31E8198AB41B63E41F47C103B491">
    <w:name w:val="5FB0C31E8198AB41B63E41F47C103B491"/>
    <w:rsid w:val="00CA3618"/>
    <w:rPr>
      <w:rFonts w:eastAsiaTheme="minorHAnsi" w:cs="Times New Roman (Body CS)"/>
      <w:color w:val="000000" w:themeColor="text1"/>
      <w:sz w:val="16"/>
      <w:szCs w:val="22"/>
    </w:rPr>
  </w:style>
  <w:style w:type="paragraph" w:customStyle="1" w:styleId="C4C86CDDAB86B6449024D50E53D768581">
    <w:name w:val="C4C86CDDAB86B6449024D50E53D768581"/>
    <w:rsid w:val="00CA3618"/>
    <w:rPr>
      <w:rFonts w:eastAsiaTheme="minorHAnsi" w:cs="Times New Roman (Body CS)"/>
      <w:color w:val="000000" w:themeColor="text1"/>
      <w:sz w:val="16"/>
      <w:szCs w:val="22"/>
    </w:rPr>
  </w:style>
  <w:style w:type="paragraph" w:customStyle="1" w:styleId="B3DB584A8E6C434DB7AF20C8619265B61">
    <w:name w:val="B3DB584A8E6C434DB7AF20C8619265B61"/>
    <w:rsid w:val="00CA3618"/>
    <w:rPr>
      <w:rFonts w:eastAsiaTheme="minorHAnsi" w:cs="Times New Roman (Body CS)"/>
      <w:color w:val="000000" w:themeColor="text1"/>
      <w:sz w:val="16"/>
      <w:szCs w:val="22"/>
    </w:rPr>
  </w:style>
  <w:style w:type="paragraph" w:customStyle="1" w:styleId="CBA4FCCC53A45D48B1EF76E6A51CEA311">
    <w:name w:val="CBA4FCCC53A45D48B1EF76E6A51CEA311"/>
    <w:rsid w:val="00CA3618"/>
    <w:rPr>
      <w:rFonts w:eastAsiaTheme="minorHAnsi" w:cs="Times New Roman (Body CS)"/>
      <w:color w:val="000000" w:themeColor="text1"/>
      <w:sz w:val="16"/>
      <w:szCs w:val="22"/>
    </w:rPr>
  </w:style>
  <w:style w:type="paragraph" w:customStyle="1" w:styleId="730D9630505A4845B68236E8628D2EEE1">
    <w:name w:val="730D9630505A4845B68236E8628D2EEE1"/>
    <w:rsid w:val="00CA3618"/>
    <w:rPr>
      <w:rFonts w:eastAsiaTheme="minorHAnsi" w:cs="Times New Roman (Body CS)"/>
      <w:color w:val="000000" w:themeColor="text1"/>
      <w:sz w:val="16"/>
      <w:szCs w:val="22"/>
    </w:rPr>
  </w:style>
  <w:style w:type="paragraph" w:customStyle="1" w:styleId="4D8FC77751F5BB49B5582AFBFB0315B91">
    <w:name w:val="4D8FC77751F5BB49B5582AFBFB0315B91"/>
    <w:rsid w:val="00CA3618"/>
    <w:rPr>
      <w:rFonts w:eastAsiaTheme="minorHAnsi" w:cs="Times New Roman (Body CS)"/>
      <w:color w:val="000000" w:themeColor="text1"/>
      <w:sz w:val="16"/>
      <w:szCs w:val="22"/>
    </w:rPr>
  </w:style>
  <w:style w:type="paragraph" w:customStyle="1" w:styleId="CC6C97C11619BE46B19976BAC428D2651">
    <w:name w:val="CC6C97C11619BE46B19976BAC428D2651"/>
    <w:rsid w:val="00CA3618"/>
    <w:rPr>
      <w:rFonts w:eastAsiaTheme="minorHAnsi" w:cs="Times New Roman (Body CS)"/>
      <w:color w:val="000000" w:themeColor="text1"/>
      <w:sz w:val="16"/>
      <w:szCs w:val="22"/>
    </w:rPr>
  </w:style>
  <w:style w:type="paragraph" w:customStyle="1" w:styleId="17C0D402A9A76F488C1CD996B3AA24731">
    <w:name w:val="17C0D402A9A76F488C1CD996B3AA24731"/>
    <w:rsid w:val="00CA3618"/>
    <w:rPr>
      <w:rFonts w:eastAsiaTheme="minorHAnsi" w:cs="Times New Roman (Body CS)"/>
      <w:color w:val="000000" w:themeColor="text1"/>
      <w:sz w:val="16"/>
      <w:szCs w:val="22"/>
    </w:rPr>
  </w:style>
  <w:style w:type="paragraph" w:customStyle="1" w:styleId="CF6FB75E8D0A1641A9291FA671BCDF401">
    <w:name w:val="CF6FB75E8D0A1641A9291FA671BCDF401"/>
    <w:rsid w:val="00CA3618"/>
    <w:rPr>
      <w:rFonts w:eastAsiaTheme="minorHAnsi" w:cs="Times New Roman (Body CS)"/>
      <w:color w:val="000000" w:themeColor="text1"/>
      <w:sz w:val="16"/>
      <w:szCs w:val="22"/>
    </w:rPr>
  </w:style>
  <w:style w:type="paragraph" w:customStyle="1" w:styleId="83CC367FA2B31847AFD7749AD0AB09601">
    <w:name w:val="83CC367FA2B31847AFD7749AD0AB09601"/>
    <w:rsid w:val="00CA3618"/>
    <w:rPr>
      <w:rFonts w:eastAsiaTheme="minorHAnsi" w:cs="Times New Roman (Body CS)"/>
      <w:color w:val="000000" w:themeColor="text1"/>
      <w:sz w:val="16"/>
      <w:szCs w:val="22"/>
    </w:rPr>
  </w:style>
  <w:style w:type="paragraph" w:customStyle="1" w:styleId="3F7681C88FC1034FBD86EE38D672A81B1">
    <w:name w:val="3F7681C88FC1034FBD86EE38D672A81B1"/>
    <w:rsid w:val="00CA3618"/>
    <w:rPr>
      <w:rFonts w:eastAsiaTheme="minorHAnsi" w:cs="Times New Roman (Body CS)"/>
      <w:color w:val="000000" w:themeColor="text1"/>
      <w:sz w:val="16"/>
      <w:szCs w:val="22"/>
    </w:rPr>
  </w:style>
  <w:style w:type="paragraph" w:customStyle="1" w:styleId="3F69404C2E7CC843AB9B891BF628705E1">
    <w:name w:val="3F69404C2E7CC843AB9B891BF628705E1"/>
    <w:rsid w:val="00CA3618"/>
    <w:rPr>
      <w:rFonts w:eastAsiaTheme="minorHAnsi" w:cs="Times New Roman (Body CS)"/>
      <w:color w:val="000000" w:themeColor="text1"/>
      <w:sz w:val="16"/>
      <w:szCs w:val="22"/>
    </w:rPr>
  </w:style>
  <w:style w:type="paragraph" w:customStyle="1" w:styleId="266E96923D7DA847A95864095940A5D61">
    <w:name w:val="266E96923D7DA847A95864095940A5D61"/>
    <w:rsid w:val="00CA3618"/>
    <w:rPr>
      <w:rFonts w:eastAsiaTheme="minorHAnsi" w:cs="Times New Roman (Body CS)"/>
      <w:color w:val="000000" w:themeColor="text1"/>
      <w:sz w:val="16"/>
      <w:szCs w:val="22"/>
    </w:rPr>
  </w:style>
  <w:style w:type="paragraph" w:customStyle="1" w:styleId="5F0ACB411599F147A043342C7B2969EB1">
    <w:name w:val="5F0ACB411599F147A043342C7B2969EB1"/>
    <w:rsid w:val="00CA3618"/>
    <w:rPr>
      <w:rFonts w:eastAsiaTheme="minorHAnsi" w:cs="Times New Roman (Body CS)"/>
      <w:color w:val="000000" w:themeColor="text1"/>
      <w:sz w:val="16"/>
      <w:szCs w:val="22"/>
    </w:rPr>
  </w:style>
  <w:style w:type="paragraph" w:customStyle="1" w:styleId="84BF454918659A48B541D144F494950A1">
    <w:name w:val="84BF454918659A48B541D144F494950A1"/>
    <w:rsid w:val="00CA3618"/>
    <w:rPr>
      <w:rFonts w:eastAsiaTheme="minorHAnsi" w:cs="Times New Roman (Body CS)"/>
      <w:color w:val="000000" w:themeColor="text1"/>
      <w:sz w:val="16"/>
      <w:szCs w:val="22"/>
    </w:rPr>
  </w:style>
  <w:style w:type="paragraph" w:customStyle="1" w:styleId="323C0E8B69C78540A36E544768C049681">
    <w:name w:val="323C0E8B69C78540A36E544768C049681"/>
    <w:rsid w:val="00CA3618"/>
    <w:rPr>
      <w:rFonts w:eastAsiaTheme="minorHAnsi" w:cs="Times New Roman (Body CS)"/>
      <w:color w:val="000000" w:themeColor="text1"/>
      <w:sz w:val="16"/>
      <w:szCs w:val="22"/>
    </w:rPr>
  </w:style>
  <w:style w:type="paragraph" w:customStyle="1" w:styleId="4690E99E794E884CAD383A28061688B21">
    <w:name w:val="4690E99E794E884CAD383A28061688B21"/>
    <w:rsid w:val="00CA3618"/>
    <w:rPr>
      <w:rFonts w:eastAsiaTheme="minorHAnsi" w:cs="Times New Roman (Body CS)"/>
      <w:color w:val="000000" w:themeColor="text1"/>
      <w:sz w:val="16"/>
      <w:szCs w:val="22"/>
    </w:rPr>
  </w:style>
  <w:style w:type="paragraph" w:customStyle="1" w:styleId="9FD4042050CDE44FA6BF1FE69FCD82861">
    <w:name w:val="9FD4042050CDE44FA6BF1FE69FCD82861"/>
    <w:rsid w:val="00CA3618"/>
    <w:rPr>
      <w:rFonts w:eastAsiaTheme="minorHAnsi" w:cs="Times New Roman (Body CS)"/>
      <w:color w:val="000000" w:themeColor="text1"/>
      <w:sz w:val="16"/>
      <w:szCs w:val="22"/>
    </w:rPr>
  </w:style>
  <w:style w:type="paragraph" w:customStyle="1" w:styleId="AEB2F38C72C3D243B402F4BD6433504B1">
    <w:name w:val="AEB2F38C72C3D243B402F4BD6433504B1"/>
    <w:rsid w:val="00CA3618"/>
    <w:rPr>
      <w:rFonts w:eastAsiaTheme="minorHAnsi" w:cs="Times New Roman (Body CS)"/>
      <w:color w:val="000000" w:themeColor="text1"/>
      <w:sz w:val="16"/>
      <w:szCs w:val="22"/>
    </w:rPr>
  </w:style>
  <w:style w:type="paragraph" w:customStyle="1" w:styleId="E076A4824A9BB141A9041E4CF684E7B61">
    <w:name w:val="E076A4824A9BB141A9041E4CF684E7B61"/>
    <w:rsid w:val="00CA3618"/>
    <w:rPr>
      <w:rFonts w:eastAsiaTheme="minorHAnsi" w:cs="Times New Roman (Body CS)"/>
      <w:color w:val="000000" w:themeColor="text1"/>
      <w:sz w:val="16"/>
      <w:szCs w:val="22"/>
    </w:rPr>
  </w:style>
  <w:style w:type="paragraph" w:customStyle="1" w:styleId="36A97043AD5A9440BCF31A14700D4C7C1">
    <w:name w:val="36A97043AD5A9440BCF31A14700D4C7C1"/>
    <w:rsid w:val="00CA3618"/>
    <w:rPr>
      <w:rFonts w:eastAsiaTheme="minorHAnsi" w:cs="Times New Roman (Body CS)"/>
      <w:color w:val="000000" w:themeColor="text1"/>
      <w:sz w:val="16"/>
      <w:szCs w:val="22"/>
    </w:rPr>
  </w:style>
  <w:style w:type="paragraph" w:customStyle="1" w:styleId="89630D7082A8494AA6D14B2CCD082FB41">
    <w:name w:val="89630D7082A8494AA6D14B2CCD082FB41"/>
    <w:rsid w:val="00CA3618"/>
    <w:rPr>
      <w:rFonts w:eastAsiaTheme="minorHAnsi" w:cs="Times New Roman (Body CS)"/>
      <w:color w:val="000000" w:themeColor="text1"/>
      <w:sz w:val="16"/>
      <w:szCs w:val="22"/>
    </w:rPr>
  </w:style>
  <w:style w:type="paragraph" w:customStyle="1" w:styleId="AFA7C212635E1E448255E1B45F4C90821">
    <w:name w:val="AFA7C212635E1E448255E1B45F4C90821"/>
    <w:rsid w:val="00CA3618"/>
    <w:rPr>
      <w:rFonts w:eastAsiaTheme="minorHAnsi" w:cs="Times New Roman (Body CS)"/>
      <w:color w:val="000000" w:themeColor="text1"/>
      <w:sz w:val="16"/>
      <w:szCs w:val="22"/>
    </w:rPr>
  </w:style>
  <w:style w:type="paragraph" w:customStyle="1" w:styleId="98EC9476B5BD48458933FC94681DC9011">
    <w:name w:val="98EC9476B5BD48458933FC94681DC9011"/>
    <w:rsid w:val="00CA3618"/>
    <w:rPr>
      <w:rFonts w:eastAsiaTheme="minorHAnsi" w:cs="Times New Roman (Body CS)"/>
      <w:color w:val="000000" w:themeColor="text1"/>
      <w:sz w:val="16"/>
      <w:szCs w:val="22"/>
    </w:rPr>
  </w:style>
  <w:style w:type="paragraph" w:customStyle="1" w:styleId="64262429EA7EEF4FB030FF548D13B30E1">
    <w:name w:val="64262429EA7EEF4FB030FF548D13B30E1"/>
    <w:rsid w:val="00CA3618"/>
    <w:rPr>
      <w:rFonts w:eastAsiaTheme="minorHAnsi" w:cs="Times New Roman (Body CS)"/>
      <w:color w:val="000000" w:themeColor="text1"/>
      <w:sz w:val="16"/>
      <w:szCs w:val="22"/>
    </w:rPr>
  </w:style>
  <w:style w:type="paragraph" w:customStyle="1" w:styleId="21F669884CFC3146AAC303564ADFCF471">
    <w:name w:val="21F669884CFC3146AAC303564ADFCF471"/>
    <w:rsid w:val="00CA3618"/>
    <w:rPr>
      <w:rFonts w:eastAsiaTheme="minorHAnsi" w:cs="Times New Roman (Body CS)"/>
      <w:color w:val="000000" w:themeColor="text1"/>
      <w:sz w:val="16"/>
      <w:szCs w:val="22"/>
    </w:rPr>
  </w:style>
  <w:style w:type="paragraph" w:customStyle="1" w:styleId="B91E80BFB6000940B70CD425FBE3FAD11">
    <w:name w:val="B91E80BFB6000940B70CD425FBE3FAD11"/>
    <w:rsid w:val="00CA3618"/>
    <w:rPr>
      <w:rFonts w:eastAsiaTheme="minorHAnsi" w:cs="Times New Roman (Body CS)"/>
      <w:color w:val="000000" w:themeColor="text1"/>
      <w:sz w:val="16"/>
      <w:szCs w:val="22"/>
    </w:rPr>
  </w:style>
  <w:style w:type="paragraph" w:customStyle="1" w:styleId="5C95AF13E62B8C41A0CDC9333A7814281">
    <w:name w:val="5C95AF13E62B8C41A0CDC9333A7814281"/>
    <w:rsid w:val="00CA3618"/>
    <w:rPr>
      <w:rFonts w:eastAsiaTheme="minorHAnsi" w:cs="Times New Roman (Body CS)"/>
      <w:color w:val="000000" w:themeColor="text1"/>
      <w:sz w:val="16"/>
      <w:szCs w:val="22"/>
    </w:rPr>
  </w:style>
  <w:style w:type="paragraph" w:customStyle="1" w:styleId="C794BC754A0A7649875048760187B9231">
    <w:name w:val="C794BC754A0A7649875048760187B9231"/>
    <w:rsid w:val="00CA3618"/>
    <w:rPr>
      <w:rFonts w:eastAsiaTheme="minorHAnsi" w:cs="Times New Roman (Body CS)"/>
      <w:color w:val="000000" w:themeColor="text1"/>
      <w:sz w:val="16"/>
      <w:szCs w:val="22"/>
    </w:rPr>
  </w:style>
  <w:style w:type="paragraph" w:customStyle="1" w:styleId="F8FC04FF009D394DB45CC41049F353D01">
    <w:name w:val="F8FC04FF009D394DB45CC41049F353D01"/>
    <w:rsid w:val="00CA3618"/>
    <w:rPr>
      <w:rFonts w:eastAsiaTheme="minorHAnsi" w:cs="Times New Roman (Body CS)"/>
      <w:color w:val="000000" w:themeColor="text1"/>
      <w:sz w:val="16"/>
      <w:szCs w:val="22"/>
    </w:rPr>
  </w:style>
  <w:style w:type="paragraph" w:customStyle="1" w:styleId="F946AAD873DB8B4AB4388BD3437878F01">
    <w:name w:val="F946AAD873DB8B4AB4388BD3437878F01"/>
    <w:rsid w:val="00CA3618"/>
    <w:rPr>
      <w:rFonts w:eastAsiaTheme="minorHAnsi" w:cs="Times New Roman (Body CS)"/>
      <w:color w:val="000000" w:themeColor="text1"/>
      <w:sz w:val="16"/>
      <w:szCs w:val="22"/>
    </w:rPr>
  </w:style>
  <w:style w:type="paragraph" w:customStyle="1" w:styleId="75A30EDC00018B4BAB23219C4E2325801">
    <w:name w:val="75A30EDC00018B4BAB23219C4E2325801"/>
    <w:rsid w:val="00CA3618"/>
    <w:rPr>
      <w:rFonts w:eastAsiaTheme="minorHAnsi" w:cs="Times New Roman (Body CS)"/>
      <w:color w:val="000000" w:themeColor="text1"/>
      <w:sz w:val="16"/>
      <w:szCs w:val="22"/>
    </w:rPr>
  </w:style>
  <w:style w:type="paragraph" w:customStyle="1" w:styleId="ACD8B61E5081EA4B9062F2EAFBA4006C1">
    <w:name w:val="ACD8B61E5081EA4B9062F2EAFBA4006C1"/>
    <w:rsid w:val="00CA3618"/>
    <w:rPr>
      <w:rFonts w:eastAsiaTheme="minorHAnsi" w:cs="Times New Roman (Body CS)"/>
      <w:color w:val="000000" w:themeColor="text1"/>
      <w:sz w:val="16"/>
      <w:szCs w:val="22"/>
    </w:rPr>
  </w:style>
  <w:style w:type="paragraph" w:customStyle="1" w:styleId="3A43A9E14C72C0439FD32740AE7208A71">
    <w:name w:val="3A43A9E14C72C0439FD32740AE7208A71"/>
    <w:rsid w:val="00CA3618"/>
    <w:rPr>
      <w:rFonts w:eastAsiaTheme="minorHAnsi" w:cs="Times New Roman (Body CS)"/>
      <w:color w:val="000000" w:themeColor="text1"/>
      <w:sz w:val="16"/>
      <w:szCs w:val="22"/>
    </w:rPr>
  </w:style>
  <w:style w:type="paragraph" w:customStyle="1" w:styleId="3591D9C257E2CB4DB35CF4482DE99D111">
    <w:name w:val="3591D9C257E2CB4DB35CF4482DE99D111"/>
    <w:rsid w:val="00CA3618"/>
    <w:rPr>
      <w:rFonts w:eastAsiaTheme="minorHAnsi" w:cs="Times New Roman (Body CS)"/>
      <w:color w:val="000000" w:themeColor="text1"/>
      <w:sz w:val="16"/>
      <w:szCs w:val="22"/>
    </w:rPr>
  </w:style>
  <w:style w:type="paragraph" w:customStyle="1" w:styleId="FE2747DCCDF8864086348C21ADA67C171">
    <w:name w:val="FE2747DCCDF8864086348C21ADA67C171"/>
    <w:rsid w:val="00CA3618"/>
    <w:rPr>
      <w:rFonts w:eastAsiaTheme="minorHAnsi" w:cs="Times New Roman (Body CS)"/>
      <w:color w:val="000000" w:themeColor="text1"/>
      <w:sz w:val="16"/>
      <w:szCs w:val="22"/>
    </w:rPr>
  </w:style>
  <w:style w:type="paragraph" w:customStyle="1" w:styleId="75B52143D9B03F45AE620F0ADE7A6AED1">
    <w:name w:val="75B52143D9B03F45AE620F0ADE7A6AED1"/>
    <w:rsid w:val="00CA3618"/>
    <w:rPr>
      <w:rFonts w:eastAsiaTheme="minorHAnsi" w:cs="Times New Roman (Body CS)"/>
      <w:color w:val="000000" w:themeColor="text1"/>
      <w:sz w:val="16"/>
      <w:szCs w:val="22"/>
    </w:rPr>
  </w:style>
  <w:style w:type="paragraph" w:customStyle="1" w:styleId="55F0C4467AE1F44F95F934198BB83B101">
    <w:name w:val="55F0C4467AE1F44F95F934198BB83B101"/>
    <w:rsid w:val="00CA3618"/>
    <w:rPr>
      <w:rFonts w:eastAsiaTheme="minorHAnsi" w:cs="Times New Roman (Body CS)"/>
      <w:color w:val="000000" w:themeColor="text1"/>
      <w:sz w:val="16"/>
      <w:szCs w:val="22"/>
    </w:rPr>
  </w:style>
  <w:style w:type="paragraph" w:customStyle="1" w:styleId="3F066C7C3866AB4189D630A7C18E0BC31">
    <w:name w:val="3F066C7C3866AB4189D630A7C18E0BC31"/>
    <w:rsid w:val="00CA3618"/>
    <w:rPr>
      <w:rFonts w:eastAsiaTheme="minorHAnsi" w:cs="Times New Roman (Body CS)"/>
      <w:color w:val="000000" w:themeColor="text1"/>
      <w:sz w:val="16"/>
      <w:szCs w:val="22"/>
    </w:rPr>
  </w:style>
  <w:style w:type="paragraph" w:customStyle="1" w:styleId="7367D29FF35E924693E3933AF30F57441">
    <w:name w:val="7367D29FF35E924693E3933AF30F57441"/>
    <w:rsid w:val="00CA3618"/>
    <w:rPr>
      <w:rFonts w:eastAsiaTheme="minorHAnsi" w:cs="Times New Roman (Body CS)"/>
      <w:color w:val="000000" w:themeColor="text1"/>
      <w:sz w:val="16"/>
      <w:szCs w:val="22"/>
    </w:rPr>
  </w:style>
  <w:style w:type="paragraph" w:customStyle="1" w:styleId="09E162871AEA4C4C847F95FFFBD503F41">
    <w:name w:val="09E162871AEA4C4C847F95FFFBD503F41"/>
    <w:rsid w:val="00CA3618"/>
    <w:rPr>
      <w:rFonts w:eastAsiaTheme="minorHAnsi" w:cs="Times New Roman (Body CS)"/>
      <w:color w:val="000000" w:themeColor="text1"/>
      <w:sz w:val="16"/>
      <w:szCs w:val="22"/>
    </w:rPr>
  </w:style>
  <w:style w:type="paragraph" w:customStyle="1" w:styleId="32FAAFCD4D4DF843A439AD56E75C62BF1">
    <w:name w:val="32FAAFCD4D4DF843A439AD56E75C62BF1"/>
    <w:rsid w:val="00CA3618"/>
    <w:rPr>
      <w:rFonts w:eastAsiaTheme="minorHAnsi" w:cs="Times New Roman (Body CS)"/>
      <w:color w:val="000000" w:themeColor="text1"/>
      <w:sz w:val="16"/>
      <w:szCs w:val="22"/>
    </w:rPr>
  </w:style>
  <w:style w:type="paragraph" w:customStyle="1" w:styleId="556BADFC004ACB469BED2D2C34BDF30D1">
    <w:name w:val="556BADFC004ACB469BED2D2C34BDF30D1"/>
    <w:rsid w:val="00CA3618"/>
    <w:rPr>
      <w:rFonts w:eastAsiaTheme="minorHAnsi" w:cs="Times New Roman (Body CS)"/>
      <w:color w:val="000000" w:themeColor="text1"/>
      <w:sz w:val="16"/>
      <w:szCs w:val="22"/>
    </w:rPr>
  </w:style>
  <w:style w:type="paragraph" w:customStyle="1" w:styleId="FB2F2C716A92AF48AC8125C6BC58964B1">
    <w:name w:val="FB2F2C716A92AF48AC8125C6BC58964B1"/>
    <w:rsid w:val="00CA3618"/>
    <w:rPr>
      <w:rFonts w:eastAsiaTheme="minorHAnsi" w:cs="Times New Roman (Body CS)"/>
      <w:color w:val="000000" w:themeColor="text1"/>
      <w:sz w:val="16"/>
      <w:szCs w:val="22"/>
    </w:rPr>
  </w:style>
  <w:style w:type="paragraph" w:customStyle="1" w:styleId="A4D6AEFB716D514CB193C7FAA478E4B81">
    <w:name w:val="A4D6AEFB716D514CB193C7FAA478E4B81"/>
    <w:rsid w:val="00CA3618"/>
    <w:rPr>
      <w:rFonts w:eastAsiaTheme="minorHAnsi" w:cs="Times New Roman (Body CS)"/>
      <w:color w:val="000000" w:themeColor="text1"/>
      <w:sz w:val="16"/>
      <w:szCs w:val="22"/>
    </w:rPr>
  </w:style>
  <w:style w:type="paragraph" w:customStyle="1" w:styleId="3FB2C003CEEFB84DB8B46BC43188DBF91">
    <w:name w:val="3FB2C003CEEFB84DB8B46BC43188DBF91"/>
    <w:rsid w:val="00CA3618"/>
    <w:rPr>
      <w:rFonts w:eastAsiaTheme="minorHAnsi" w:cs="Times New Roman (Body CS)"/>
      <w:color w:val="000000" w:themeColor="text1"/>
      <w:sz w:val="16"/>
      <w:szCs w:val="22"/>
    </w:rPr>
  </w:style>
  <w:style w:type="paragraph" w:customStyle="1" w:styleId="5DCD5F4BFD257B4888E2F60C20F3D00A1">
    <w:name w:val="5DCD5F4BFD257B4888E2F60C20F3D00A1"/>
    <w:rsid w:val="00CA3618"/>
    <w:rPr>
      <w:rFonts w:eastAsiaTheme="minorHAnsi" w:cs="Times New Roman (Body CS)"/>
      <w:color w:val="000000" w:themeColor="text1"/>
      <w:sz w:val="16"/>
      <w:szCs w:val="22"/>
    </w:rPr>
  </w:style>
  <w:style w:type="paragraph" w:customStyle="1" w:styleId="0D439E25784A11438751B5DBD15A7B701">
    <w:name w:val="0D439E25784A11438751B5DBD15A7B701"/>
    <w:rsid w:val="00CA3618"/>
    <w:rPr>
      <w:rFonts w:eastAsiaTheme="minorHAnsi" w:cs="Times New Roman (Body CS)"/>
      <w:color w:val="000000" w:themeColor="text1"/>
      <w:sz w:val="16"/>
      <w:szCs w:val="22"/>
    </w:rPr>
  </w:style>
  <w:style w:type="paragraph" w:customStyle="1" w:styleId="5C9F9F18FE1E234B997CFBEB6A50E9C11">
    <w:name w:val="5C9F9F18FE1E234B997CFBEB6A50E9C1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49C40D7332F10F40B40B0EA7E770A4DD1">
    <w:name w:val="49C40D7332F10F40B40B0EA7E770A4D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EDFB6D382F291A47A7236AB7B36C1D3C1">
    <w:name w:val="EDFB6D382F291A47A7236AB7B36C1D3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4D70E54E866E644BC77A5737DA616661">
    <w:name w:val="F4D70E54E866E644BC77A5737DA6166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F4FA01FCF22544F9A92992BC17EC7691">
    <w:name w:val="3F4FA01FCF22544F9A92992BC17EC76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7F9A569C8AE6074990A437D61C5AD2BB1">
    <w:name w:val="7F9A569C8AE6074990A437D61C5AD2B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6FFF7B8B0833D34BA19369D2EB9F23E01">
    <w:name w:val="6FFF7B8B0833D34BA19369D2EB9F23E0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EC81BA3BF2B0E47A3B6D95E149364041">
    <w:name w:val="5EC81BA3BF2B0E47A3B6D95E14936404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A7FBFC6F3A3E645B0AC617ABB721E761">
    <w:name w:val="DA7FBFC6F3A3E645B0AC617ABB721E7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438815C15B8AA447B5E0815F2A0F37FC1">
    <w:name w:val="438815C15B8AA447B5E0815F2A0F37F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ADFACB233408043BE5702D43D0ABDCD1">
    <w:name w:val="9ADFACB233408043BE5702D43D0ABDC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B98659F007C2A4BB3895377F26E34181">
    <w:name w:val="3B98659F007C2A4BB3895377F26E3418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DF59349A1F5CB4EAC4AB82C114EE5801">
    <w:name w:val="DDF59349A1F5CB4EAC4AB82C114EE580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7144BBB8428D294FA3ECEDD024BC3AA21">
    <w:name w:val="7144BBB8428D294FA3ECEDD024BC3AA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A90AC4DA30417346BF052A6EC666D1F01">
    <w:name w:val="A90AC4DA30417346BF052A6EC666D1F01"/>
    <w:rsid w:val="00CA3618"/>
    <w:rPr>
      <w:rFonts w:eastAsiaTheme="minorHAnsi" w:cs="Times New Roman (Body CS)"/>
      <w:color w:val="000000" w:themeColor="text1"/>
      <w:sz w:val="16"/>
      <w:szCs w:val="22"/>
    </w:rPr>
  </w:style>
  <w:style w:type="paragraph" w:customStyle="1" w:styleId="7D299506E250D0489E60D1AC37B9895B1">
    <w:name w:val="7D299506E250D0489E60D1AC37B9895B1"/>
    <w:rsid w:val="00CA3618"/>
    <w:rPr>
      <w:rFonts w:eastAsiaTheme="minorHAnsi" w:cs="Times New Roman (Body CS)"/>
      <w:color w:val="000000" w:themeColor="text1"/>
      <w:sz w:val="16"/>
      <w:szCs w:val="22"/>
    </w:rPr>
  </w:style>
  <w:style w:type="paragraph" w:customStyle="1" w:styleId="C6984629495C834AB8BD36B63691073A1">
    <w:name w:val="C6984629495C834AB8BD36B63691073A1"/>
    <w:rsid w:val="00CA3618"/>
    <w:rPr>
      <w:rFonts w:eastAsiaTheme="minorHAnsi" w:cs="Times New Roman (Body CS)"/>
      <w:color w:val="000000" w:themeColor="text1"/>
      <w:sz w:val="16"/>
      <w:szCs w:val="22"/>
    </w:rPr>
  </w:style>
  <w:style w:type="paragraph" w:customStyle="1" w:styleId="E717163F43959F46A7B4EB30E19BF2CA1">
    <w:name w:val="E717163F43959F46A7B4EB30E19BF2CA1"/>
    <w:rsid w:val="00CA3618"/>
    <w:rPr>
      <w:rFonts w:eastAsiaTheme="minorHAnsi" w:cs="Times New Roman (Body CS)"/>
      <w:color w:val="000000" w:themeColor="text1"/>
      <w:sz w:val="16"/>
      <w:szCs w:val="22"/>
    </w:rPr>
  </w:style>
  <w:style w:type="paragraph" w:customStyle="1" w:styleId="FB854E8A4608A54B809835E79A356E0B1">
    <w:name w:val="FB854E8A4608A54B809835E79A356E0B1"/>
    <w:rsid w:val="00CA3618"/>
    <w:rPr>
      <w:rFonts w:eastAsiaTheme="minorHAnsi" w:cs="Times New Roman (Body CS)"/>
      <w:color w:val="000000" w:themeColor="text1"/>
      <w:sz w:val="16"/>
      <w:szCs w:val="22"/>
    </w:rPr>
  </w:style>
  <w:style w:type="paragraph" w:customStyle="1" w:styleId="C49FA0F79FF17049BA51877BD2302A981">
    <w:name w:val="C49FA0F79FF17049BA51877BD2302A981"/>
    <w:rsid w:val="00CA3618"/>
    <w:rPr>
      <w:rFonts w:eastAsiaTheme="minorHAnsi" w:cs="Times New Roman (Body CS)"/>
      <w:color w:val="000000" w:themeColor="text1"/>
      <w:sz w:val="16"/>
      <w:szCs w:val="22"/>
    </w:rPr>
  </w:style>
  <w:style w:type="paragraph" w:customStyle="1" w:styleId="80E8C2004F448B409E909D43D4AAA55F1">
    <w:name w:val="80E8C2004F448B409E909D43D4AAA55F1"/>
    <w:rsid w:val="00CA3618"/>
    <w:rPr>
      <w:rFonts w:eastAsiaTheme="minorHAnsi" w:cs="Times New Roman (Body CS)"/>
      <w:color w:val="000000" w:themeColor="text1"/>
      <w:sz w:val="16"/>
      <w:szCs w:val="22"/>
    </w:rPr>
  </w:style>
  <w:style w:type="paragraph" w:customStyle="1" w:styleId="9F3C03CD476EDD4BA4BB7FF95710145E1">
    <w:name w:val="9F3C03CD476EDD4BA4BB7FF95710145E1"/>
    <w:rsid w:val="00CA3618"/>
    <w:rPr>
      <w:rFonts w:eastAsiaTheme="minorHAnsi" w:cs="Times New Roman (Body CS)"/>
      <w:color w:val="000000" w:themeColor="text1"/>
      <w:sz w:val="16"/>
      <w:szCs w:val="22"/>
    </w:rPr>
  </w:style>
  <w:style w:type="paragraph" w:customStyle="1" w:styleId="7C595DC3FD87654CBD2D61A79BEE63291">
    <w:name w:val="7C595DC3FD87654CBD2D61A79BEE63291"/>
    <w:rsid w:val="00CA3618"/>
    <w:rPr>
      <w:rFonts w:eastAsiaTheme="minorHAnsi" w:cs="Times New Roman (Body CS)"/>
      <w:color w:val="000000" w:themeColor="text1"/>
      <w:sz w:val="16"/>
      <w:szCs w:val="22"/>
    </w:rPr>
  </w:style>
  <w:style w:type="paragraph" w:customStyle="1" w:styleId="638B26D0582A3E4FB097FBB323928CAD1">
    <w:name w:val="638B26D0582A3E4FB097FBB323928CAD1"/>
    <w:rsid w:val="00CA3618"/>
    <w:rPr>
      <w:rFonts w:eastAsiaTheme="minorHAnsi" w:cs="Times New Roman (Body CS)"/>
      <w:color w:val="000000" w:themeColor="text1"/>
      <w:sz w:val="16"/>
      <w:szCs w:val="22"/>
    </w:rPr>
  </w:style>
  <w:style w:type="paragraph" w:customStyle="1" w:styleId="515151E8795EFA44A4413552C1353CF71">
    <w:name w:val="515151E8795EFA44A4413552C1353CF71"/>
    <w:rsid w:val="00CA3618"/>
    <w:rPr>
      <w:rFonts w:eastAsiaTheme="minorHAnsi" w:cs="Times New Roman (Body CS)"/>
      <w:color w:val="000000" w:themeColor="text1"/>
      <w:sz w:val="16"/>
      <w:szCs w:val="22"/>
    </w:rPr>
  </w:style>
  <w:style w:type="paragraph" w:customStyle="1" w:styleId="AD7E5B74E68DB544A80A96C6FCB9410F1">
    <w:name w:val="AD7E5B74E68DB544A80A96C6FCB9410F1"/>
    <w:rsid w:val="00CA3618"/>
    <w:rPr>
      <w:rFonts w:eastAsiaTheme="minorHAnsi" w:cs="Times New Roman (Body CS)"/>
      <w:color w:val="000000" w:themeColor="text1"/>
      <w:sz w:val="16"/>
      <w:szCs w:val="22"/>
    </w:rPr>
  </w:style>
  <w:style w:type="paragraph" w:customStyle="1" w:styleId="B4AC89170958EA40B90987269F7A6BC91">
    <w:name w:val="B4AC89170958EA40B90987269F7A6BC91"/>
    <w:rsid w:val="00CA3618"/>
    <w:rPr>
      <w:rFonts w:eastAsiaTheme="minorHAnsi" w:cs="Times New Roman (Body CS)"/>
      <w:color w:val="000000" w:themeColor="text1"/>
      <w:sz w:val="16"/>
      <w:szCs w:val="22"/>
    </w:rPr>
  </w:style>
  <w:style w:type="paragraph" w:customStyle="1" w:styleId="46925CB053A7BB48B63B6E0D1BC7D0911">
    <w:name w:val="46925CB053A7BB48B63B6E0D1BC7D0911"/>
    <w:rsid w:val="00CA3618"/>
    <w:rPr>
      <w:rFonts w:eastAsiaTheme="minorHAnsi" w:cs="Times New Roman (Body CS)"/>
      <w:color w:val="000000" w:themeColor="text1"/>
      <w:sz w:val="16"/>
      <w:szCs w:val="22"/>
    </w:rPr>
  </w:style>
  <w:style w:type="paragraph" w:customStyle="1" w:styleId="132CD28C5C82794CA7A1F5D74D449FE31">
    <w:name w:val="132CD28C5C82794CA7A1F5D74D449FE31"/>
    <w:rsid w:val="00CA3618"/>
    <w:rPr>
      <w:rFonts w:eastAsiaTheme="minorHAnsi" w:cs="Times New Roman (Body CS)"/>
      <w:color w:val="000000" w:themeColor="text1"/>
      <w:sz w:val="16"/>
      <w:szCs w:val="22"/>
    </w:rPr>
  </w:style>
  <w:style w:type="paragraph" w:customStyle="1" w:styleId="F4B894E3FFE62C4A9DE9D75D3C08E13C1">
    <w:name w:val="F4B894E3FFE62C4A9DE9D75D3C08E13C1"/>
    <w:rsid w:val="00CA3618"/>
    <w:rPr>
      <w:rFonts w:eastAsiaTheme="minorHAnsi" w:cs="Times New Roman (Body CS)"/>
      <w:color w:val="000000" w:themeColor="text1"/>
      <w:sz w:val="16"/>
      <w:szCs w:val="22"/>
    </w:rPr>
  </w:style>
  <w:style w:type="paragraph" w:customStyle="1" w:styleId="C94B848BD2B5AE458E254548B033D2671">
    <w:name w:val="C94B848BD2B5AE458E254548B033D2671"/>
    <w:rsid w:val="00CA3618"/>
    <w:rPr>
      <w:rFonts w:eastAsiaTheme="minorHAnsi" w:cs="Times New Roman (Body CS)"/>
      <w:color w:val="000000" w:themeColor="text1"/>
      <w:sz w:val="16"/>
      <w:szCs w:val="22"/>
    </w:rPr>
  </w:style>
  <w:style w:type="paragraph" w:customStyle="1" w:styleId="2F8E6FF5FABD8C48967144867EFEF7011">
    <w:name w:val="2F8E6FF5FABD8C48967144867EFEF7011"/>
    <w:rsid w:val="00CA3618"/>
    <w:rPr>
      <w:rFonts w:eastAsiaTheme="minorHAnsi" w:cs="Times New Roman (Body CS)"/>
      <w:color w:val="000000" w:themeColor="text1"/>
      <w:sz w:val="16"/>
      <w:szCs w:val="22"/>
    </w:rPr>
  </w:style>
  <w:style w:type="paragraph" w:customStyle="1" w:styleId="A138188F602CB143BB636C921FE642691">
    <w:name w:val="A138188F602CB143BB636C921FE642691"/>
    <w:rsid w:val="00CA3618"/>
    <w:rPr>
      <w:rFonts w:eastAsiaTheme="minorHAnsi" w:cs="Times New Roman (Body CS)"/>
      <w:color w:val="000000" w:themeColor="text1"/>
      <w:sz w:val="16"/>
      <w:szCs w:val="22"/>
    </w:rPr>
  </w:style>
  <w:style w:type="paragraph" w:customStyle="1" w:styleId="F690EC2EDC0A3B4482CB18599C09F39E1">
    <w:name w:val="F690EC2EDC0A3B4482CB18599C09F39E1"/>
    <w:rsid w:val="00CA3618"/>
    <w:rPr>
      <w:rFonts w:eastAsiaTheme="minorHAnsi" w:cs="Times New Roman (Body CS)"/>
      <w:color w:val="000000" w:themeColor="text1"/>
      <w:sz w:val="16"/>
      <w:szCs w:val="22"/>
    </w:rPr>
  </w:style>
  <w:style w:type="paragraph" w:customStyle="1" w:styleId="D99145D40E1C754C9A8327218AE7A3A91">
    <w:name w:val="D99145D40E1C754C9A8327218AE7A3A91"/>
    <w:rsid w:val="00CA3618"/>
    <w:rPr>
      <w:rFonts w:eastAsiaTheme="minorHAnsi" w:cs="Times New Roman (Body CS)"/>
      <w:color w:val="000000" w:themeColor="text1"/>
      <w:sz w:val="16"/>
      <w:szCs w:val="22"/>
    </w:rPr>
  </w:style>
  <w:style w:type="paragraph" w:customStyle="1" w:styleId="878DFA5381765C4D9CF2F7F2EF275D9D1">
    <w:name w:val="878DFA5381765C4D9CF2F7F2EF275D9D1"/>
    <w:rsid w:val="00CA3618"/>
    <w:rPr>
      <w:rFonts w:eastAsiaTheme="minorHAnsi" w:cs="Times New Roman (Body CS)"/>
      <w:color w:val="000000" w:themeColor="text1"/>
      <w:sz w:val="16"/>
      <w:szCs w:val="22"/>
    </w:rPr>
  </w:style>
  <w:style w:type="paragraph" w:customStyle="1" w:styleId="DB05408DCACB5742A72AC5AAE6A163821">
    <w:name w:val="DB05408DCACB5742A72AC5AAE6A163821"/>
    <w:rsid w:val="00CA3618"/>
    <w:rPr>
      <w:rFonts w:eastAsiaTheme="minorHAnsi" w:cs="Times New Roman (Body CS)"/>
      <w:color w:val="000000" w:themeColor="text1"/>
      <w:sz w:val="16"/>
      <w:szCs w:val="22"/>
    </w:rPr>
  </w:style>
  <w:style w:type="paragraph" w:customStyle="1" w:styleId="AB89BC5191ABA74CB3B6A8648DAB3BD31">
    <w:name w:val="AB89BC5191ABA74CB3B6A8648DAB3BD31"/>
    <w:rsid w:val="00CA3618"/>
    <w:rPr>
      <w:rFonts w:eastAsiaTheme="minorHAnsi" w:cs="Times New Roman (Body CS)"/>
      <w:color w:val="000000" w:themeColor="text1"/>
      <w:sz w:val="16"/>
      <w:szCs w:val="22"/>
    </w:rPr>
  </w:style>
  <w:style w:type="paragraph" w:customStyle="1" w:styleId="908A2D23B87E684CA789CC6E6380349D1">
    <w:name w:val="908A2D23B87E684CA789CC6E6380349D1"/>
    <w:rsid w:val="00CA3618"/>
    <w:rPr>
      <w:rFonts w:eastAsiaTheme="minorHAnsi" w:cs="Times New Roman (Body CS)"/>
      <w:color w:val="000000" w:themeColor="text1"/>
      <w:sz w:val="16"/>
      <w:szCs w:val="22"/>
    </w:rPr>
  </w:style>
  <w:style w:type="paragraph" w:customStyle="1" w:styleId="3F72DFA9284FD646BD83571FE10F6F581">
    <w:name w:val="3F72DFA9284FD646BD83571FE10F6F581"/>
    <w:rsid w:val="00CA3618"/>
    <w:rPr>
      <w:rFonts w:eastAsiaTheme="minorHAnsi" w:cs="Times New Roman (Body CS)"/>
      <w:color w:val="000000" w:themeColor="text1"/>
      <w:sz w:val="16"/>
      <w:szCs w:val="22"/>
    </w:rPr>
  </w:style>
  <w:style w:type="paragraph" w:customStyle="1" w:styleId="9EC81EAEC9341F459CA786FA865CC78A1">
    <w:name w:val="9EC81EAEC9341F459CA786FA865CC78A1"/>
    <w:rsid w:val="00CA3618"/>
    <w:rPr>
      <w:rFonts w:eastAsiaTheme="minorHAnsi" w:cs="Times New Roman (Body CS)"/>
      <w:color w:val="000000" w:themeColor="text1"/>
      <w:sz w:val="16"/>
      <w:szCs w:val="22"/>
    </w:rPr>
  </w:style>
  <w:style w:type="paragraph" w:customStyle="1" w:styleId="144791A75016624D8D2A144B4B8B77531">
    <w:name w:val="144791A75016624D8D2A144B4B8B77531"/>
    <w:rsid w:val="00CA3618"/>
    <w:rPr>
      <w:rFonts w:eastAsiaTheme="minorHAnsi" w:cs="Times New Roman (Body CS)"/>
      <w:color w:val="000000" w:themeColor="text1"/>
      <w:sz w:val="16"/>
      <w:szCs w:val="22"/>
    </w:rPr>
  </w:style>
  <w:style w:type="paragraph" w:customStyle="1" w:styleId="1395B5CFE52B5144A08FA1298CB156961">
    <w:name w:val="1395B5CFE52B5144A08FA1298CB156961"/>
    <w:rsid w:val="00CA3618"/>
    <w:rPr>
      <w:rFonts w:eastAsiaTheme="minorHAnsi" w:cs="Times New Roman (Body CS)"/>
      <w:color w:val="000000" w:themeColor="text1"/>
      <w:sz w:val="16"/>
      <w:szCs w:val="22"/>
    </w:rPr>
  </w:style>
  <w:style w:type="paragraph" w:customStyle="1" w:styleId="7DF0ABCA9306AA4F9A276AD1523136F61">
    <w:name w:val="7DF0ABCA9306AA4F9A276AD1523136F61"/>
    <w:rsid w:val="00CA3618"/>
    <w:rPr>
      <w:rFonts w:eastAsiaTheme="minorHAnsi" w:cs="Times New Roman (Body CS)"/>
      <w:color w:val="000000" w:themeColor="text1"/>
      <w:sz w:val="16"/>
      <w:szCs w:val="22"/>
    </w:rPr>
  </w:style>
  <w:style w:type="paragraph" w:customStyle="1" w:styleId="9CEFB8E04989B64D8FED857B410246561">
    <w:name w:val="9CEFB8E04989B64D8FED857B410246561"/>
    <w:rsid w:val="00CA3618"/>
    <w:rPr>
      <w:rFonts w:eastAsiaTheme="minorHAnsi" w:cs="Times New Roman (Body CS)"/>
      <w:color w:val="000000" w:themeColor="text1"/>
      <w:sz w:val="16"/>
      <w:szCs w:val="22"/>
    </w:rPr>
  </w:style>
  <w:style w:type="paragraph" w:customStyle="1" w:styleId="7025019E5D00C64BB2981566355B2F681">
    <w:name w:val="7025019E5D00C64BB2981566355B2F681"/>
    <w:rsid w:val="00CA3618"/>
    <w:rPr>
      <w:rFonts w:eastAsiaTheme="minorHAnsi" w:cs="Times New Roman (Body CS)"/>
      <w:color w:val="000000" w:themeColor="text1"/>
      <w:sz w:val="16"/>
      <w:szCs w:val="22"/>
    </w:rPr>
  </w:style>
  <w:style w:type="paragraph" w:customStyle="1" w:styleId="F38DC3C18610BE4AB1C27E28C040F9161">
    <w:name w:val="F38DC3C18610BE4AB1C27E28C040F9161"/>
    <w:rsid w:val="00CA3618"/>
    <w:rPr>
      <w:rFonts w:eastAsiaTheme="minorHAnsi" w:cs="Times New Roman (Body CS)"/>
      <w:color w:val="000000" w:themeColor="text1"/>
      <w:sz w:val="16"/>
      <w:szCs w:val="22"/>
    </w:rPr>
  </w:style>
  <w:style w:type="paragraph" w:customStyle="1" w:styleId="8E44DBCCEAA60E43B1A005C511B626B01">
    <w:name w:val="8E44DBCCEAA60E43B1A005C511B626B01"/>
    <w:rsid w:val="00CA3618"/>
    <w:rPr>
      <w:rFonts w:eastAsiaTheme="minorHAnsi" w:cs="Times New Roman (Body CS)"/>
      <w:color w:val="000000" w:themeColor="text1"/>
      <w:sz w:val="16"/>
      <w:szCs w:val="22"/>
    </w:rPr>
  </w:style>
  <w:style w:type="paragraph" w:customStyle="1" w:styleId="3659B9F15BFCF642AA05DFBA41D339961">
    <w:name w:val="3659B9F15BFCF642AA05DFBA41D339961"/>
    <w:rsid w:val="00CA3618"/>
    <w:rPr>
      <w:rFonts w:eastAsiaTheme="minorHAnsi" w:cs="Times New Roman (Body CS)"/>
      <w:color w:val="000000" w:themeColor="text1"/>
      <w:sz w:val="16"/>
      <w:szCs w:val="22"/>
    </w:rPr>
  </w:style>
  <w:style w:type="paragraph" w:customStyle="1" w:styleId="4F7910DF3D969A4C8CF95F0C8AF51D7A1">
    <w:name w:val="4F7910DF3D969A4C8CF95F0C8AF51D7A1"/>
    <w:rsid w:val="00CA3618"/>
    <w:rPr>
      <w:rFonts w:eastAsiaTheme="minorHAnsi" w:cs="Times New Roman (Body CS)"/>
      <w:color w:val="000000" w:themeColor="text1"/>
      <w:sz w:val="16"/>
      <w:szCs w:val="22"/>
    </w:rPr>
  </w:style>
  <w:style w:type="paragraph" w:customStyle="1" w:styleId="96FF86AB8E409740909921140B8F6D391">
    <w:name w:val="96FF86AB8E409740909921140B8F6D391"/>
    <w:rsid w:val="00CA3618"/>
    <w:rPr>
      <w:rFonts w:eastAsiaTheme="minorHAnsi" w:cs="Times New Roman (Body CS)"/>
      <w:color w:val="000000" w:themeColor="text1"/>
      <w:sz w:val="16"/>
      <w:szCs w:val="22"/>
    </w:rPr>
  </w:style>
  <w:style w:type="paragraph" w:customStyle="1" w:styleId="9494D2B0BB70474EAE6DE7045337665B1">
    <w:name w:val="9494D2B0BB70474EAE6DE7045337665B1"/>
    <w:rsid w:val="00CA3618"/>
    <w:rPr>
      <w:rFonts w:eastAsiaTheme="minorHAnsi" w:cs="Times New Roman (Body CS)"/>
      <w:color w:val="000000" w:themeColor="text1"/>
      <w:sz w:val="16"/>
      <w:szCs w:val="22"/>
    </w:rPr>
  </w:style>
  <w:style w:type="paragraph" w:customStyle="1" w:styleId="CAFCBCE4486F9040A6FAF938C80C9C7E1">
    <w:name w:val="CAFCBCE4486F9040A6FAF938C80C9C7E1"/>
    <w:rsid w:val="00CA3618"/>
    <w:rPr>
      <w:rFonts w:eastAsiaTheme="minorHAnsi" w:cs="Times New Roman (Body CS)"/>
      <w:color w:val="000000" w:themeColor="text1"/>
      <w:sz w:val="16"/>
      <w:szCs w:val="22"/>
    </w:rPr>
  </w:style>
  <w:style w:type="paragraph" w:customStyle="1" w:styleId="3401B5C7305FD446B9FDFDE30850B3BB1">
    <w:name w:val="3401B5C7305FD446B9FDFDE30850B3BB1"/>
    <w:rsid w:val="00CA3618"/>
    <w:rPr>
      <w:rFonts w:eastAsiaTheme="minorHAnsi" w:cs="Times New Roman (Body CS)"/>
      <w:color w:val="000000" w:themeColor="text1"/>
      <w:sz w:val="16"/>
      <w:szCs w:val="22"/>
    </w:rPr>
  </w:style>
  <w:style w:type="paragraph" w:customStyle="1" w:styleId="0CF4662FAEF0BB419F2CB7262018FB861">
    <w:name w:val="0CF4662FAEF0BB419F2CB7262018FB861"/>
    <w:rsid w:val="00CA3618"/>
    <w:rPr>
      <w:rFonts w:eastAsiaTheme="minorHAnsi" w:cs="Times New Roman (Body CS)"/>
      <w:color w:val="000000" w:themeColor="text1"/>
      <w:sz w:val="16"/>
      <w:szCs w:val="22"/>
    </w:rPr>
  </w:style>
  <w:style w:type="paragraph" w:customStyle="1" w:styleId="67660BA7C886814DB109A3115820D0B71">
    <w:name w:val="67660BA7C886814DB109A3115820D0B71"/>
    <w:rsid w:val="00CA3618"/>
    <w:rPr>
      <w:rFonts w:eastAsiaTheme="minorHAnsi" w:cs="Times New Roman (Body CS)"/>
      <w:color w:val="000000" w:themeColor="text1"/>
      <w:sz w:val="16"/>
      <w:szCs w:val="22"/>
    </w:rPr>
  </w:style>
  <w:style w:type="paragraph" w:customStyle="1" w:styleId="7516DC6B16CD3B4AB7AC994D8ED4FC061">
    <w:name w:val="7516DC6B16CD3B4AB7AC994D8ED4FC061"/>
    <w:rsid w:val="00CA3618"/>
    <w:rPr>
      <w:rFonts w:eastAsiaTheme="minorHAnsi" w:cs="Times New Roman (Body CS)"/>
      <w:color w:val="000000" w:themeColor="text1"/>
      <w:sz w:val="16"/>
      <w:szCs w:val="22"/>
    </w:rPr>
  </w:style>
  <w:style w:type="paragraph" w:customStyle="1" w:styleId="C846F87E1456DB419588229D73F5B8741">
    <w:name w:val="C846F87E1456DB419588229D73F5B8741"/>
    <w:rsid w:val="00CA3618"/>
    <w:rPr>
      <w:rFonts w:eastAsiaTheme="minorHAnsi" w:cs="Times New Roman (Body CS)"/>
      <w:color w:val="000000" w:themeColor="text1"/>
      <w:sz w:val="16"/>
      <w:szCs w:val="22"/>
    </w:rPr>
  </w:style>
  <w:style w:type="paragraph" w:customStyle="1" w:styleId="232ED249BF18484BBECFAA2C2D4630B11">
    <w:name w:val="232ED249BF18484BBECFAA2C2D4630B11"/>
    <w:rsid w:val="00CA3618"/>
    <w:rPr>
      <w:rFonts w:eastAsiaTheme="minorHAnsi" w:cs="Times New Roman (Body CS)"/>
      <w:color w:val="000000" w:themeColor="text1"/>
      <w:sz w:val="16"/>
      <w:szCs w:val="22"/>
    </w:rPr>
  </w:style>
  <w:style w:type="paragraph" w:customStyle="1" w:styleId="D03EFB58375DFF47822D7AA43F2BCDCB1">
    <w:name w:val="D03EFB58375DFF47822D7AA43F2BCDCB1"/>
    <w:rsid w:val="00CA3618"/>
    <w:rPr>
      <w:rFonts w:eastAsiaTheme="minorHAnsi" w:cs="Times New Roman (Body CS)"/>
      <w:color w:val="000000" w:themeColor="text1"/>
      <w:sz w:val="16"/>
      <w:szCs w:val="22"/>
    </w:rPr>
  </w:style>
  <w:style w:type="paragraph" w:customStyle="1" w:styleId="E041F680404E7A468A6A36215AA41E021">
    <w:name w:val="E041F680404E7A468A6A36215AA41E021"/>
    <w:rsid w:val="00CA3618"/>
    <w:rPr>
      <w:rFonts w:eastAsiaTheme="minorHAnsi" w:cs="Times New Roman (Body CS)"/>
      <w:color w:val="000000" w:themeColor="text1"/>
      <w:sz w:val="16"/>
      <w:szCs w:val="22"/>
    </w:rPr>
  </w:style>
  <w:style w:type="paragraph" w:customStyle="1" w:styleId="C3088424915F4E48A742959CFD37B5E31">
    <w:name w:val="C3088424915F4E48A742959CFD37B5E31"/>
    <w:rsid w:val="00CA3618"/>
    <w:rPr>
      <w:rFonts w:eastAsiaTheme="minorHAnsi" w:cs="Times New Roman (Body CS)"/>
      <w:color w:val="000000" w:themeColor="text1"/>
      <w:sz w:val="16"/>
      <w:szCs w:val="22"/>
    </w:rPr>
  </w:style>
  <w:style w:type="paragraph" w:customStyle="1" w:styleId="B1AF604B0043804193D80D7BC180EEEE1">
    <w:name w:val="B1AF604B0043804193D80D7BC180EEEE1"/>
    <w:rsid w:val="00CA3618"/>
    <w:rPr>
      <w:rFonts w:eastAsiaTheme="minorHAnsi" w:cs="Times New Roman (Body CS)"/>
      <w:color w:val="000000" w:themeColor="text1"/>
      <w:sz w:val="16"/>
      <w:szCs w:val="22"/>
    </w:rPr>
  </w:style>
  <w:style w:type="paragraph" w:customStyle="1" w:styleId="033AEF95855F16498BB4A4959E9ADAF11">
    <w:name w:val="033AEF95855F16498BB4A4959E9ADAF11"/>
    <w:rsid w:val="00CA3618"/>
    <w:rPr>
      <w:rFonts w:eastAsiaTheme="minorHAnsi" w:cs="Times New Roman (Body CS)"/>
      <w:color w:val="000000" w:themeColor="text1"/>
      <w:sz w:val="16"/>
      <w:szCs w:val="22"/>
    </w:rPr>
  </w:style>
  <w:style w:type="paragraph" w:customStyle="1" w:styleId="89B78E1A36BA254CB1050B4A7DCE3B6B1">
    <w:name w:val="89B78E1A36BA254CB1050B4A7DCE3B6B1"/>
    <w:rsid w:val="00CA3618"/>
    <w:rPr>
      <w:rFonts w:eastAsiaTheme="minorHAnsi" w:cs="Times New Roman (Body CS)"/>
      <w:color w:val="000000" w:themeColor="text1"/>
      <w:sz w:val="16"/>
      <w:szCs w:val="22"/>
    </w:rPr>
  </w:style>
  <w:style w:type="paragraph" w:customStyle="1" w:styleId="7459A78BD9A5774883F61F1C9253856A1">
    <w:name w:val="7459A78BD9A5774883F61F1C9253856A1"/>
    <w:rsid w:val="00CA3618"/>
    <w:rPr>
      <w:rFonts w:eastAsiaTheme="minorHAnsi" w:cs="Times New Roman (Body CS)"/>
      <w:color w:val="000000" w:themeColor="text1"/>
      <w:sz w:val="16"/>
      <w:szCs w:val="22"/>
    </w:rPr>
  </w:style>
  <w:style w:type="paragraph" w:customStyle="1" w:styleId="BD45C0A16BAB3A4E9EA34E5561DCECB21">
    <w:name w:val="BD45C0A16BAB3A4E9EA34E5561DCECB21"/>
    <w:rsid w:val="00CA3618"/>
    <w:rPr>
      <w:rFonts w:eastAsiaTheme="minorHAnsi" w:cs="Times New Roman (Body CS)"/>
      <w:color w:val="000000" w:themeColor="text1"/>
      <w:sz w:val="16"/>
      <w:szCs w:val="22"/>
    </w:rPr>
  </w:style>
  <w:style w:type="paragraph" w:customStyle="1" w:styleId="100B950DA76A9A499C04EDEA294091821">
    <w:name w:val="100B950DA76A9A499C04EDEA294091821"/>
    <w:rsid w:val="00CA3618"/>
    <w:rPr>
      <w:rFonts w:eastAsiaTheme="minorHAnsi" w:cs="Times New Roman (Body CS)"/>
      <w:color w:val="000000" w:themeColor="text1"/>
      <w:sz w:val="16"/>
      <w:szCs w:val="22"/>
    </w:rPr>
  </w:style>
  <w:style w:type="paragraph" w:customStyle="1" w:styleId="DBABF55038B8CD4997A588B11D51CE301">
    <w:name w:val="DBABF55038B8CD4997A588B11D51CE301"/>
    <w:rsid w:val="00CA3618"/>
    <w:rPr>
      <w:rFonts w:eastAsiaTheme="minorHAnsi" w:cs="Times New Roman (Body CS)"/>
      <w:color w:val="000000" w:themeColor="text1"/>
      <w:sz w:val="16"/>
      <w:szCs w:val="22"/>
    </w:rPr>
  </w:style>
  <w:style w:type="paragraph" w:customStyle="1" w:styleId="1E53E72108A97B439005C63A88FAD7341">
    <w:name w:val="1E53E72108A97B439005C63A88FAD7341"/>
    <w:rsid w:val="00CA3618"/>
    <w:rPr>
      <w:rFonts w:eastAsiaTheme="minorHAnsi" w:cs="Times New Roman (Body CS)"/>
      <w:color w:val="000000" w:themeColor="text1"/>
      <w:sz w:val="16"/>
      <w:szCs w:val="22"/>
    </w:rPr>
  </w:style>
  <w:style w:type="paragraph" w:customStyle="1" w:styleId="5A1B7C1496AA764DBCBD7AE3E64EEB511">
    <w:name w:val="5A1B7C1496AA764DBCBD7AE3E64EEB511"/>
    <w:rsid w:val="00CA3618"/>
    <w:rPr>
      <w:rFonts w:eastAsiaTheme="minorHAnsi" w:cs="Times New Roman (Body CS)"/>
      <w:color w:val="000000" w:themeColor="text1"/>
      <w:sz w:val="16"/>
      <w:szCs w:val="22"/>
    </w:rPr>
  </w:style>
  <w:style w:type="paragraph" w:customStyle="1" w:styleId="BCC558D7AF10B344B094EEC516EB4D6C1">
    <w:name w:val="BCC558D7AF10B344B094EEC516EB4D6C1"/>
    <w:rsid w:val="00CA3618"/>
    <w:rPr>
      <w:rFonts w:eastAsiaTheme="minorHAnsi" w:cs="Times New Roman (Body CS)"/>
      <w:color w:val="000000" w:themeColor="text1"/>
      <w:sz w:val="16"/>
      <w:szCs w:val="22"/>
    </w:rPr>
  </w:style>
  <w:style w:type="paragraph" w:customStyle="1" w:styleId="16DCAFD1D9CC09418DB669415BE7A4351">
    <w:name w:val="16DCAFD1D9CC09418DB669415BE7A4351"/>
    <w:rsid w:val="00CA3618"/>
    <w:rPr>
      <w:rFonts w:eastAsiaTheme="minorHAnsi" w:cs="Times New Roman (Body CS)"/>
      <w:color w:val="000000" w:themeColor="text1"/>
      <w:sz w:val="16"/>
      <w:szCs w:val="22"/>
    </w:rPr>
  </w:style>
  <w:style w:type="paragraph" w:customStyle="1" w:styleId="DD4D3E0D4AEDD84CB411C3B7288258C41">
    <w:name w:val="DD4D3E0D4AEDD84CB411C3B7288258C41"/>
    <w:rsid w:val="00CA3618"/>
    <w:rPr>
      <w:rFonts w:eastAsiaTheme="minorHAnsi" w:cs="Times New Roman (Body CS)"/>
      <w:color w:val="000000" w:themeColor="text1"/>
      <w:sz w:val="16"/>
      <w:szCs w:val="22"/>
    </w:rPr>
  </w:style>
  <w:style w:type="paragraph" w:customStyle="1" w:styleId="EA20B1C6879BD042AA8A5FE3CC4735A41">
    <w:name w:val="EA20B1C6879BD042AA8A5FE3CC4735A41"/>
    <w:rsid w:val="00CA3618"/>
    <w:rPr>
      <w:rFonts w:eastAsiaTheme="minorHAnsi" w:cs="Times New Roman (Body CS)"/>
      <w:color w:val="000000" w:themeColor="text1"/>
      <w:sz w:val="16"/>
      <w:szCs w:val="22"/>
    </w:rPr>
  </w:style>
  <w:style w:type="paragraph" w:customStyle="1" w:styleId="005E0FDBACB41344B96F91048AEA65991">
    <w:name w:val="005E0FDBACB41344B96F91048AEA65991"/>
    <w:rsid w:val="00CA3618"/>
    <w:rPr>
      <w:rFonts w:eastAsiaTheme="minorHAnsi" w:cs="Times New Roman (Body CS)"/>
      <w:color w:val="000000" w:themeColor="text1"/>
      <w:sz w:val="16"/>
      <w:szCs w:val="22"/>
    </w:rPr>
  </w:style>
  <w:style w:type="paragraph" w:customStyle="1" w:styleId="24D235A0E251054EB36B573BF73AABA11">
    <w:name w:val="24D235A0E251054EB36B573BF73AABA11"/>
    <w:rsid w:val="00CA3618"/>
    <w:rPr>
      <w:rFonts w:eastAsiaTheme="minorHAnsi" w:cs="Times New Roman (Body CS)"/>
      <w:color w:val="000000" w:themeColor="text1"/>
      <w:sz w:val="16"/>
      <w:szCs w:val="22"/>
    </w:rPr>
  </w:style>
  <w:style w:type="paragraph" w:customStyle="1" w:styleId="570D95CB39820940B0604D44BD2542E01">
    <w:name w:val="570D95CB39820940B0604D44BD2542E01"/>
    <w:rsid w:val="00CA3618"/>
    <w:rPr>
      <w:rFonts w:eastAsiaTheme="minorHAnsi" w:cs="Times New Roman (Body CS)"/>
      <w:color w:val="000000" w:themeColor="text1"/>
      <w:sz w:val="16"/>
      <w:szCs w:val="22"/>
    </w:rPr>
  </w:style>
  <w:style w:type="paragraph" w:customStyle="1" w:styleId="B8A786E83D82644B9F00DEA275DF590B1">
    <w:name w:val="B8A786E83D82644B9F00DEA275DF590B1"/>
    <w:rsid w:val="00CA3618"/>
    <w:rPr>
      <w:rFonts w:eastAsiaTheme="minorHAnsi" w:cs="Times New Roman (Body CS)"/>
      <w:color w:val="000000" w:themeColor="text1"/>
      <w:sz w:val="16"/>
      <w:szCs w:val="22"/>
    </w:rPr>
  </w:style>
  <w:style w:type="paragraph" w:customStyle="1" w:styleId="1EAA272C33D20449AAA3A43FD130B6F51">
    <w:name w:val="1EAA272C33D20449AAA3A43FD130B6F51"/>
    <w:rsid w:val="00CA3618"/>
    <w:rPr>
      <w:rFonts w:eastAsiaTheme="minorHAnsi" w:cs="Times New Roman (Body CS)"/>
      <w:color w:val="000000" w:themeColor="text1"/>
      <w:sz w:val="16"/>
      <w:szCs w:val="22"/>
    </w:rPr>
  </w:style>
  <w:style w:type="paragraph" w:customStyle="1" w:styleId="BDE5801C11684C4ABE0494200BD37ACB1">
    <w:name w:val="BDE5801C11684C4ABE0494200BD37ACB1"/>
    <w:rsid w:val="00CA3618"/>
    <w:rPr>
      <w:rFonts w:eastAsiaTheme="minorHAnsi" w:cs="Times New Roman (Body CS)"/>
      <w:color w:val="000000" w:themeColor="text1"/>
      <w:sz w:val="16"/>
      <w:szCs w:val="22"/>
    </w:rPr>
  </w:style>
  <w:style w:type="paragraph" w:customStyle="1" w:styleId="D39E419FC7DDA94288C38D896EA2AAA81">
    <w:name w:val="D39E419FC7DDA94288C38D896EA2AAA81"/>
    <w:rsid w:val="00CA3618"/>
    <w:rPr>
      <w:rFonts w:eastAsiaTheme="minorHAnsi" w:cs="Times New Roman (Body CS)"/>
      <w:color w:val="000000" w:themeColor="text1"/>
      <w:sz w:val="16"/>
      <w:szCs w:val="22"/>
    </w:rPr>
  </w:style>
  <w:style w:type="paragraph" w:customStyle="1" w:styleId="0D8E6B075B60C14B80B8535F093D79131">
    <w:name w:val="0D8E6B075B60C14B80B8535F093D79131"/>
    <w:rsid w:val="00CA3618"/>
    <w:rPr>
      <w:rFonts w:eastAsiaTheme="minorHAnsi" w:cs="Times New Roman (Body CS)"/>
      <w:color w:val="000000" w:themeColor="text1"/>
      <w:sz w:val="16"/>
      <w:szCs w:val="22"/>
    </w:rPr>
  </w:style>
  <w:style w:type="paragraph" w:customStyle="1" w:styleId="FE4FF2C4DFFBF143BA23EDF0F76F94801">
    <w:name w:val="FE4FF2C4DFFBF143BA23EDF0F76F94801"/>
    <w:rsid w:val="00CA3618"/>
    <w:rPr>
      <w:rFonts w:eastAsiaTheme="minorHAnsi" w:cs="Times New Roman (Body CS)"/>
      <w:color w:val="000000" w:themeColor="text1"/>
      <w:sz w:val="16"/>
      <w:szCs w:val="22"/>
    </w:rPr>
  </w:style>
  <w:style w:type="paragraph" w:customStyle="1" w:styleId="81B3FBCE0797B941AC4DA21A6B2EF95F1">
    <w:name w:val="81B3FBCE0797B941AC4DA21A6B2EF95F1"/>
    <w:rsid w:val="00CA3618"/>
    <w:rPr>
      <w:rFonts w:eastAsiaTheme="minorHAnsi" w:cs="Times New Roman (Body CS)"/>
      <w:color w:val="000000" w:themeColor="text1"/>
      <w:sz w:val="16"/>
      <w:szCs w:val="22"/>
    </w:rPr>
  </w:style>
  <w:style w:type="paragraph" w:customStyle="1" w:styleId="03AE85F2B4181342B66F37AB929F0B361">
    <w:name w:val="03AE85F2B4181342B66F37AB929F0B361"/>
    <w:rsid w:val="00CA3618"/>
    <w:rPr>
      <w:rFonts w:eastAsiaTheme="minorHAnsi" w:cs="Times New Roman (Body CS)"/>
      <w:color w:val="000000" w:themeColor="text1"/>
      <w:sz w:val="16"/>
      <w:szCs w:val="22"/>
    </w:rPr>
  </w:style>
  <w:style w:type="paragraph" w:customStyle="1" w:styleId="5347745703B0A741AFAB83898B2FE5C51">
    <w:name w:val="5347745703B0A741AFAB83898B2FE5C51"/>
    <w:rsid w:val="00CA3618"/>
    <w:rPr>
      <w:rFonts w:eastAsiaTheme="minorHAnsi" w:cs="Times New Roman (Body CS)"/>
      <w:color w:val="000000" w:themeColor="text1"/>
      <w:sz w:val="16"/>
      <w:szCs w:val="22"/>
    </w:rPr>
  </w:style>
  <w:style w:type="paragraph" w:customStyle="1" w:styleId="96A69E8EA57AB14C98B44BD1F14CAB801">
    <w:name w:val="96A69E8EA57AB14C98B44BD1F14CAB801"/>
    <w:rsid w:val="00CA3618"/>
    <w:rPr>
      <w:rFonts w:eastAsiaTheme="minorHAnsi" w:cs="Times New Roman (Body CS)"/>
      <w:color w:val="000000" w:themeColor="text1"/>
      <w:sz w:val="16"/>
      <w:szCs w:val="22"/>
    </w:rPr>
  </w:style>
  <w:style w:type="paragraph" w:customStyle="1" w:styleId="37BA89BB531EE44096253658EFF87B511">
    <w:name w:val="37BA89BB531EE44096253658EFF87B511"/>
    <w:rsid w:val="00CA3618"/>
    <w:rPr>
      <w:rFonts w:eastAsiaTheme="minorHAnsi" w:cs="Times New Roman (Body CS)"/>
      <w:color w:val="000000" w:themeColor="text1"/>
      <w:sz w:val="16"/>
      <w:szCs w:val="22"/>
    </w:rPr>
  </w:style>
  <w:style w:type="paragraph" w:customStyle="1" w:styleId="F952148DA2543C44837B3CACCA3CE7A61">
    <w:name w:val="F952148DA2543C44837B3CACCA3CE7A61"/>
    <w:rsid w:val="00CA3618"/>
    <w:rPr>
      <w:rFonts w:eastAsiaTheme="minorHAnsi" w:cs="Times New Roman (Body CS)"/>
      <w:color w:val="000000" w:themeColor="text1"/>
      <w:sz w:val="16"/>
      <w:szCs w:val="22"/>
    </w:rPr>
  </w:style>
  <w:style w:type="paragraph" w:customStyle="1" w:styleId="A03708CFF189D846BEBA8348228B1CB71">
    <w:name w:val="A03708CFF189D846BEBA8348228B1CB71"/>
    <w:rsid w:val="00CA3618"/>
    <w:rPr>
      <w:rFonts w:eastAsiaTheme="minorHAnsi" w:cs="Times New Roman (Body CS)"/>
      <w:color w:val="000000" w:themeColor="text1"/>
      <w:sz w:val="16"/>
      <w:szCs w:val="22"/>
    </w:rPr>
  </w:style>
  <w:style w:type="paragraph" w:customStyle="1" w:styleId="64A1CFE735359C49A0162A30D72732181">
    <w:name w:val="64A1CFE735359C49A0162A30D72732181"/>
    <w:rsid w:val="00CA3618"/>
    <w:rPr>
      <w:rFonts w:eastAsiaTheme="minorHAnsi" w:cs="Times New Roman (Body CS)"/>
      <w:color w:val="000000" w:themeColor="text1"/>
      <w:sz w:val="16"/>
      <w:szCs w:val="22"/>
    </w:rPr>
  </w:style>
  <w:style w:type="paragraph" w:customStyle="1" w:styleId="DC8078CE01B78942B227BA65457602AA1">
    <w:name w:val="DC8078CE01B78942B227BA65457602AA1"/>
    <w:rsid w:val="00CA3618"/>
    <w:rPr>
      <w:rFonts w:eastAsiaTheme="minorHAnsi" w:cs="Times New Roman (Body CS)"/>
      <w:color w:val="000000" w:themeColor="text1"/>
      <w:sz w:val="16"/>
      <w:szCs w:val="22"/>
    </w:rPr>
  </w:style>
  <w:style w:type="paragraph" w:customStyle="1" w:styleId="3854B47B980D1C48A5930D195E8CF9131">
    <w:name w:val="3854B47B980D1C48A5930D195E8CF9131"/>
    <w:rsid w:val="00CA3618"/>
    <w:rPr>
      <w:rFonts w:eastAsiaTheme="minorHAnsi" w:cs="Times New Roman (Body CS)"/>
      <w:color w:val="000000" w:themeColor="text1"/>
      <w:sz w:val="16"/>
      <w:szCs w:val="22"/>
    </w:rPr>
  </w:style>
  <w:style w:type="paragraph" w:customStyle="1" w:styleId="AB7E5D96ACFB1842A464C9FAC4326E5E1">
    <w:name w:val="AB7E5D96ACFB1842A464C9FAC4326E5E1"/>
    <w:rsid w:val="00CA3618"/>
    <w:rPr>
      <w:rFonts w:eastAsiaTheme="minorHAnsi" w:cs="Times New Roman (Body CS)"/>
      <w:color w:val="000000" w:themeColor="text1"/>
      <w:sz w:val="16"/>
      <w:szCs w:val="22"/>
    </w:rPr>
  </w:style>
  <w:style w:type="paragraph" w:customStyle="1" w:styleId="A5BB80DCC66BFB4FA50CC34A5F9157E71">
    <w:name w:val="A5BB80DCC66BFB4FA50CC34A5F9157E71"/>
    <w:rsid w:val="00CA3618"/>
    <w:rPr>
      <w:rFonts w:eastAsiaTheme="minorHAnsi" w:cs="Times New Roman (Body CS)"/>
      <w:color w:val="000000" w:themeColor="text1"/>
      <w:sz w:val="16"/>
      <w:szCs w:val="22"/>
    </w:rPr>
  </w:style>
  <w:style w:type="paragraph" w:customStyle="1" w:styleId="6D79CCEC38A3714B9687296740F8AF531">
    <w:name w:val="6D79CCEC38A3714B9687296740F8AF531"/>
    <w:rsid w:val="00CA3618"/>
    <w:rPr>
      <w:rFonts w:eastAsiaTheme="minorHAnsi" w:cs="Times New Roman (Body CS)"/>
      <w:color w:val="000000" w:themeColor="text1"/>
      <w:sz w:val="16"/>
      <w:szCs w:val="22"/>
    </w:rPr>
  </w:style>
  <w:style w:type="paragraph" w:customStyle="1" w:styleId="7F05197E6D2B6D48BB17F4FACAB5AAF81">
    <w:name w:val="7F05197E6D2B6D48BB17F4FACAB5AAF81"/>
    <w:rsid w:val="00CA3618"/>
    <w:rPr>
      <w:rFonts w:eastAsiaTheme="minorHAnsi" w:cs="Times New Roman (Body CS)"/>
      <w:color w:val="000000" w:themeColor="text1"/>
      <w:sz w:val="16"/>
      <w:szCs w:val="22"/>
    </w:rPr>
  </w:style>
  <w:style w:type="paragraph" w:customStyle="1" w:styleId="7928827608AF164BB6BABB35912074211">
    <w:name w:val="7928827608AF164BB6BABB35912074211"/>
    <w:rsid w:val="00CA3618"/>
    <w:rPr>
      <w:rFonts w:eastAsiaTheme="minorHAnsi" w:cs="Times New Roman (Body CS)"/>
      <w:color w:val="000000" w:themeColor="text1"/>
      <w:sz w:val="16"/>
      <w:szCs w:val="22"/>
    </w:rPr>
  </w:style>
  <w:style w:type="paragraph" w:customStyle="1" w:styleId="415D687EB989BA408809D9593F3497701">
    <w:name w:val="415D687EB989BA408809D9593F3497701"/>
    <w:rsid w:val="00CA3618"/>
    <w:rPr>
      <w:rFonts w:eastAsiaTheme="minorHAnsi" w:cs="Times New Roman (Body CS)"/>
      <w:color w:val="000000" w:themeColor="text1"/>
      <w:sz w:val="16"/>
      <w:szCs w:val="22"/>
    </w:rPr>
  </w:style>
  <w:style w:type="paragraph" w:customStyle="1" w:styleId="D46BB48BA7050341871B58617BBDAA741">
    <w:name w:val="D46BB48BA7050341871B58617BBDAA741"/>
    <w:rsid w:val="00CA3618"/>
    <w:rPr>
      <w:rFonts w:eastAsiaTheme="minorHAnsi" w:cs="Times New Roman (Body CS)"/>
      <w:color w:val="000000" w:themeColor="text1"/>
      <w:sz w:val="16"/>
      <w:szCs w:val="22"/>
    </w:rPr>
  </w:style>
  <w:style w:type="paragraph" w:customStyle="1" w:styleId="2F8C6D7186FCBC4994033E63651D8C691">
    <w:name w:val="2F8C6D7186FCBC4994033E63651D8C691"/>
    <w:rsid w:val="00CA3618"/>
    <w:rPr>
      <w:rFonts w:eastAsiaTheme="minorHAnsi" w:cs="Times New Roman (Body CS)"/>
      <w:color w:val="000000" w:themeColor="text1"/>
      <w:sz w:val="16"/>
      <w:szCs w:val="22"/>
    </w:rPr>
  </w:style>
  <w:style w:type="paragraph" w:customStyle="1" w:styleId="6C6E7D0C61BF474482CC47432B23BA401">
    <w:name w:val="6C6E7D0C61BF474482CC47432B23BA401"/>
    <w:rsid w:val="00CA3618"/>
    <w:rPr>
      <w:rFonts w:eastAsiaTheme="minorHAnsi" w:cs="Times New Roman (Body CS)"/>
      <w:color w:val="000000" w:themeColor="text1"/>
      <w:sz w:val="16"/>
      <w:szCs w:val="22"/>
    </w:rPr>
  </w:style>
  <w:style w:type="paragraph" w:customStyle="1" w:styleId="B5B09D0BA787584EAA997B3824EBAB8B1">
    <w:name w:val="B5B09D0BA787584EAA997B3824EBAB8B1"/>
    <w:rsid w:val="00CA3618"/>
    <w:rPr>
      <w:rFonts w:eastAsiaTheme="minorHAnsi" w:cs="Times New Roman (Body CS)"/>
      <w:color w:val="000000" w:themeColor="text1"/>
      <w:sz w:val="16"/>
      <w:szCs w:val="22"/>
    </w:rPr>
  </w:style>
  <w:style w:type="paragraph" w:customStyle="1" w:styleId="445D5D9F98BDE24483897446F76375861">
    <w:name w:val="445D5D9F98BDE24483897446F76375861"/>
    <w:rsid w:val="00CA3618"/>
    <w:rPr>
      <w:rFonts w:eastAsiaTheme="minorHAnsi" w:cs="Times New Roman (Body CS)"/>
      <w:color w:val="000000" w:themeColor="text1"/>
      <w:sz w:val="16"/>
      <w:szCs w:val="22"/>
    </w:rPr>
  </w:style>
  <w:style w:type="paragraph" w:customStyle="1" w:styleId="628C0053C5BA99498E26404C255479DC1">
    <w:name w:val="628C0053C5BA99498E26404C255479DC1"/>
    <w:rsid w:val="00CA3618"/>
    <w:rPr>
      <w:rFonts w:eastAsiaTheme="minorHAnsi" w:cs="Times New Roman (Body CS)"/>
      <w:color w:val="000000" w:themeColor="text1"/>
      <w:sz w:val="16"/>
      <w:szCs w:val="22"/>
    </w:rPr>
  </w:style>
  <w:style w:type="paragraph" w:customStyle="1" w:styleId="CE86BE1BC2E85844B85048122891E26B1">
    <w:name w:val="CE86BE1BC2E85844B85048122891E26B1"/>
    <w:rsid w:val="00CA3618"/>
    <w:rPr>
      <w:rFonts w:eastAsiaTheme="minorHAnsi" w:cs="Times New Roman (Body CS)"/>
      <w:color w:val="000000" w:themeColor="text1"/>
      <w:sz w:val="16"/>
      <w:szCs w:val="22"/>
    </w:rPr>
  </w:style>
  <w:style w:type="paragraph" w:customStyle="1" w:styleId="472665CE8C49E54EB3BAEA02F1D146641">
    <w:name w:val="472665CE8C49E54EB3BAEA02F1D146641"/>
    <w:rsid w:val="00CA3618"/>
    <w:rPr>
      <w:rFonts w:eastAsiaTheme="minorHAnsi" w:cs="Times New Roman (Body CS)"/>
      <w:color w:val="000000" w:themeColor="text1"/>
      <w:sz w:val="16"/>
      <w:szCs w:val="22"/>
    </w:rPr>
  </w:style>
  <w:style w:type="paragraph" w:customStyle="1" w:styleId="59CEA23BB5A87742B4DD97DFC30849501">
    <w:name w:val="59CEA23BB5A87742B4DD97DFC30849501"/>
    <w:rsid w:val="00CA3618"/>
    <w:rPr>
      <w:rFonts w:eastAsiaTheme="minorHAnsi" w:cs="Times New Roman (Body CS)"/>
      <w:color w:val="000000" w:themeColor="text1"/>
      <w:sz w:val="16"/>
      <w:szCs w:val="22"/>
    </w:rPr>
  </w:style>
  <w:style w:type="paragraph" w:customStyle="1" w:styleId="2BA3B6ACFAF73340BD5282A073B20F7A1">
    <w:name w:val="2BA3B6ACFAF73340BD5282A073B20F7A1"/>
    <w:rsid w:val="00CA3618"/>
    <w:rPr>
      <w:rFonts w:eastAsiaTheme="minorHAnsi" w:cs="Times New Roman (Body CS)"/>
      <w:color w:val="000000" w:themeColor="text1"/>
      <w:sz w:val="16"/>
      <w:szCs w:val="22"/>
    </w:rPr>
  </w:style>
  <w:style w:type="paragraph" w:customStyle="1" w:styleId="B4D8BEACA8EF9445B5D886636789D2BB1">
    <w:name w:val="B4D8BEACA8EF9445B5D886636789D2BB1"/>
    <w:rsid w:val="00CA3618"/>
    <w:rPr>
      <w:rFonts w:eastAsiaTheme="minorHAnsi" w:cs="Times New Roman (Body CS)"/>
      <w:color w:val="000000" w:themeColor="text1"/>
      <w:sz w:val="16"/>
      <w:szCs w:val="22"/>
    </w:rPr>
  </w:style>
  <w:style w:type="paragraph" w:customStyle="1" w:styleId="7A28A9916B4E6E4DB6ACB10A44C555471">
    <w:name w:val="7A28A9916B4E6E4DB6ACB10A44C555471"/>
    <w:rsid w:val="00CA3618"/>
    <w:rPr>
      <w:rFonts w:eastAsiaTheme="minorHAnsi" w:cs="Times New Roman (Body CS)"/>
      <w:color w:val="000000" w:themeColor="text1"/>
      <w:sz w:val="16"/>
      <w:szCs w:val="22"/>
    </w:rPr>
  </w:style>
  <w:style w:type="paragraph" w:customStyle="1" w:styleId="32328DB8150E134D999911F94E3EBAC41">
    <w:name w:val="32328DB8150E134D999911F94E3EBAC41"/>
    <w:rsid w:val="00CA3618"/>
    <w:rPr>
      <w:rFonts w:eastAsiaTheme="minorHAnsi" w:cs="Times New Roman (Body CS)"/>
      <w:color w:val="000000" w:themeColor="text1"/>
      <w:sz w:val="16"/>
      <w:szCs w:val="22"/>
    </w:rPr>
  </w:style>
  <w:style w:type="paragraph" w:customStyle="1" w:styleId="5F2D7F1E14096344B3417E239FDDD19E1">
    <w:name w:val="5F2D7F1E14096344B3417E239FDDD19E1"/>
    <w:rsid w:val="00CA3618"/>
    <w:rPr>
      <w:rFonts w:eastAsiaTheme="minorHAnsi" w:cs="Times New Roman (Body CS)"/>
      <w:color w:val="000000" w:themeColor="text1"/>
      <w:sz w:val="16"/>
      <w:szCs w:val="22"/>
    </w:rPr>
  </w:style>
  <w:style w:type="paragraph" w:customStyle="1" w:styleId="1A6491CAD264DA47926F71EE1532679B1">
    <w:name w:val="1A6491CAD264DA47926F71EE1532679B1"/>
    <w:rsid w:val="00CA3618"/>
    <w:rPr>
      <w:rFonts w:eastAsiaTheme="minorHAnsi" w:cs="Times New Roman (Body CS)"/>
      <w:color w:val="000000" w:themeColor="text1"/>
      <w:sz w:val="16"/>
      <w:szCs w:val="22"/>
    </w:rPr>
  </w:style>
  <w:style w:type="paragraph" w:customStyle="1" w:styleId="A751125E5F58154FBFEEE1E4DAAF66551">
    <w:name w:val="A751125E5F58154FBFEEE1E4DAAF66551"/>
    <w:rsid w:val="00CA3618"/>
    <w:rPr>
      <w:rFonts w:eastAsiaTheme="minorHAnsi" w:cs="Times New Roman (Body CS)"/>
      <w:color w:val="000000" w:themeColor="text1"/>
      <w:sz w:val="16"/>
      <w:szCs w:val="22"/>
    </w:rPr>
  </w:style>
  <w:style w:type="paragraph" w:customStyle="1" w:styleId="AF9B2858A92A1E478687188D8E9AE4761">
    <w:name w:val="AF9B2858A92A1E478687188D8E9AE4761"/>
    <w:rsid w:val="00CA3618"/>
    <w:rPr>
      <w:rFonts w:eastAsiaTheme="minorHAnsi" w:cs="Times New Roman (Body CS)"/>
      <w:color w:val="000000" w:themeColor="text1"/>
      <w:sz w:val="16"/>
      <w:szCs w:val="22"/>
    </w:rPr>
  </w:style>
  <w:style w:type="paragraph" w:customStyle="1" w:styleId="6C5F3B84FEA99A45BA259F27DA1515991">
    <w:name w:val="6C5F3B84FEA99A45BA259F27DA1515991"/>
    <w:rsid w:val="00CA3618"/>
    <w:rPr>
      <w:rFonts w:eastAsiaTheme="minorHAnsi" w:cs="Times New Roman (Body CS)"/>
      <w:color w:val="000000" w:themeColor="text1"/>
      <w:sz w:val="16"/>
      <w:szCs w:val="22"/>
    </w:rPr>
  </w:style>
  <w:style w:type="paragraph" w:customStyle="1" w:styleId="9B8774BFBFD7B547A2B6FB65423187231">
    <w:name w:val="9B8774BFBFD7B547A2B6FB65423187231"/>
    <w:rsid w:val="00CA3618"/>
    <w:rPr>
      <w:rFonts w:eastAsiaTheme="minorHAnsi" w:cs="Times New Roman (Body CS)"/>
      <w:color w:val="000000" w:themeColor="text1"/>
      <w:sz w:val="16"/>
      <w:szCs w:val="22"/>
    </w:rPr>
  </w:style>
  <w:style w:type="paragraph" w:customStyle="1" w:styleId="B4BE2E49AC57B947A098BEAEF5FA97DA1">
    <w:name w:val="B4BE2E49AC57B947A098BEAEF5FA97DA1"/>
    <w:rsid w:val="00CA3618"/>
    <w:rPr>
      <w:rFonts w:eastAsiaTheme="minorHAnsi" w:cs="Times New Roman (Body CS)"/>
      <w:color w:val="000000" w:themeColor="text1"/>
      <w:sz w:val="16"/>
      <w:szCs w:val="22"/>
    </w:rPr>
  </w:style>
  <w:style w:type="paragraph" w:customStyle="1" w:styleId="5AF307B59C7112418B1AFA7437A0DAEE1">
    <w:name w:val="5AF307B59C7112418B1AFA7437A0DAEE1"/>
    <w:rsid w:val="00CA3618"/>
    <w:rPr>
      <w:rFonts w:eastAsiaTheme="minorHAnsi" w:cs="Times New Roman (Body CS)"/>
      <w:color w:val="000000" w:themeColor="text1"/>
      <w:sz w:val="16"/>
      <w:szCs w:val="22"/>
    </w:rPr>
  </w:style>
  <w:style w:type="paragraph" w:customStyle="1" w:styleId="0089D5CD9F4F7743BDBF745F5408434E1">
    <w:name w:val="0089D5CD9F4F7743BDBF745F5408434E1"/>
    <w:rsid w:val="00CA3618"/>
    <w:rPr>
      <w:rFonts w:eastAsiaTheme="minorHAnsi" w:cs="Times New Roman (Body CS)"/>
      <w:color w:val="000000" w:themeColor="text1"/>
      <w:sz w:val="16"/>
      <w:szCs w:val="22"/>
    </w:rPr>
  </w:style>
  <w:style w:type="paragraph" w:customStyle="1" w:styleId="D3294F0F2153B2499487926115C009801">
    <w:name w:val="D3294F0F2153B2499487926115C009801"/>
    <w:rsid w:val="00CA3618"/>
    <w:rPr>
      <w:rFonts w:eastAsiaTheme="minorHAnsi" w:cs="Times New Roman (Body CS)"/>
      <w:color w:val="000000" w:themeColor="text1"/>
      <w:sz w:val="16"/>
      <w:szCs w:val="22"/>
    </w:rPr>
  </w:style>
  <w:style w:type="paragraph" w:customStyle="1" w:styleId="C6D66B2E9D4C9D40BEC428422391C0B31">
    <w:name w:val="C6D66B2E9D4C9D40BEC428422391C0B31"/>
    <w:rsid w:val="00CA3618"/>
    <w:rPr>
      <w:rFonts w:eastAsiaTheme="minorHAnsi" w:cs="Times New Roman (Body CS)"/>
      <w:color w:val="000000" w:themeColor="text1"/>
      <w:sz w:val="16"/>
      <w:szCs w:val="22"/>
    </w:rPr>
  </w:style>
  <w:style w:type="paragraph" w:customStyle="1" w:styleId="91C1CEAEF212A7409DEC08E8EE87B0D21">
    <w:name w:val="91C1CEAEF212A7409DEC08E8EE87B0D21"/>
    <w:rsid w:val="00CA3618"/>
    <w:rPr>
      <w:rFonts w:eastAsiaTheme="minorHAnsi" w:cs="Times New Roman (Body CS)"/>
      <w:color w:val="000000" w:themeColor="text1"/>
      <w:sz w:val="16"/>
      <w:szCs w:val="22"/>
    </w:rPr>
  </w:style>
  <w:style w:type="paragraph" w:customStyle="1" w:styleId="B1BD45F7419FCE41A4E34588231F1BFA1">
    <w:name w:val="B1BD45F7419FCE41A4E34588231F1BFA1"/>
    <w:rsid w:val="00CA3618"/>
    <w:rPr>
      <w:rFonts w:eastAsiaTheme="minorHAnsi" w:cs="Times New Roman (Body CS)"/>
      <w:color w:val="000000" w:themeColor="text1"/>
      <w:sz w:val="16"/>
      <w:szCs w:val="22"/>
    </w:rPr>
  </w:style>
  <w:style w:type="paragraph" w:customStyle="1" w:styleId="DDC2F91FB3E5AE4DB3584680E2EF33A41">
    <w:name w:val="DDC2F91FB3E5AE4DB3584680E2EF33A4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2AAE2DB5FB2F24883195240F87933231">
    <w:name w:val="32AAE2DB5FB2F24883195240F8793323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1F073E381F61A4DBB29CBDBFAB25B2C1">
    <w:name w:val="31F073E381F61A4DBB29CBDBFAB25B2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162C3B3F56688F458B8A3973F2EBF32F1">
    <w:name w:val="162C3B3F56688F458B8A3973F2EBF32F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1B07C89EB1676548890F6C3C5EFE63C81">
    <w:name w:val="1B07C89EB1676548890F6C3C5EFE63C8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38D4293CF73424C97AEC2CF97C2213D1">
    <w:name w:val="038D4293CF73424C97AEC2CF97C2213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7396A8E2DBAD94CAF66B168DDA5EC341">
    <w:name w:val="07396A8E2DBAD94CAF66B168DDA5EC34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6054E78A58CF9D49A2FA22B56AAA9EC21">
    <w:name w:val="6054E78A58CF9D49A2FA22B56AAA9EC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9C521DE042FD34AABA64E54E413402D1">
    <w:name w:val="89C521DE042FD34AABA64E54E413402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D3B695C1861DD479AE5AC61931496EA1">
    <w:name w:val="DD3B695C1861DD479AE5AC61931496E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209E01AAC6207429929483B6AACE6BF1">
    <w:name w:val="C209E01AAC6207429929483B6AACE6BF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FB2B085B7296E41A447073818002C161">
    <w:name w:val="FFB2B085B7296E41A447073818002C1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5F56D5D16F3A943B3393E534B4521491">
    <w:name w:val="95F56D5D16F3A943B3393E534B45214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4559EB9408784A4089A7DC9510BCEA7B1">
    <w:name w:val="4559EB9408784A4089A7DC9510BCEA7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B61416EB472C3B42800EDF6602EA8BE21">
    <w:name w:val="B61416EB472C3B42800EDF6602EA8BE2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DB7BC35BD995D449949CE719A9E5B1BC1">
    <w:name w:val="DB7BC35BD995D449949CE719A9E5B1BC1"/>
    <w:rsid w:val="00CA3618"/>
    <w:rPr>
      <w:rFonts w:eastAsiaTheme="minorHAnsi" w:cs="Times New Roman (Body CS)"/>
      <w:b/>
      <w:color w:val="FFFFFF" w:themeColor="background1"/>
      <w:sz w:val="16"/>
      <w:szCs w:val="22"/>
    </w:rPr>
  </w:style>
  <w:style w:type="paragraph" w:customStyle="1" w:styleId="E508DF83023346409C7FEEA69E9B9B061">
    <w:name w:val="E508DF83023346409C7FEEA69E9B9B0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87477A220BCCB489E8B7EA040D0EB7E1">
    <w:name w:val="F87477A220BCCB489E8B7EA040D0EB7E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3A12AA59602F544A6CCD39185DA3FB91">
    <w:name w:val="03A12AA59602F544A6CCD39185DA3FB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9596419EF67CF42B66ABA2A708407E41">
    <w:name w:val="29596419EF67CF42B66ABA2A708407E4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19E5EDB64271EA4D803DEF59F8E59F521">
    <w:name w:val="19E5EDB64271EA4D803DEF59F8E59F5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1EFAA1981EBFE3468C4BEE52BAD70C6A">
    <w:name w:val="1EFAA1981EBFE3468C4BEE52BAD70C6A"/>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2DE6CB4B2324547BEB31C210512E4881">
    <w:name w:val="22DE6CB4B2324547BEB31C210512E4881"/>
    <w:rsid w:val="00CA3618"/>
    <w:rPr>
      <w:rFonts w:eastAsiaTheme="minorHAnsi" w:cs="Times New Roman (Body CS)"/>
      <w:color w:val="000000" w:themeColor="text1"/>
      <w:sz w:val="16"/>
      <w:szCs w:val="22"/>
    </w:rPr>
  </w:style>
  <w:style w:type="paragraph" w:customStyle="1" w:styleId="738934FD85335141BAF493F7D8089F551">
    <w:name w:val="738934FD85335141BAF493F7D8089F551"/>
    <w:rsid w:val="00CA3618"/>
    <w:rPr>
      <w:rFonts w:eastAsiaTheme="minorHAnsi" w:cs="Times New Roman (Body CS)"/>
      <w:color w:val="000000" w:themeColor="text1"/>
      <w:sz w:val="16"/>
      <w:szCs w:val="22"/>
    </w:rPr>
  </w:style>
  <w:style w:type="paragraph" w:customStyle="1" w:styleId="2AE20F07A42A414FA73F5E4BB1A9632A1">
    <w:name w:val="2AE20F07A42A414FA73F5E4BB1A9632A1"/>
    <w:rsid w:val="00CA3618"/>
    <w:rPr>
      <w:rFonts w:eastAsiaTheme="minorHAnsi" w:cs="Times New Roman (Body CS)"/>
      <w:color w:val="000000" w:themeColor="text1"/>
      <w:sz w:val="16"/>
      <w:szCs w:val="22"/>
    </w:rPr>
  </w:style>
  <w:style w:type="paragraph" w:customStyle="1" w:styleId="A8C2997D8CF77149BF81266D710E0CCA1">
    <w:name w:val="A8C2997D8CF77149BF81266D710E0CCA1"/>
    <w:rsid w:val="00CA3618"/>
    <w:rPr>
      <w:rFonts w:eastAsiaTheme="minorHAnsi" w:cs="Times New Roman (Body CS)"/>
      <w:color w:val="000000" w:themeColor="text1"/>
      <w:sz w:val="16"/>
      <w:szCs w:val="22"/>
    </w:rPr>
  </w:style>
  <w:style w:type="paragraph" w:customStyle="1" w:styleId="DD9A230144EE724FA7B97C3BACA47FD01">
    <w:name w:val="DD9A230144EE724FA7B97C3BACA47FD01"/>
    <w:rsid w:val="00CA3618"/>
    <w:rPr>
      <w:rFonts w:eastAsiaTheme="minorHAnsi" w:cs="Times New Roman (Body CS)"/>
      <w:color w:val="000000" w:themeColor="text1"/>
      <w:sz w:val="16"/>
      <w:szCs w:val="22"/>
    </w:rPr>
  </w:style>
  <w:style w:type="paragraph" w:customStyle="1" w:styleId="1AF2994170E70546B7D274AE10CA0DD41">
    <w:name w:val="1AF2994170E70546B7D274AE10CA0DD41"/>
    <w:rsid w:val="00CA3618"/>
    <w:rPr>
      <w:rFonts w:eastAsiaTheme="minorHAnsi" w:cs="Times New Roman (Body CS)"/>
      <w:color w:val="000000" w:themeColor="text1"/>
      <w:sz w:val="16"/>
      <w:szCs w:val="22"/>
    </w:rPr>
  </w:style>
  <w:style w:type="paragraph" w:customStyle="1" w:styleId="EC069C22B2D7274FACBA36DFC30630D51">
    <w:name w:val="EC069C22B2D7274FACBA36DFC30630D51"/>
    <w:rsid w:val="00CA3618"/>
    <w:rPr>
      <w:rFonts w:eastAsiaTheme="minorHAnsi" w:cs="Times New Roman (Body CS)"/>
      <w:color w:val="000000" w:themeColor="text1"/>
      <w:sz w:val="16"/>
      <w:szCs w:val="22"/>
    </w:rPr>
  </w:style>
  <w:style w:type="paragraph" w:customStyle="1" w:styleId="281A1DEAD563374E858D2F838F57A5FB1">
    <w:name w:val="281A1DEAD563374E858D2F838F57A5FB1"/>
    <w:rsid w:val="00CA3618"/>
    <w:rPr>
      <w:rFonts w:eastAsiaTheme="minorHAnsi" w:cs="Times New Roman (Body CS)"/>
      <w:color w:val="000000" w:themeColor="text1"/>
      <w:sz w:val="16"/>
      <w:szCs w:val="22"/>
    </w:rPr>
  </w:style>
  <w:style w:type="paragraph" w:customStyle="1" w:styleId="A5BC10487644C34EBBB439DF116F002F">
    <w:name w:val="A5BC10487644C34EBBB439DF116F002F"/>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D127FAB31C8184296934BC23325EFC81">
    <w:name w:val="CD127FAB31C8184296934BC23325EFC81"/>
    <w:rsid w:val="00CA3618"/>
    <w:rPr>
      <w:rFonts w:eastAsiaTheme="minorHAnsi" w:cs="Times New Roman (Body CS)"/>
      <w:color w:val="000000" w:themeColor="text1"/>
      <w:sz w:val="16"/>
      <w:szCs w:val="22"/>
    </w:rPr>
  </w:style>
  <w:style w:type="paragraph" w:customStyle="1" w:styleId="390EC431D05FAB419DF89F867CAEFC0C1">
    <w:name w:val="390EC431D05FAB419DF89F867CAEFC0C1"/>
    <w:rsid w:val="00CA3618"/>
    <w:rPr>
      <w:rFonts w:eastAsiaTheme="minorHAnsi" w:cs="Times New Roman (Body CS)"/>
      <w:color w:val="000000" w:themeColor="text1"/>
      <w:sz w:val="16"/>
      <w:szCs w:val="22"/>
    </w:rPr>
  </w:style>
  <w:style w:type="paragraph" w:customStyle="1" w:styleId="C0C1D93B04A71C4BB8BD5E4966D4161D1">
    <w:name w:val="C0C1D93B04A71C4BB8BD5E4966D4161D1"/>
    <w:rsid w:val="00CA3618"/>
    <w:rPr>
      <w:rFonts w:eastAsiaTheme="minorHAnsi" w:cs="Times New Roman (Body CS)"/>
      <w:color w:val="000000" w:themeColor="text1"/>
      <w:sz w:val="16"/>
      <w:szCs w:val="22"/>
    </w:rPr>
  </w:style>
  <w:style w:type="paragraph" w:customStyle="1" w:styleId="AB3D1D6E042B1D47B57FE11F64DD91A21">
    <w:name w:val="AB3D1D6E042B1D47B57FE11F64DD91A21"/>
    <w:rsid w:val="00CA3618"/>
    <w:rPr>
      <w:rFonts w:eastAsiaTheme="minorHAnsi" w:cs="Times New Roman (Body CS)"/>
      <w:color w:val="000000" w:themeColor="text1"/>
      <w:sz w:val="16"/>
      <w:szCs w:val="22"/>
    </w:rPr>
  </w:style>
  <w:style w:type="paragraph" w:customStyle="1" w:styleId="FE4E62D65D07CF46BD9A6236D4706A041">
    <w:name w:val="FE4E62D65D07CF46BD9A6236D4706A041"/>
    <w:rsid w:val="00CA3618"/>
    <w:rPr>
      <w:rFonts w:eastAsiaTheme="minorHAnsi" w:cs="Times New Roman (Body CS)"/>
      <w:color w:val="000000" w:themeColor="text1"/>
      <w:sz w:val="16"/>
      <w:szCs w:val="22"/>
    </w:rPr>
  </w:style>
  <w:style w:type="paragraph" w:customStyle="1" w:styleId="B5E52134E1BA2747895756D0316F28BF1">
    <w:name w:val="B5E52134E1BA2747895756D0316F28BF1"/>
    <w:rsid w:val="00CA3618"/>
    <w:rPr>
      <w:rFonts w:eastAsiaTheme="minorHAnsi" w:cs="Times New Roman (Body CS)"/>
      <w:color w:val="000000" w:themeColor="text1"/>
      <w:sz w:val="16"/>
      <w:szCs w:val="22"/>
    </w:rPr>
  </w:style>
  <w:style w:type="paragraph" w:customStyle="1" w:styleId="F57FE4955B93B04A892413BCC11A34661">
    <w:name w:val="F57FE4955B93B04A892413BCC11A34661"/>
    <w:rsid w:val="00CA3618"/>
    <w:rPr>
      <w:rFonts w:eastAsiaTheme="minorHAnsi" w:cs="Times New Roman (Body CS)"/>
      <w:color w:val="000000" w:themeColor="text1"/>
      <w:sz w:val="16"/>
      <w:szCs w:val="22"/>
    </w:rPr>
  </w:style>
  <w:style w:type="paragraph" w:customStyle="1" w:styleId="014529B102A7B246954CBBAE42B5A40E1">
    <w:name w:val="014529B102A7B246954CBBAE42B5A40E1"/>
    <w:rsid w:val="00CA3618"/>
    <w:rPr>
      <w:rFonts w:eastAsiaTheme="minorHAnsi" w:cs="Times New Roman (Body CS)"/>
      <w:color w:val="000000" w:themeColor="text1"/>
      <w:sz w:val="16"/>
      <w:szCs w:val="22"/>
    </w:rPr>
  </w:style>
  <w:style w:type="paragraph" w:customStyle="1" w:styleId="AC940A264AA01A41B463DB9D7631805E1">
    <w:name w:val="AC940A264AA01A41B463DB9D7631805E1"/>
    <w:rsid w:val="00CA3618"/>
    <w:rPr>
      <w:rFonts w:eastAsiaTheme="minorHAnsi" w:cs="Times New Roman (Body CS)"/>
      <w:color w:val="000000" w:themeColor="text1"/>
      <w:sz w:val="16"/>
      <w:szCs w:val="22"/>
    </w:rPr>
  </w:style>
  <w:style w:type="paragraph" w:customStyle="1" w:styleId="3B0E7AE25F673548B3BBE359D4F052BF1">
    <w:name w:val="3B0E7AE25F673548B3BBE359D4F052BF1"/>
    <w:rsid w:val="00CA3618"/>
    <w:rPr>
      <w:rFonts w:eastAsiaTheme="minorHAnsi" w:cs="Times New Roman (Body CS)"/>
      <w:color w:val="000000" w:themeColor="text1"/>
      <w:sz w:val="16"/>
      <w:szCs w:val="22"/>
    </w:rPr>
  </w:style>
  <w:style w:type="paragraph" w:customStyle="1" w:styleId="1789B56100EAA84D9C3C37B860789FD41">
    <w:name w:val="1789B56100EAA84D9C3C37B860789FD41"/>
    <w:rsid w:val="00CA3618"/>
    <w:rPr>
      <w:rFonts w:eastAsiaTheme="minorHAnsi" w:cs="Times New Roman (Body CS)"/>
      <w:color w:val="000000" w:themeColor="text1"/>
      <w:sz w:val="16"/>
      <w:szCs w:val="22"/>
    </w:rPr>
  </w:style>
  <w:style w:type="paragraph" w:customStyle="1" w:styleId="C4EC12E75761CF4D900ED258673973A0">
    <w:name w:val="C4EC12E75761CF4D900ED258673973A0"/>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C88BC257F28A54E85C040400F578AD91">
    <w:name w:val="9C88BC257F28A54E85C040400F578AD91"/>
    <w:rsid w:val="00CA3618"/>
    <w:rPr>
      <w:rFonts w:eastAsiaTheme="minorHAnsi" w:cs="Times New Roman (Body CS)"/>
      <w:color w:val="000000" w:themeColor="text1"/>
      <w:sz w:val="16"/>
      <w:szCs w:val="22"/>
    </w:rPr>
  </w:style>
  <w:style w:type="paragraph" w:customStyle="1" w:styleId="8C78F59A9A1D5842840BCAA4B71AC5131">
    <w:name w:val="8C78F59A9A1D5842840BCAA4B71AC5131"/>
    <w:rsid w:val="00CA3618"/>
    <w:rPr>
      <w:rFonts w:eastAsiaTheme="minorHAnsi" w:cs="Times New Roman (Body CS)"/>
      <w:color w:val="000000" w:themeColor="text1"/>
      <w:sz w:val="16"/>
      <w:szCs w:val="22"/>
    </w:rPr>
  </w:style>
  <w:style w:type="paragraph" w:customStyle="1" w:styleId="9182342B80C7A64688805ACDF921D67A1">
    <w:name w:val="9182342B80C7A64688805ACDF921D67A1"/>
    <w:rsid w:val="00CA3618"/>
    <w:rPr>
      <w:rFonts w:eastAsiaTheme="minorHAnsi" w:cs="Times New Roman (Body CS)"/>
      <w:color w:val="000000" w:themeColor="text1"/>
      <w:sz w:val="16"/>
      <w:szCs w:val="22"/>
    </w:rPr>
  </w:style>
  <w:style w:type="paragraph" w:customStyle="1" w:styleId="D0F3087D263B2B4D882254D3CF1724E31">
    <w:name w:val="D0F3087D263B2B4D882254D3CF1724E31"/>
    <w:rsid w:val="00CA3618"/>
    <w:rPr>
      <w:rFonts w:eastAsiaTheme="minorHAnsi" w:cs="Times New Roman (Body CS)"/>
      <w:color w:val="000000" w:themeColor="text1"/>
      <w:sz w:val="16"/>
      <w:szCs w:val="22"/>
    </w:rPr>
  </w:style>
  <w:style w:type="paragraph" w:customStyle="1" w:styleId="C87E5EC6B9F4094BA0429152A82F08C81">
    <w:name w:val="C87E5EC6B9F4094BA0429152A82F08C81"/>
    <w:rsid w:val="00CA3618"/>
    <w:rPr>
      <w:rFonts w:eastAsiaTheme="minorHAnsi" w:cs="Times New Roman (Body CS)"/>
      <w:color w:val="000000" w:themeColor="text1"/>
      <w:sz w:val="16"/>
      <w:szCs w:val="22"/>
    </w:rPr>
  </w:style>
  <w:style w:type="paragraph" w:customStyle="1" w:styleId="6C698EAF505D9F46BFFA432658DE54BF1">
    <w:name w:val="6C698EAF505D9F46BFFA432658DE54BF1"/>
    <w:rsid w:val="00CA3618"/>
    <w:rPr>
      <w:rFonts w:eastAsiaTheme="minorHAnsi" w:cs="Times New Roman (Body CS)"/>
      <w:color w:val="000000" w:themeColor="text1"/>
      <w:sz w:val="16"/>
      <w:szCs w:val="22"/>
    </w:rPr>
  </w:style>
  <w:style w:type="paragraph" w:customStyle="1" w:styleId="24E3F827FD9A844DA0B0A22A7133DDE31">
    <w:name w:val="24E3F827FD9A844DA0B0A22A7133DDE31"/>
    <w:rsid w:val="00CA3618"/>
    <w:rPr>
      <w:rFonts w:eastAsiaTheme="minorHAnsi" w:cs="Times New Roman (Body CS)"/>
      <w:color w:val="000000" w:themeColor="text1"/>
      <w:sz w:val="16"/>
      <w:szCs w:val="22"/>
    </w:rPr>
  </w:style>
  <w:style w:type="paragraph" w:customStyle="1" w:styleId="7D745F197AD79E419C3E7BBFF396F267">
    <w:name w:val="7D745F197AD79E419C3E7BBFF396F267"/>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99820E1E78C6947A4A30EBE735324821">
    <w:name w:val="399820E1E78C6947A4A30EBE735324821"/>
    <w:rsid w:val="00CA3618"/>
    <w:rPr>
      <w:rFonts w:eastAsiaTheme="minorHAnsi" w:cs="Times New Roman (Body CS)"/>
      <w:color w:val="000000" w:themeColor="text1"/>
      <w:sz w:val="16"/>
      <w:szCs w:val="22"/>
    </w:rPr>
  </w:style>
  <w:style w:type="paragraph" w:customStyle="1" w:styleId="AFB8F832DCABCA4B9BEC52DBDE1F905D1">
    <w:name w:val="AFB8F832DCABCA4B9BEC52DBDE1F905D1"/>
    <w:rsid w:val="00CA3618"/>
    <w:rPr>
      <w:rFonts w:eastAsiaTheme="minorHAnsi" w:cs="Times New Roman (Body CS)"/>
      <w:color w:val="000000" w:themeColor="text1"/>
      <w:sz w:val="16"/>
      <w:szCs w:val="22"/>
    </w:rPr>
  </w:style>
  <w:style w:type="paragraph" w:customStyle="1" w:styleId="E407A0C09142B249A4D83A2FE233F6381">
    <w:name w:val="E407A0C09142B249A4D83A2FE233F6381"/>
    <w:rsid w:val="00CA3618"/>
    <w:rPr>
      <w:rFonts w:eastAsiaTheme="minorHAnsi" w:cs="Times New Roman (Body CS)"/>
      <w:color w:val="000000" w:themeColor="text1"/>
      <w:sz w:val="16"/>
      <w:szCs w:val="22"/>
    </w:rPr>
  </w:style>
  <w:style w:type="paragraph" w:customStyle="1" w:styleId="262CFA24CADD0A42AFE499F5BF3912E0">
    <w:name w:val="262CFA24CADD0A42AFE499F5BF3912E0"/>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45A4653BB99E6489771C2C92E7D036D1">
    <w:name w:val="F45A4653BB99E6489771C2C92E7D036D1"/>
    <w:rsid w:val="00CA3618"/>
    <w:rPr>
      <w:rFonts w:eastAsiaTheme="minorHAnsi" w:cs="Times New Roman (Body CS)"/>
      <w:color w:val="000000" w:themeColor="text1"/>
      <w:sz w:val="16"/>
      <w:szCs w:val="22"/>
    </w:rPr>
  </w:style>
  <w:style w:type="paragraph" w:customStyle="1" w:styleId="9F192C19ADEF5449AC7A3ACF3EC791591">
    <w:name w:val="9F192C19ADEF5449AC7A3ACF3EC791591"/>
    <w:rsid w:val="00CA3618"/>
    <w:rPr>
      <w:rFonts w:eastAsiaTheme="minorHAnsi" w:cs="Times New Roman (Body CS)"/>
      <w:b/>
      <w:color w:val="FFFFFF" w:themeColor="background1"/>
      <w:sz w:val="16"/>
      <w:szCs w:val="22"/>
    </w:rPr>
  </w:style>
  <w:style w:type="paragraph" w:customStyle="1" w:styleId="C7A770571D592B4AACD67CFF73C817591">
    <w:name w:val="C7A770571D592B4AACD67CFF73C81759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2C799D9B6D2ECC48A4A3F18E8972A0A41">
    <w:name w:val="2C799D9B6D2ECC48A4A3F18E8972A0A41"/>
    <w:rsid w:val="00CA3618"/>
    <w:pPr>
      <w:spacing w:after="200" w:line="264" w:lineRule="auto"/>
    </w:pPr>
    <w:rPr>
      <w:rFonts w:eastAsiaTheme="minorHAnsi" w:cs="Times New Roman (Body CS)"/>
      <w:color w:val="000000" w:themeColor="text1"/>
      <w:sz w:val="22"/>
      <w:szCs w:val="22"/>
    </w:rPr>
  </w:style>
  <w:style w:type="paragraph" w:customStyle="1" w:styleId="F5C0EBEC36AF914499156E2D90BF018D1">
    <w:name w:val="F5C0EBEC36AF914499156E2D90BF018D1"/>
    <w:rsid w:val="00CA3618"/>
    <w:pPr>
      <w:spacing w:after="200" w:line="264" w:lineRule="auto"/>
    </w:pPr>
    <w:rPr>
      <w:rFonts w:eastAsiaTheme="minorHAnsi" w:cs="Times New Roman (Body CS)"/>
      <w:color w:val="000000" w:themeColor="text1"/>
      <w:sz w:val="22"/>
      <w:szCs w:val="22"/>
    </w:rPr>
  </w:style>
  <w:style w:type="paragraph" w:customStyle="1" w:styleId="7C6EFDE553ADAE46B8F4655C48B2D27D1">
    <w:name w:val="7C6EFDE553ADAE46B8F4655C48B2D27D1"/>
    <w:rsid w:val="00CA3618"/>
    <w:pPr>
      <w:spacing w:after="200" w:line="264" w:lineRule="auto"/>
    </w:pPr>
    <w:rPr>
      <w:rFonts w:eastAsiaTheme="minorHAnsi" w:cs="Times New Roman (Body CS)"/>
      <w:color w:val="000000" w:themeColor="text1"/>
      <w:sz w:val="22"/>
      <w:szCs w:val="22"/>
    </w:rPr>
  </w:style>
  <w:style w:type="paragraph" w:customStyle="1" w:styleId="CDC044BC6F26A141BDE01CFBA2BA39351">
    <w:name w:val="CDC044BC6F26A141BDE01CFBA2BA39351"/>
    <w:rsid w:val="00CA3618"/>
    <w:pPr>
      <w:spacing w:after="200" w:line="264" w:lineRule="auto"/>
    </w:pPr>
    <w:rPr>
      <w:rFonts w:eastAsiaTheme="minorHAnsi" w:cs="Times New Roman (Body CS)"/>
      <w:color w:val="000000" w:themeColor="text1"/>
      <w:sz w:val="22"/>
      <w:szCs w:val="22"/>
    </w:rPr>
  </w:style>
  <w:style w:type="paragraph" w:customStyle="1" w:styleId="59B42CEAC6A50C4EA5B9E83A220A8E851">
    <w:name w:val="59B42CEAC6A50C4EA5B9E83A220A8E851"/>
    <w:rsid w:val="00CA3618"/>
    <w:pPr>
      <w:spacing w:after="200" w:line="264" w:lineRule="auto"/>
    </w:pPr>
    <w:rPr>
      <w:rFonts w:eastAsiaTheme="minorHAnsi" w:cs="Times New Roman (Body CS)"/>
      <w:color w:val="000000" w:themeColor="text1"/>
      <w:sz w:val="22"/>
      <w:szCs w:val="22"/>
    </w:rPr>
  </w:style>
  <w:style w:type="paragraph" w:customStyle="1" w:styleId="E6FD1DE4F70FFB4CA6E736E7BA36F2351">
    <w:name w:val="E6FD1DE4F70FFB4CA6E736E7BA36F2351"/>
    <w:rsid w:val="00CA3618"/>
    <w:pPr>
      <w:spacing w:after="200" w:line="264" w:lineRule="auto"/>
    </w:pPr>
    <w:rPr>
      <w:rFonts w:eastAsiaTheme="minorHAnsi" w:cs="Times New Roman (Body CS)"/>
      <w:color w:val="000000" w:themeColor="text1"/>
      <w:sz w:val="22"/>
      <w:szCs w:val="22"/>
    </w:rPr>
  </w:style>
  <w:style w:type="paragraph" w:customStyle="1" w:styleId="19CFBBE509A5BC4A9152859A9028A0311">
    <w:name w:val="19CFBBE509A5BC4A9152859A9028A0311"/>
    <w:rsid w:val="00CA3618"/>
    <w:pPr>
      <w:spacing w:after="200" w:line="264" w:lineRule="auto"/>
    </w:pPr>
    <w:rPr>
      <w:rFonts w:eastAsiaTheme="minorHAnsi" w:cs="Times New Roman (Body CS)"/>
      <w:color w:val="000000" w:themeColor="text1"/>
      <w:sz w:val="22"/>
      <w:szCs w:val="22"/>
    </w:rPr>
  </w:style>
  <w:style w:type="paragraph" w:customStyle="1" w:styleId="4BC9D2DEBA1889419BD3675521B8DDB11">
    <w:name w:val="4BC9D2DEBA1889419BD3675521B8DDB11"/>
    <w:rsid w:val="00CA3618"/>
    <w:pPr>
      <w:spacing w:after="200" w:line="264" w:lineRule="auto"/>
    </w:pPr>
    <w:rPr>
      <w:rFonts w:eastAsiaTheme="minorHAnsi" w:cs="Times New Roman (Body CS)"/>
      <w:color w:val="000000" w:themeColor="text1"/>
      <w:sz w:val="22"/>
      <w:szCs w:val="22"/>
    </w:rPr>
  </w:style>
  <w:style w:type="paragraph" w:customStyle="1" w:styleId="75713758209E944D96F9D5DB36C62DB01">
    <w:name w:val="75713758209E944D96F9D5DB36C62DB01"/>
    <w:rsid w:val="00CA3618"/>
    <w:rPr>
      <w:rFonts w:eastAsiaTheme="minorHAnsi" w:cs="Times New Roman (Body CS)"/>
      <w:b/>
      <w:color w:val="FFFFFF" w:themeColor="background1"/>
      <w:sz w:val="16"/>
      <w:szCs w:val="22"/>
    </w:rPr>
  </w:style>
  <w:style w:type="paragraph" w:customStyle="1" w:styleId="7632E067EA27884D9218423811376DA31">
    <w:name w:val="7632E067EA27884D9218423811376DA31"/>
    <w:rsid w:val="00CA3618"/>
    <w:rPr>
      <w:rFonts w:eastAsiaTheme="minorHAnsi" w:cs="Times New Roman (Body CS)"/>
      <w:b/>
      <w:color w:val="FFFFFF" w:themeColor="background1"/>
      <w:sz w:val="16"/>
      <w:szCs w:val="22"/>
    </w:rPr>
  </w:style>
  <w:style w:type="paragraph" w:customStyle="1" w:styleId="ADD37BA795E8D84DA026B74ACCB3DCF91">
    <w:name w:val="ADD37BA795E8D84DA026B74ACCB3DCF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A348144B535664438A9C7C076C755C551">
    <w:name w:val="A348144B535664438A9C7C076C755C55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FC6844AC7FB31409A85D2B5A7C264371">
    <w:name w:val="2FC6844AC7FB31409A85D2B5A7C26437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866480A6C5DAE4FB2F78F5D934AFE4F1">
    <w:name w:val="C866480A6C5DAE4FB2F78F5D934AFE4F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FE74C9713B6BB438CBE03B10F484E311">
    <w:name w:val="DFE74C9713B6BB438CBE03B10F484E31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5D7504F4627E94EA5C3EB89BAB25E451">
    <w:name w:val="05D7504F4627E94EA5C3EB89BAB25E45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9808F61EFA8014C83CF586A4AF4A4B31">
    <w:name w:val="39808F61EFA8014C83CF586A4AF4A4B3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6A9542626AEEE44EBB44A2BB955B3CBC1">
    <w:name w:val="6A9542626AEEE44EBB44A2BB955B3CBC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19893F512D1BB4AA6C62E7811B454911">
    <w:name w:val="819893F512D1BB4AA6C62E7811B45491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6FF0418B109BC40A12461535FDE8A5B1">
    <w:name w:val="56FF0418B109BC40A12461535FDE8A5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AE4DD3A4DF59142855D4EC5CA7007051">
    <w:name w:val="9AE4DD3A4DF59142855D4EC5CA700705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6666B229BD5AD44990DF571FEF4BEA2A1">
    <w:name w:val="6666B229BD5AD44990DF571FEF4BEA2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DBFDFBF9D612204B8371FB4A225E16F81">
    <w:name w:val="DBFDFBF9D612204B8371FB4A225E16F8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2945407BCE00C542A40DCEE299B271971">
    <w:name w:val="2945407BCE00C542A40DCEE299B27197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7B83D32FFF08E49B727B80A1D85F78B1">
    <w:name w:val="F7B83D32FFF08E49B727B80A1D85F78B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ED0EB90A748394E9B66AAE07FC7E84F1">
    <w:name w:val="5ED0EB90A748394E9B66AAE07FC7E84F1"/>
    <w:rsid w:val="00CA3618"/>
    <w:rPr>
      <w:rFonts w:eastAsiaTheme="minorHAnsi" w:cs="Times New Roman (Body CS)"/>
      <w:color w:val="000000" w:themeColor="text1"/>
      <w:sz w:val="16"/>
      <w:szCs w:val="22"/>
    </w:rPr>
  </w:style>
  <w:style w:type="paragraph" w:customStyle="1" w:styleId="025C60EDBC19884584667C17D1B39D261">
    <w:name w:val="025C60EDBC19884584667C17D1B39D261"/>
    <w:rsid w:val="00CA3618"/>
    <w:rPr>
      <w:rFonts w:eastAsiaTheme="minorHAnsi" w:cs="Times New Roman (Body CS)"/>
      <w:color w:val="000000" w:themeColor="text1"/>
      <w:sz w:val="16"/>
      <w:szCs w:val="22"/>
    </w:rPr>
  </w:style>
  <w:style w:type="paragraph" w:customStyle="1" w:styleId="5245CE58E7520F4DB45F80F336DA562D1">
    <w:name w:val="5245CE58E7520F4DB45F80F336DA562D1"/>
    <w:rsid w:val="00CA3618"/>
    <w:rPr>
      <w:rFonts w:eastAsiaTheme="minorHAnsi" w:cs="Times New Roman (Body CS)"/>
      <w:color w:val="000000" w:themeColor="text1"/>
      <w:sz w:val="16"/>
      <w:szCs w:val="22"/>
    </w:rPr>
  </w:style>
  <w:style w:type="paragraph" w:customStyle="1" w:styleId="F5EA60F8EC1269459C3C59951ED9DD2D1">
    <w:name w:val="F5EA60F8EC1269459C3C59951ED9DD2D1"/>
    <w:rsid w:val="00CA3618"/>
    <w:rPr>
      <w:rFonts w:eastAsiaTheme="minorHAnsi" w:cs="Times New Roman (Body CS)"/>
      <w:color w:val="000000" w:themeColor="text1"/>
      <w:sz w:val="16"/>
      <w:szCs w:val="22"/>
    </w:rPr>
  </w:style>
  <w:style w:type="paragraph" w:customStyle="1" w:styleId="89F21A43E2156141B563CC9D9FBEB7821">
    <w:name w:val="89F21A43E2156141B563CC9D9FBEB7821"/>
    <w:rsid w:val="00CA3618"/>
    <w:rPr>
      <w:rFonts w:eastAsiaTheme="minorHAnsi" w:cs="Times New Roman (Body CS)"/>
      <w:color w:val="000000" w:themeColor="text1"/>
      <w:sz w:val="16"/>
      <w:szCs w:val="22"/>
    </w:rPr>
  </w:style>
  <w:style w:type="paragraph" w:customStyle="1" w:styleId="B8DF36B7546F3344BEF490D70D1F58071">
    <w:name w:val="B8DF36B7546F3344BEF490D70D1F58071"/>
    <w:rsid w:val="00CA3618"/>
    <w:rPr>
      <w:rFonts w:eastAsiaTheme="minorHAnsi" w:cs="Times New Roman (Body CS)"/>
      <w:color w:val="000000" w:themeColor="text1"/>
      <w:sz w:val="16"/>
      <w:szCs w:val="22"/>
    </w:rPr>
  </w:style>
  <w:style w:type="paragraph" w:customStyle="1" w:styleId="3BB9F9F68EBD504DB74D1CE4A2F21BF21">
    <w:name w:val="3BB9F9F68EBD504DB74D1CE4A2F21BF21"/>
    <w:rsid w:val="00CA3618"/>
    <w:rPr>
      <w:rFonts w:eastAsiaTheme="minorHAnsi" w:cs="Times New Roman (Body CS)"/>
      <w:color w:val="000000" w:themeColor="text1"/>
      <w:sz w:val="16"/>
      <w:szCs w:val="22"/>
    </w:rPr>
  </w:style>
  <w:style w:type="paragraph" w:customStyle="1" w:styleId="4403B512A14BF74586C2877F1F462C141">
    <w:name w:val="4403B512A14BF74586C2877F1F462C141"/>
    <w:rsid w:val="00CA3618"/>
    <w:rPr>
      <w:rFonts w:eastAsiaTheme="minorHAnsi" w:cs="Times New Roman (Body CS)"/>
      <w:color w:val="000000" w:themeColor="text1"/>
      <w:sz w:val="16"/>
      <w:szCs w:val="22"/>
    </w:rPr>
  </w:style>
  <w:style w:type="paragraph" w:customStyle="1" w:styleId="B49E1B56AB61B940A24A9310B1BA3B601">
    <w:name w:val="B49E1B56AB61B940A24A9310B1BA3B601"/>
    <w:rsid w:val="00CA3618"/>
    <w:rPr>
      <w:rFonts w:eastAsiaTheme="minorHAnsi" w:cs="Times New Roman (Body CS)"/>
      <w:color w:val="000000" w:themeColor="text1"/>
      <w:sz w:val="16"/>
      <w:szCs w:val="22"/>
    </w:rPr>
  </w:style>
  <w:style w:type="paragraph" w:customStyle="1" w:styleId="AB7F8A326E81DA45A2C6E0F69F84EBB51">
    <w:name w:val="AB7F8A326E81DA45A2C6E0F69F84EBB51"/>
    <w:rsid w:val="00CA3618"/>
    <w:rPr>
      <w:rFonts w:eastAsiaTheme="minorHAnsi" w:cs="Times New Roman (Body CS)"/>
      <w:color w:val="000000" w:themeColor="text1"/>
      <w:sz w:val="16"/>
      <w:szCs w:val="22"/>
    </w:rPr>
  </w:style>
  <w:style w:type="paragraph" w:customStyle="1" w:styleId="05F064B2C247B741991C6B59C538CDD01">
    <w:name w:val="05F064B2C247B741991C6B59C538CDD01"/>
    <w:rsid w:val="00CA3618"/>
    <w:rPr>
      <w:rFonts w:eastAsiaTheme="minorHAnsi" w:cs="Times New Roman (Body CS)"/>
      <w:color w:val="000000" w:themeColor="text1"/>
      <w:sz w:val="16"/>
      <w:szCs w:val="22"/>
    </w:rPr>
  </w:style>
  <w:style w:type="paragraph" w:customStyle="1" w:styleId="9A598B29932C99499785E772BB27FFDD1">
    <w:name w:val="9A598B29932C99499785E772BB27FFDD1"/>
    <w:rsid w:val="00CA3618"/>
    <w:rPr>
      <w:rFonts w:eastAsiaTheme="minorHAnsi" w:cs="Times New Roman (Body CS)"/>
      <w:color w:val="000000" w:themeColor="text1"/>
      <w:sz w:val="16"/>
      <w:szCs w:val="22"/>
    </w:rPr>
  </w:style>
  <w:style w:type="paragraph" w:customStyle="1" w:styleId="8C41E803E6DD0147A25D2197DF1A7E011">
    <w:name w:val="8C41E803E6DD0147A25D2197DF1A7E011"/>
    <w:rsid w:val="00CA3618"/>
    <w:rPr>
      <w:rFonts w:eastAsiaTheme="minorHAnsi" w:cs="Times New Roman (Body CS)"/>
      <w:color w:val="000000" w:themeColor="text1"/>
      <w:sz w:val="16"/>
      <w:szCs w:val="22"/>
    </w:rPr>
  </w:style>
  <w:style w:type="paragraph" w:customStyle="1" w:styleId="566D01B1E456C042B4271513427D83311">
    <w:name w:val="566D01B1E456C042B4271513427D83311"/>
    <w:rsid w:val="00CA3618"/>
    <w:rPr>
      <w:rFonts w:eastAsiaTheme="minorHAnsi" w:cs="Times New Roman (Body CS)"/>
      <w:color w:val="000000" w:themeColor="text1"/>
      <w:sz w:val="16"/>
      <w:szCs w:val="22"/>
    </w:rPr>
  </w:style>
  <w:style w:type="paragraph" w:customStyle="1" w:styleId="79C955A1E61FA14D87C90E0FDEE49D2A1">
    <w:name w:val="79C955A1E61FA14D87C90E0FDEE49D2A1"/>
    <w:rsid w:val="00CA3618"/>
    <w:rPr>
      <w:rFonts w:eastAsiaTheme="minorHAnsi" w:cs="Times New Roman (Body CS)"/>
      <w:color w:val="000000" w:themeColor="text1"/>
      <w:sz w:val="16"/>
      <w:szCs w:val="22"/>
    </w:rPr>
  </w:style>
  <w:style w:type="paragraph" w:customStyle="1" w:styleId="7E6970DEEB76A3479D5665AC572D035D1">
    <w:name w:val="7E6970DEEB76A3479D5665AC572D035D1"/>
    <w:rsid w:val="00CA3618"/>
    <w:rPr>
      <w:rFonts w:eastAsiaTheme="minorHAnsi" w:cs="Times New Roman (Body CS)"/>
      <w:color w:val="000000" w:themeColor="text1"/>
      <w:sz w:val="16"/>
      <w:szCs w:val="22"/>
    </w:rPr>
  </w:style>
  <w:style w:type="paragraph" w:customStyle="1" w:styleId="0FA8B14D8A5B3D4DACD90D2059572D781">
    <w:name w:val="0FA8B14D8A5B3D4DACD90D2059572D781"/>
    <w:rsid w:val="00CA3618"/>
    <w:rPr>
      <w:rFonts w:eastAsiaTheme="minorHAnsi" w:cs="Times New Roman (Body CS)"/>
      <w:color w:val="000000" w:themeColor="text1"/>
      <w:sz w:val="16"/>
      <w:szCs w:val="22"/>
    </w:rPr>
  </w:style>
  <w:style w:type="paragraph" w:customStyle="1" w:styleId="A08F9F8ECB692A42AE868BDB145F6F331">
    <w:name w:val="A08F9F8ECB692A42AE868BDB145F6F331"/>
    <w:rsid w:val="00CA3618"/>
    <w:rPr>
      <w:rFonts w:eastAsiaTheme="minorHAnsi" w:cs="Times New Roman (Body CS)"/>
      <w:color w:val="000000" w:themeColor="text1"/>
      <w:sz w:val="16"/>
      <w:szCs w:val="22"/>
    </w:rPr>
  </w:style>
  <w:style w:type="paragraph" w:customStyle="1" w:styleId="ECA7A2213BFB104FAF4F1F77B520DBC71">
    <w:name w:val="ECA7A2213BFB104FAF4F1F77B520DBC71"/>
    <w:rsid w:val="00CA3618"/>
    <w:rPr>
      <w:rFonts w:eastAsiaTheme="minorHAnsi" w:cs="Times New Roman (Body CS)"/>
      <w:color w:val="000000" w:themeColor="text1"/>
      <w:sz w:val="16"/>
      <w:szCs w:val="22"/>
    </w:rPr>
  </w:style>
  <w:style w:type="paragraph" w:customStyle="1" w:styleId="5A379C3EC6976A4C893AA1220C678FF81">
    <w:name w:val="5A379C3EC6976A4C893AA1220C678FF81"/>
    <w:rsid w:val="00CA3618"/>
    <w:rPr>
      <w:rFonts w:eastAsiaTheme="minorHAnsi" w:cs="Times New Roman (Body CS)"/>
      <w:color w:val="000000" w:themeColor="text1"/>
      <w:sz w:val="16"/>
      <w:szCs w:val="22"/>
    </w:rPr>
  </w:style>
  <w:style w:type="paragraph" w:customStyle="1" w:styleId="F27EC4A63ACE574FAB521833A01F09401">
    <w:name w:val="F27EC4A63ACE574FAB521833A01F09401"/>
    <w:rsid w:val="00CA3618"/>
    <w:rPr>
      <w:rFonts w:eastAsiaTheme="minorHAnsi" w:cs="Times New Roman (Body CS)"/>
      <w:color w:val="000000" w:themeColor="text1"/>
      <w:sz w:val="16"/>
      <w:szCs w:val="22"/>
    </w:rPr>
  </w:style>
  <w:style w:type="paragraph" w:customStyle="1" w:styleId="E534074A03EC3A46A0E0D040C172974A1">
    <w:name w:val="E534074A03EC3A46A0E0D040C172974A1"/>
    <w:rsid w:val="00CA3618"/>
    <w:rPr>
      <w:rFonts w:eastAsiaTheme="minorHAnsi" w:cs="Times New Roman (Body CS)"/>
      <w:color w:val="000000" w:themeColor="text1"/>
      <w:sz w:val="16"/>
      <w:szCs w:val="22"/>
    </w:rPr>
  </w:style>
  <w:style w:type="paragraph" w:customStyle="1" w:styleId="EF9C879FBAD17743823D4AEF3DE7F2451">
    <w:name w:val="EF9C879FBAD17743823D4AEF3DE7F2451"/>
    <w:rsid w:val="00CA3618"/>
    <w:rPr>
      <w:rFonts w:eastAsiaTheme="minorHAnsi" w:cs="Times New Roman (Body CS)"/>
      <w:color w:val="000000" w:themeColor="text1"/>
      <w:sz w:val="16"/>
      <w:szCs w:val="22"/>
    </w:rPr>
  </w:style>
  <w:style w:type="paragraph" w:customStyle="1" w:styleId="9F77BF09DB9A334B9806AFA8325E13EF1">
    <w:name w:val="9F77BF09DB9A334B9806AFA8325E13EF1"/>
    <w:rsid w:val="00CA3618"/>
    <w:rPr>
      <w:rFonts w:eastAsiaTheme="minorHAnsi" w:cs="Times New Roman (Body CS)"/>
      <w:color w:val="000000" w:themeColor="text1"/>
      <w:sz w:val="16"/>
      <w:szCs w:val="22"/>
    </w:rPr>
  </w:style>
  <w:style w:type="paragraph" w:customStyle="1" w:styleId="7DA74408BB14FD4B8967AF3764CFC8E91">
    <w:name w:val="7DA74408BB14FD4B8967AF3764CFC8E91"/>
    <w:rsid w:val="00CA3618"/>
    <w:rPr>
      <w:rFonts w:eastAsiaTheme="minorHAnsi" w:cs="Times New Roman (Body CS)"/>
      <w:color w:val="000000" w:themeColor="text1"/>
      <w:sz w:val="16"/>
      <w:szCs w:val="22"/>
    </w:rPr>
  </w:style>
  <w:style w:type="paragraph" w:customStyle="1" w:styleId="56CCB35181C38F48B304631FDDB91CDD1">
    <w:name w:val="56CCB35181C38F48B304631FDDB91CDD1"/>
    <w:rsid w:val="00CA3618"/>
    <w:rPr>
      <w:rFonts w:eastAsiaTheme="minorHAnsi" w:cs="Times New Roman (Body CS)"/>
      <w:color w:val="000000" w:themeColor="text1"/>
      <w:sz w:val="16"/>
      <w:szCs w:val="22"/>
    </w:rPr>
  </w:style>
  <w:style w:type="paragraph" w:customStyle="1" w:styleId="CA415CA0EAA68140A66AAF363414F4061">
    <w:name w:val="CA415CA0EAA68140A66AAF363414F40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4E44D58CF54D5D4488EFD5E407D9A17D1">
    <w:name w:val="4E44D58CF54D5D4488EFD5E407D9A17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CE02A1FC3245849B61C4E54CE1DDA2A1">
    <w:name w:val="CCE02A1FC3245849B61C4E54CE1DDA2A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94593E3CD2B6C945B4F31319D1721B321">
    <w:name w:val="94593E3CD2B6C945B4F31319D1721B3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19794B747534C4C9A9787951C7B50E81">
    <w:name w:val="C19794B747534C4C9A9787951C7B50E8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31B305F7749EA34C8D5129C545F7D9CD1">
    <w:name w:val="31B305F7749EA34C8D5129C545F7D9C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196BF68AB65314DA298741AE7542BE91">
    <w:name w:val="0196BF68AB65314DA298741AE7542BE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0DC3567BA802E54B9B6E43994D9C682D1">
    <w:name w:val="0DC3567BA802E54B9B6E43994D9C682D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E2386A33D6CF514B8309A5AD794B43D61">
    <w:name w:val="E2386A33D6CF514B8309A5AD794B43D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EC5E311E3C9BAE4BA2CF68AA025EB3E81">
    <w:name w:val="EC5E311E3C9BAE4BA2CF68AA025EB3E8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743D58FD17EAD4CA6C4E4F6B3102CC61">
    <w:name w:val="8743D58FD17EAD4CA6C4E4F6B3102CC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EF1C9E44FDBA2B419C7863B9007113061">
    <w:name w:val="EF1C9E44FDBA2B419C7863B900711306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F05826C835B4B04F85935495A1CFF2991">
    <w:name w:val="F05826C835B4B04F85935495A1CFF299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50EE02B6417C214183245EAC78BDD1E21">
    <w:name w:val="50EE02B6417C214183245EAC78BDD1E2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CE42F0918A6D4F47BC4F432B23D258451">
    <w:name w:val="CE42F0918A6D4F47BC4F432B23D258451"/>
    <w:rsid w:val="00CA3618"/>
    <w:rPr>
      <w:rFonts w:eastAsiaTheme="minorHAnsi" w:cs="Times New Roman (Body CS)"/>
      <w:color w:val="000000" w:themeColor="text1"/>
      <w:sz w:val="16"/>
      <w:szCs w:val="22"/>
    </w:rPr>
  </w:style>
  <w:style w:type="paragraph" w:customStyle="1" w:styleId="E22256C453352A4989BBE946CE0890341">
    <w:name w:val="E22256C453352A4989BBE946CE0890341"/>
    <w:rsid w:val="00CA3618"/>
    <w:rPr>
      <w:rFonts w:eastAsiaTheme="minorHAnsi" w:cs="Times New Roman (Body CS)"/>
      <w:color w:val="000000" w:themeColor="text1"/>
      <w:sz w:val="16"/>
      <w:szCs w:val="22"/>
    </w:rPr>
  </w:style>
  <w:style w:type="paragraph" w:customStyle="1" w:styleId="4A184371F31A454AA4A9D1E27F77EC9F1">
    <w:name w:val="4A184371F31A454AA4A9D1E27F77EC9F1"/>
    <w:rsid w:val="00CA3618"/>
    <w:rPr>
      <w:rFonts w:eastAsiaTheme="minorHAnsi" w:cs="Times New Roman (Body CS)"/>
      <w:color w:val="000000" w:themeColor="text1"/>
      <w:sz w:val="16"/>
      <w:szCs w:val="22"/>
    </w:rPr>
  </w:style>
  <w:style w:type="paragraph" w:customStyle="1" w:styleId="62FC4B9DEA5E34409DBAF44DA069493C1">
    <w:name w:val="62FC4B9DEA5E34409DBAF44DA069493C1"/>
    <w:rsid w:val="00CA3618"/>
    <w:rPr>
      <w:rFonts w:eastAsiaTheme="minorHAnsi" w:cs="Times New Roman (Body CS)"/>
      <w:color w:val="000000" w:themeColor="text1"/>
      <w:sz w:val="16"/>
      <w:szCs w:val="22"/>
    </w:rPr>
  </w:style>
  <w:style w:type="paragraph" w:customStyle="1" w:styleId="2566E9F55A11634997935C7DC54EF4B61">
    <w:name w:val="2566E9F55A11634997935C7DC54EF4B61"/>
    <w:rsid w:val="00CA3618"/>
    <w:rPr>
      <w:rFonts w:eastAsiaTheme="minorHAnsi" w:cs="Times New Roman (Body CS)"/>
      <w:color w:val="000000" w:themeColor="text1"/>
      <w:sz w:val="16"/>
      <w:szCs w:val="22"/>
    </w:rPr>
  </w:style>
  <w:style w:type="paragraph" w:customStyle="1" w:styleId="A8268D90F78D6A408A130EED6A2F53221">
    <w:name w:val="A8268D90F78D6A408A130EED6A2F53221"/>
    <w:rsid w:val="00CA3618"/>
    <w:rPr>
      <w:rFonts w:eastAsiaTheme="minorHAnsi" w:cs="Times New Roman (Body CS)"/>
      <w:color w:val="000000" w:themeColor="text1"/>
      <w:sz w:val="16"/>
      <w:szCs w:val="22"/>
    </w:rPr>
  </w:style>
  <w:style w:type="paragraph" w:customStyle="1" w:styleId="BD5B246B8F10BD498F998D7CB2E8E0C81">
    <w:name w:val="BD5B246B8F10BD498F998D7CB2E8E0C81"/>
    <w:rsid w:val="00CA3618"/>
    <w:rPr>
      <w:rFonts w:eastAsiaTheme="minorHAnsi" w:cs="Times New Roman (Body CS)"/>
      <w:color w:val="000000" w:themeColor="text1"/>
      <w:sz w:val="16"/>
      <w:szCs w:val="22"/>
    </w:rPr>
  </w:style>
  <w:style w:type="paragraph" w:customStyle="1" w:styleId="66E2B69516FA934DAEA31A0A8FC314321">
    <w:name w:val="66E2B69516FA934DAEA31A0A8FC314321"/>
    <w:rsid w:val="00CA3618"/>
    <w:rPr>
      <w:rFonts w:eastAsiaTheme="minorHAnsi" w:cs="Times New Roman (Body CS)"/>
      <w:color w:val="000000" w:themeColor="text1"/>
      <w:sz w:val="16"/>
      <w:szCs w:val="22"/>
    </w:rPr>
  </w:style>
  <w:style w:type="paragraph" w:customStyle="1" w:styleId="297BF1D95C68934BAD805904F30CD5D51">
    <w:name w:val="297BF1D95C68934BAD805904F30CD5D51"/>
    <w:rsid w:val="00CA3618"/>
    <w:rPr>
      <w:rFonts w:eastAsiaTheme="minorHAnsi" w:cs="Times New Roman (Body CS)"/>
      <w:color w:val="000000" w:themeColor="text1"/>
      <w:sz w:val="16"/>
      <w:szCs w:val="22"/>
    </w:rPr>
  </w:style>
  <w:style w:type="paragraph" w:customStyle="1" w:styleId="FC3493C8DFFAD8409A0192FF56F56E1E1">
    <w:name w:val="FC3493C8DFFAD8409A0192FF56F56E1E1"/>
    <w:rsid w:val="00CA3618"/>
    <w:rPr>
      <w:rFonts w:eastAsiaTheme="minorHAnsi" w:cs="Times New Roman (Body CS)"/>
      <w:color w:val="000000" w:themeColor="text1"/>
      <w:sz w:val="16"/>
      <w:szCs w:val="22"/>
    </w:rPr>
  </w:style>
  <w:style w:type="paragraph" w:customStyle="1" w:styleId="F9DBF77D996EA9438EAF4EB6A38F6E3E1">
    <w:name w:val="F9DBF77D996EA9438EAF4EB6A38F6E3E1"/>
    <w:rsid w:val="00CA3618"/>
    <w:rPr>
      <w:rFonts w:eastAsiaTheme="minorHAnsi" w:cs="Times New Roman (Body CS)"/>
      <w:color w:val="000000" w:themeColor="text1"/>
      <w:sz w:val="16"/>
      <w:szCs w:val="22"/>
    </w:rPr>
  </w:style>
  <w:style w:type="paragraph" w:customStyle="1" w:styleId="9C5931141261014197786B035531DC721">
    <w:name w:val="9C5931141261014197786B035531DC721"/>
    <w:rsid w:val="00CA3618"/>
    <w:rPr>
      <w:rFonts w:eastAsiaTheme="minorHAnsi" w:cs="Times New Roman (Body CS)"/>
      <w:color w:val="000000" w:themeColor="text1"/>
      <w:sz w:val="16"/>
      <w:szCs w:val="22"/>
    </w:rPr>
  </w:style>
  <w:style w:type="paragraph" w:customStyle="1" w:styleId="FFF38FD63157734FB32772E1660CBDF71">
    <w:name w:val="FFF38FD63157734FB32772E1660CBDF71"/>
    <w:rsid w:val="00CA3618"/>
    <w:rPr>
      <w:rFonts w:eastAsiaTheme="minorHAnsi" w:cs="Times New Roman (Body CS)"/>
      <w:color w:val="000000" w:themeColor="text1"/>
      <w:sz w:val="16"/>
      <w:szCs w:val="22"/>
    </w:rPr>
  </w:style>
  <w:style w:type="paragraph" w:customStyle="1" w:styleId="A0ACDC30C097434D8A27E42404A0B5281">
    <w:name w:val="A0ACDC30C097434D8A27E42404A0B5281"/>
    <w:rsid w:val="00CA3618"/>
    <w:rPr>
      <w:rFonts w:eastAsiaTheme="minorHAnsi" w:cs="Times New Roman (Body CS)"/>
      <w:color w:val="000000" w:themeColor="text1"/>
      <w:sz w:val="16"/>
      <w:szCs w:val="22"/>
    </w:rPr>
  </w:style>
  <w:style w:type="paragraph" w:customStyle="1" w:styleId="899EB2E297099A4A94980494C1B9B3D21">
    <w:name w:val="899EB2E297099A4A94980494C1B9B3D21"/>
    <w:rsid w:val="00CA3618"/>
    <w:rPr>
      <w:rFonts w:eastAsiaTheme="minorHAnsi" w:cs="Times New Roman (Body CS)"/>
      <w:color w:val="000000" w:themeColor="text1"/>
      <w:sz w:val="16"/>
      <w:szCs w:val="22"/>
    </w:rPr>
  </w:style>
  <w:style w:type="paragraph" w:customStyle="1" w:styleId="C346535B5167044ABFF1031B6CA2DED81">
    <w:name w:val="C346535B5167044ABFF1031B6CA2DED81"/>
    <w:rsid w:val="00CA3618"/>
    <w:rPr>
      <w:rFonts w:eastAsiaTheme="minorHAnsi" w:cs="Times New Roman (Body CS)"/>
      <w:color w:val="000000" w:themeColor="text1"/>
      <w:sz w:val="16"/>
      <w:szCs w:val="22"/>
    </w:rPr>
  </w:style>
  <w:style w:type="paragraph" w:customStyle="1" w:styleId="EC2D651B1C38A5429346FD1F541C6BB71">
    <w:name w:val="EC2D651B1C38A5429346FD1F541C6BB7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B2960161707D8646890558018C5D389E1">
    <w:name w:val="B2960161707D8646890558018C5D389E1"/>
    <w:rsid w:val="00CA3618"/>
    <w:pPr>
      <w:keepNext/>
      <w:keepLines/>
      <w:spacing w:line="264" w:lineRule="auto"/>
      <w:outlineLvl w:val="2"/>
    </w:pPr>
    <w:rPr>
      <w:rFonts w:eastAsiaTheme="majorEastAsia" w:cstheme="majorBidi"/>
      <w:b/>
      <w:caps/>
      <w:color w:val="1F3763" w:themeColor="accent1" w:themeShade="7F"/>
      <w:sz w:val="16"/>
    </w:rPr>
  </w:style>
  <w:style w:type="paragraph" w:customStyle="1" w:styleId="8BC938FE928C0047B78783941C91F3941">
    <w:name w:val="8BC938FE928C0047B78783941C91F3941"/>
    <w:rsid w:val="00CA3618"/>
    <w:pPr>
      <w:spacing w:after="200"/>
      <w:outlineLvl w:val="0"/>
    </w:pPr>
    <w:rPr>
      <w:rFonts w:asciiTheme="majorHAnsi" w:eastAsiaTheme="minorHAnsi" w:hAnsiTheme="majorHAnsi" w:cs="Times New Roman (Body CS)"/>
      <w:color w:val="4472C4" w:themeColor="accent1"/>
      <w:sz w:val="36"/>
      <w:szCs w:val="22"/>
    </w:rPr>
  </w:style>
  <w:style w:type="paragraph" w:customStyle="1" w:styleId="E67505E58F6E3544A230A01C0F5034731">
    <w:name w:val="E67505E58F6E3544A230A01C0F5034731"/>
    <w:rsid w:val="00CA3618"/>
    <w:pPr>
      <w:spacing w:after="200" w:line="264" w:lineRule="auto"/>
    </w:pPr>
    <w:rPr>
      <w:rFonts w:eastAsiaTheme="minorHAnsi" w:cs="Times New Roman (Body CS)"/>
      <w:color w:val="000000" w:themeColor="text1"/>
      <w:sz w:val="22"/>
      <w:szCs w:val="22"/>
    </w:rPr>
  </w:style>
  <w:style w:type="paragraph" w:customStyle="1" w:styleId="E7B4E52B24A4DE4A9B26B0AEF9918B701">
    <w:name w:val="E7B4E52B24A4DE4A9B26B0AEF9918B701"/>
    <w:rsid w:val="00CA3618"/>
    <w:pPr>
      <w:spacing w:after="200" w:line="264" w:lineRule="auto"/>
    </w:pPr>
    <w:rPr>
      <w:rFonts w:eastAsiaTheme="minorHAnsi" w:cs="Times New Roman (Body CS)"/>
      <w:color w:val="000000" w:themeColor="text1"/>
      <w:sz w:val="22"/>
      <w:szCs w:val="22"/>
    </w:rPr>
  </w:style>
  <w:style w:type="paragraph" w:customStyle="1" w:styleId="6C64EA111378BF4F939F2CD73B21FB6C1">
    <w:name w:val="6C64EA111378BF4F939F2CD73B21FB6C1"/>
    <w:rsid w:val="00CA3618"/>
    <w:pPr>
      <w:spacing w:after="200" w:line="264" w:lineRule="auto"/>
    </w:pPr>
    <w:rPr>
      <w:rFonts w:eastAsiaTheme="minorHAnsi" w:cs="Times New Roman (Body CS)"/>
      <w:color w:val="000000" w:themeColor="text1"/>
      <w:sz w:val="22"/>
      <w:szCs w:val="22"/>
    </w:rPr>
  </w:style>
  <w:style w:type="paragraph" w:customStyle="1" w:styleId="7B56F5B09AF7CD4E920037676C22F8AF1">
    <w:name w:val="7B56F5B09AF7CD4E920037676C22F8AF1"/>
    <w:rsid w:val="00CA3618"/>
    <w:pPr>
      <w:spacing w:after="200" w:line="264" w:lineRule="auto"/>
    </w:pPr>
    <w:rPr>
      <w:rFonts w:eastAsiaTheme="minorHAnsi" w:cs="Times New Roman (Body CS)"/>
      <w:color w:val="000000" w:themeColor="text1"/>
      <w:sz w:val="22"/>
      <w:szCs w:val="22"/>
    </w:rPr>
  </w:style>
  <w:style w:type="paragraph" w:customStyle="1" w:styleId="490F52E1E001654DA2B2EC6A861961201">
    <w:name w:val="490F52E1E001654DA2B2EC6A861961201"/>
    <w:rsid w:val="00CA3618"/>
    <w:pPr>
      <w:spacing w:after="200" w:line="264" w:lineRule="auto"/>
    </w:pPr>
    <w:rPr>
      <w:rFonts w:eastAsiaTheme="minorHAnsi" w:cs="Times New Roman (Body CS)"/>
      <w:color w:val="000000" w:themeColor="text1"/>
      <w:sz w:val="22"/>
      <w:szCs w:val="22"/>
    </w:rPr>
  </w:style>
  <w:style w:type="paragraph" w:customStyle="1" w:styleId="CB7CCDA138C80944A1BF7F526B2982771">
    <w:name w:val="CB7CCDA138C80944A1BF7F526B2982771"/>
    <w:rsid w:val="00CA3618"/>
    <w:pPr>
      <w:spacing w:after="200" w:line="264" w:lineRule="auto"/>
    </w:pPr>
    <w:rPr>
      <w:rFonts w:eastAsiaTheme="minorHAnsi" w:cs="Times New Roman (Body CS)"/>
      <w:color w:val="000000" w:themeColor="text1"/>
      <w:sz w:val="22"/>
      <w:szCs w:val="22"/>
    </w:rPr>
  </w:style>
  <w:style w:type="paragraph" w:customStyle="1" w:styleId="DC103C360C4E0F419154A6BF7D44DD831">
    <w:name w:val="DC103C360C4E0F419154A6BF7D44DD831"/>
    <w:rsid w:val="00CA3618"/>
    <w:pPr>
      <w:spacing w:after="200" w:line="264" w:lineRule="auto"/>
    </w:pPr>
    <w:rPr>
      <w:rFonts w:eastAsiaTheme="minorHAnsi" w:cs="Times New Roman (Body CS)"/>
      <w:color w:val="000000" w:themeColor="text1"/>
      <w:sz w:val="22"/>
      <w:szCs w:val="22"/>
    </w:rPr>
  </w:style>
  <w:style w:type="paragraph" w:customStyle="1" w:styleId="45897F074E2C69439EB4ABFE8858EB791">
    <w:name w:val="45897F074E2C69439EB4ABFE8858EB791"/>
    <w:rsid w:val="00CA3618"/>
    <w:pPr>
      <w:spacing w:after="200" w:line="264" w:lineRule="auto"/>
    </w:pPr>
    <w:rPr>
      <w:rFonts w:eastAsiaTheme="minorHAnsi" w:cs="Times New Roman (Body CS)"/>
      <w:color w:val="000000" w:themeColor="text1"/>
      <w:sz w:val="22"/>
      <w:szCs w:val="22"/>
    </w:rPr>
  </w:style>
  <w:style w:type="paragraph" w:customStyle="1" w:styleId="86E71F0559E98B4796A350D7DF8430B91">
    <w:name w:val="86E71F0559E98B4796A350D7DF8430B91"/>
    <w:rsid w:val="00CA3618"/>
    <w:pPr>
      <w:spacing w:after="200" w:line="264" w:lineRule="auto"/>
    </w:pPr>
    <w:rPr>
      <w:rFonts w:eastAsiaTheme="minorHAnsi" w:cs="Times New Roman (Body CS)"/>
      <w:color w:val="000000" w:themeColor="text1"/>
      <w:sz w:val="22"/>
      <w:szCs w:val="22"/>
    </w:rPr>
  </w:style>
  <w:style w:type="paragraph" w:customStyle="1" w:styleId="C62DC2E212CB9743B0388062AD2F7DC81">
    <w:name w:val="C62DC2E212CB9743B0388062AD2F7DC81"/>
    <w:rsid w:val="00CA3618"/>
    <w:pPr>
      <w:spacing w:after="200" w:line="264" w:lineRule="auto"/>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&#65279;<?xml version="1.0" encoding="utf-8"?><Relationships xmlns="http://schemas.openxmlformats.org/package/2006/relationships"><Relationship Type="http://schemas.openxmlformats.org/officeDocument/2006/relationships/customXmlProps" Target="/customXml/itemProps1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1.xml><?xml version="1.0" encoding="utf-8"?>
<ds:datastoreItem xmlns:ds="http://schemas.openxmlformats.org/officeDocument/2006/customXml" ds:itemID="{5CE304AE-9B22-4CA7-AEC4-3DED9C77D73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TM12156119</ap:Template>
  <ap:TotalTime>0</ap:TotalTime>
  <ap:Pages>16</ap:Pages>
  <ap:Words>4993</ap:Words>
  <ap:Characters>27462</ap:Characters>
  <ap:DocSecurity>0</ap:DocSecurity>
  <ap:Lines>228</ap:Lines>
  <ap:Paragraphs>64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32391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2022-08-06T06:09:00Z</dcterms:created>
  <dcterms:modified xsi:type="dcterms:W3CDTF">2022-08-17T12:45:00Z</dcterms:modified>
</cp:coreProperties>
</file>