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630F2" w:rsidRPr="00673777" w14:paraId="3055E8D1" w14:textId="77777777" w:rsidTr="00D93216">
        <w:trPr>
          <w:trHeight w:val="8354"/>
        </w:trPr>
        <w:tc>
          <w:tcPr>
            <w:tcW w:w="10485" w:type="dxa"/>
          </w:tcPr>
          <w:p w14:paraId="7A33CD3F" w14:textId="70A19F6A" w:rsidR="007630F2" w:rsidRPr="00673777" w:rsidRDefault="006C247E" w:rsidP="00A95391">
            <w:pPr>
              <w:jc w:val="right"/>
              <w:rPr>
                <w:b/>
                <w:color w:val="D83B01"/>
                <w:sz w:val="44"/>
              </w:rPr>
            </w:pPr>
            <w:r>
              <w:rPr>
                <w:b/>
                <w:noProof/>
                <w:color w:val="D83B01"/>
                <w:sz w:val="44"/>
              </w:rPr>
              <w:drawing>
                <wp:inline distT="0" distB="0" distL="0" distR="0" wp14:anchorId="3B4F5057" wp14:editId="07660A31">
                  <wp:extent cx="3362325" cy="927215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056" cy="93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0F2" w:rsidRPr="00673777" w14:paraId="102D4689" w14:textId="77777777" w:rsidTr="00ED6E6D">
        <w:trPr>
          <w:trHeight w:val="4349"/>
        </w:trPr>
        <w:tc>
          <w:tcPr>
            <w:tcW w:w="10485" w:type="dxa"/>
          </w:tcPr>
          <w:p w14:paraId="6AD16860" w14:textId="77777777" w:rsidR="007630F2" w:rsidRPr="00673777" w:rsidRDefault="00CA45B5" w:rsidP="007630F2">
            <w:pPr>
              <w:pStyle w:val="Ttulo"/>
            </w:pPr>
            <w:sdt>
              <w:sdtPr>
                <w:id w:val="646017687"/>
                <w:placeholder>
                  <w:docPart w:val="FAA1079F4BE9E3439196D5787A58AF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NUEVO CONSULTORIO MÉDICO</w:t>
                </w:r>
              </w:sdtContent>
            </w:sdt>
          </w:p>
          <w:p w14:paraId="7E9E0B87" w14:textId="77777777" w:rsidR="007630F2" w:rsidRPr="00673777" w:rsidRDefault="00CA45B5" w:rsidP="0091435D">
            <w:pPr>
              <w:pStyle w:val="Subttulo"/>
              <w:rPr>
                <w:rStyle w:val="Textoennegrita"/>
              </w:rPr>
            </w:pPr>
            <w:sdt>
              <w:sdtPr>
                <w:rPr>
                  <w:b/>
                  <w:bCs/>
                  <w:color w:val="264D2B" w:themeColor="accent1"/>
                </w:rPr>
                <w:id w:val="2131810605"/>
                <w:placeholder>
                  <w:docPart w:val="2D5143743061D0419274FF010A3F159B"/>
                </w:placeholder>
                <w:temporary/>
                <w:showingPlcHdr/>
                <w15:appearance w15:val="hidden"/>
                <w:text/>
              </w:sdtPr>
              <w:sdtEndPr>
                <w:rPr>
                  <w:b w:val="0"/>
                  <w:bCs w:val="0"/>
                  <w:color w:val="7F7F7F" w:themeColor="text1" w:themeTint="80"/>
                </w:rPr>
              </w:sdtEndPr>
              <w:sdtContent>
                <w:r w:rsidR="0091435D" w:rsidRPr="00673777">
                  <w:rPr>
                    <w:lang w:bidi="es-MX"/>
                  </w:rPr>
                  <w:t>LISTA DE COMPROBACIÓN</w:t>
                </w:r>
              </w:sdtContent>
            </w:sdt>
          </w:p>
        </w:tc>
      </w:tr>
    </w:tbl>
    <w:p w14:paraId="33F7BF6D" w14:textId="77777777" w:rsidR="00D71C9E" w:rsidRPr="00673777" w:rsidRDefault="00D71C9E" w:rsidP="00E667B3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E667B3" w:rsidRPr="00673777" w14:paraId="0BF6D95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18" w:space="0" w:color="60B966" w:themeColor="accent2"/>
            </w:tcBorders>
            <w:vAlign w:val="bottom"/>
          </w:tcPr>
          <w:p w14:paraId="42778147" w14:textId="77777777" w:rsidR="00E667B3" w:rsidRPr="00673777" w:rsidRDefault="00CA45B5" w:rsidP="0091435D">
            <w:pPr>
              <w:pStyle w:val="Prrafodelista"/>
            </w:pPr>
            <w:sdt>
              <w:sdtPr>
                <w:id w:val="-260291664"/>
                <w:placeholder>
                  <w:docPart w:val="8159C71FC02C904092A963103FC303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PARA EMPEZAR – DECLARACIÓN DE MISIÓN Y VISIÓN</w:t>
                </w:r>
              </w:sdtContent>
            </w:sdt>
          </w:p>
        </w:tc>
        <w:tc>
          <w:tcPr>
            <w:tcW w:w="1276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14:paraId="7DA761F9" w14:textId="77777777" w:rsidR="00E667B3" w:rsidRPr="00673777" w:rsidRDefault="00824D55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C4EC023" wp14:editId="642DCA04">
                      <wp:extent cx="340378" cy="340698"/>
                      <wp:effectExtent l="0" t="0" r="2540" b="2540"/>
                      <wp:docPr id="33" name="Forma" descr="icono de desti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07CCCF" id="Forma" o:spid="_x0000_s1026" alt="icono de destino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14:paraId="19667DDA" w14:textId="77777777" w:rsidR="00E667B3" w:rsidRPr="00673777" w:rsidRDefault="00E667B3" w:rsidP="00E667B3"/>
        </w:tc>
      </w:tr>
      <w:tr w:rsidR="00E667B3" w:rsidRPr="00673777" w14:paraId="0B1B71D1" w14:textId="77777777" w:rsidTr="00D93216">
        <w:trPr>
          <w:trHeight w:val="510"/>
        </w:trPr>
        <w:sdt>
          <w:sdtPr>
            <w:id w:val="-89789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18" w:space="0" w:color="60B966" w:themeColor="accent2"/>
                </w:tcBorders>
              </w:tcPr>
              <w:p w14:paraId="17FD44A3" w14:textId="77777777" w:rsidR="00E667B3" w:rsidRPr="00673777" w:rsidRDefault="00A95391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8" w:space="0" w:color="60B966" w:themeColor="accent2"/>
            </w:tcBorders>
          </w:tcPr>
          <w:p w14:paraId="6A3EED1D" w14:textId="77777777" w:rsidR="00E667B3" w:rsidRPr="00673777" w:rsidRDefault="00CA45B5" w:rsidP="0091435D">
            <w:sdt>
              <w:sdtPr>
                <w:id w:val="1571999530"/>
                <w:placeholder>
                  <w:docPart w:val="1ECB0B5522DD5641A976842EF9A812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Decide por qué quieres crear una empresa</w:t>
                </w:r>
              </w:sdtContent>
            </w:sdt>
          </w:p>
        </w:tc>
      </w:tr>
      <w:tr w:rsidR="00E667B3" w:rsidRPr="00673777" w14:paraId="1CA56C7F" w14:textId="77777777" w:rsidTr="00D93216">
        <w:trPr>
          <w:trHeight w:val="510"/>
        </w:trPr>
        <w:sdt>
          <w:sdtPr>
            <w:id w:val="19983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6EA1134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CA2CD29" w14:textId="77777777" w:rsidR="00E667B3" w:rsidRPr="00673777" w:rsidRDefault="00CA45B5" w:rsidP="0091435D">
            <w:sdt>
              <w:sdtPr>
                <w:id w:val="225033079"/>
                <w:placeholder>
                  <w:docPart w:val="0F8B6CC93F844746AE36578F614641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Crea un plan: ¿Qué hacemos? ¿Cómo lo hacemos? ¿A quién brindamos servicios?</w:t>
                </w:r>
              </w:sdtContent>
            </w:sdt>
          </w:p>
        </w:tc>
      </w:tr>
      <w:tr w:rsidR="00E667B3" w:rsidRPr="00673777" w14:paraId="3C3073DC" w14:textId="77777777" w:rsidTr="00D93216">
        <w:trPr>
          <w:trHeight w:val="510"/>
        </w:trPr>
        <w:sdt>
          <w:sdtPr>
            <w:id w:val="1817073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1400C5F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1274FE2" w14:textId="77777777" w:rsidR="00E667B3" w:rsidRPr="00673777" w:rsidRDefault="00CA45B5" w:rsidP="0091435D">
            <w:sdt>
              <w:sdtPr>
                <w:id w:val="1416515543"/>
                <w:placeholder>
                  <w:docPart w:val="7E3403EBCFD01B46958EA637FD9B278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Determina la viabilidad: ¿Hay un mercado para tu servicio?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E667B3" w:rsidRPr="00673777" w14:paraId="4FC7E270" w14:textId="77777777" w:rsidTr="00D93216">
        <w:trPr>
          <w:trHeight w:val="510"/>
        </w:trPr>
        <w:sdt>
          <w:sdtPr>
            <w:id w:val="-139318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D981D6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856AA17" w14:textId="77777777" w:rsidR="00E667B3" w:rsidRPr="00673777" w:rsidRDefault="00CA45B5" w:rsidP="0091435D">
            <w:sdt>
              <w:sdtPr>
                <w:id w:val="139849055"/>
                <w:placeholder>
                  <w:docPart w:val="55202A9950D8B2499ED894B11E1A55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Determina una ubicación que pueda proporcionar mejor servicio a tu mercado.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E667B3" w:rsidRPr="00673777" w14:paraId="354B9C29" w14:textId="77777777" w:rsidTr="00D93216">
        <w:trPr>
          <w:trHeight w:val="510"/>
        </w:trPr>
        <w:sdt>
          <w:sdtPr>
            <w:id w:val="10231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246B15D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2D0F0BFC" w14:textId="77777777" w:rsidR="00E667B3" w:rsidRPr="00673777" w:rsidRDefault="00CA45B5" w:rsidP="0091435D">
            <w:sdt>
              <w:sdtPr>
                <w:id w:val="-804698980"/>
                <w:placeholder>
                  <w:docPart w:val="49ABE570FB78F44F88D1BD905E0ADDB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Evalúa cuánto capital tienes disponible para invertir y cuánto necesitas reunir.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E667B3" w:rsidRPr="00673777" w14:paraId="7288B0EC" w14:textId="77777777" w:rsidTr="00D93216">
        <w:trPr>
          <w:trHeight w:val="510"/>
        </w:trPr>
        <w:sdt>
          <w:sdtPr>
            <w:id w:val="-6761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0B2B407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2B12FEE" w14:textId="77777777" w:rsidR="00E667B3" w:rsidRPr="00673777" w:rsidRDefault="00CA45B5" w:rsidP="0091435D">
            <w:sdt>
              <w:sdtPr>
                <w:id w:val="-169107040"/>
                <w:placeholder>
                  <w:docPart w:val="8F56DF83C8053149A7F93C85226E7E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¿Cuáles son tus asociaciones clave?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E667B3" w:rsidRPr="00673777" w14:paraId="01767D75" w14:textId="77777777" w:rsidTr="00D93216">
        <w:trPr>
          <w:trHeight w:val="510"/>
        </w:trPr>
        <w:sdt>
          <w:sdtPr>
            <w:id w:val="-38433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0F84A6B" w14:textId="77777777" w:rsidR="00E667B3" w:rsidRPr="00673777" w:rsidRDefault="00E667B3" w:rsidP="00824D55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04BA7F0" w14:textId="77777777" w:rsidR="00E667B3" w:rsidRPr="00673777" w:rsidRDefault="00CA45B5" w:rsidP="0091435D">
            <w:sdt>
              <w:sdtPr>
                <w:id w:val="-308016576"/>
                <w:placeholder>
                  <w:docPart w:val="AD03539C864B7B498A16DE570D1DC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Comenta los planes con los miembros de tu familia para asegurarte de que te respalden.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</w:tbl>
    <w:p w14:paraId="39B79339" w14:textId="77777777" w:rsidR="00E667B3" w:rsidRPr="00673777" w:rsidRDefault="00E667B3" w:rsidP="00256681">
      <w:pPr>
        <w:pStyle w:val="Sinespaciado"/>
        <w:rPr>
          <w:lang w:val="es-MX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3777" w14:paraId="0CB0E370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5297C182" w14:textId="77777777" w:rsidR="00824D55" w:rsidRPr="00673777" w:rsidRDefault="00CA45B5" w:rsidP="0091435D">
            <w:pPr>
              <w:pStyle w:val="Prrafodelista"/>
            </w:pPr>
            <w:sdt>
              <w:sdtPr>
                <w:id w:val="-18243260"/>
                <w:placeholder>
                  <w:docPart w:val="6F05D0BEBF064E448A05C6AE7AF11C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OBJETIVOS COMERCIALES.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14:paraId="22E76854" w14:textId="77777777" w:rsidR="00824D55" w:rsidRPr="00673777" w:rsidRDefault="00824D55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4BABEA59" wp14:editId="1D4A2B94">
                      <wp:extent cx="315723" cy="279919"/>
                      <wp:effectExtent l="0" t="0" r="8255" b="6350"/>
                      <wp:docPr id="9" name="Forma" descr="icono de maletí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44A89F" id="Forma" o:spid="_x0000_s1026" alt="icono de maletín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14:paraId="229A18A9" w14:textId="77777777" w:rsidR="00824D55" w:rsidRPr="00673777" w:rsidRDefault="00824D55" w:rsidP="0074005A"/>
        </w:tc>
      </w:tr>
      <w:tr w:rsidR="00824D55" w:rsidRPr="00673777" w14:paraId="3A0510FB" w14:textId="77777777" w:rsidTr="00D93216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79120392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2" w:space="0" w:color="60B966" w:themeColor="accent2"/>
            </w:tcBorders>
          </w:tcPr>
          <w:p w14:paraId="431FE79C" w14:textId="77777777" w:rsidR="00824D55" w:rsidRPr="00673777" w:rsidRDefault="00CA45B5" w:rsidP="0091435D">
            <w:sdt>
              <w:sdtPr>
                <w:id w:val="1376659803"/>
                <w:placeholder>
                  <w:docPart w:val="12A34096BAEAAD4C90420DF98E1782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Define el "problema" del cliente y cómo la empresa puede proporcionar una solución de forma exclusiva.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04E077AE" w14:textId="77777777" w:rsidTr="00D93216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6F6947B2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4F061B0" w14:textId="77777777" w:rsidR="00824D55" w:rsidRPr="00673777" w:rsidRDefault="00CA45B5" w:rsidP="0091435D">
            <w:sdt>
              <w:sdtPr>
                <w:id w:val="-1324347065"/>
                <w:placeholder>
                  <w:docPart w:val="8D09A0B7FF104140918BCEBA060E8E9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¿Qué productos o servicios ofrecerás a tus clientes? (p. ej., pediatría, medicina general, odontología, etc.)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2CF3C7EC" w14:textId="77777777" w:rsidTr="00D93216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25C006A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E88B0D0" w14:textId="77777777" w:rsidR="00824D55" w:rsidRPr="00673777" w:rsidRDefault="00CA45B5" w:rsidP="0091435D">
            <w:sdt>
              <w:sdtPr>
                <w:id w:val="-1849099563"/>
                <w:placeholder>
                  <w:docPart w:val="89BB86375A3097429EFD584D12B49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Determina la viabilidad: ¿Hay un mercado para tu servicio? ¿Hay una cantidad suficiente o insuficiente de este servicio?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149C5389" w14:textId="77777777" w:rsidTr="00D93216">
        <w:trPr>
          <w:trHeight w:val="510"/>
        </w:trPr>
        <w:sdt>
          <w:sdtPr>
            <w:id w:val="-134624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F497098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F71321C" w14:textId="77777777" w:rsidR="00824D55" w:rsidRPr="00673777" w:rsidRDefault="00CA45B5" w:rsidP="0091435D">
            <w:sdt>
              <w:sdtPr>
                <w:id w:val="-17392286"/>
                <w:placeholder>
                  <w:docPart w:val="4002315F0151AE44AAB5DBF148A6E2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Análisis de la industria: ¿Cuáles son los factores de éxito clave, tamaño, índice de crecimiento y tendencias del sector?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0359118E" w14:textId="77777777" w:rsidTr="00D93216">
        <w:trPr>
          <w:trHeight w:val="510"/>
        </w:trPr>
        <w:sdt>
          <w:sdtPr>
            <w:id w:val="1544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C3D6FCF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BF72526" w14:textId="77777777" w:rsidR="00824D55" w:rsidRPr="00673777" w:rsidRDefault="00CA45B5" w:rsidP="0091435D">
            <w:sdt>
              <w:sdtPr>
                <w:id w:val="-1498106283"/>
                <w:placeholder>
                  <w:docPart w:val="D7C7DA53746AA949A61B27303F6A2A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¿Cuál es tu estrategia de crecimiento?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59024F2D" w14:textId="77777777" w:rsidTr="00D93216">
        <w:trPr>
          <w:trHeight w:val="510"/>
        </w:trPr>
        <w:sdt>
          <w:sdtPr>
            <w:id w:val="111425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0313AF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016E2AA" w14:textId="77777777" w:rsidR="00824D55" w:rsidRPr="00673777" w:rsidRDefault="00CA45B5" w:rsidP="0091435D">
            <w:sdt>
              <w:sdtPr>
                <w:id w:val="-292762687"/>
                <w:placeholder>
                  <w:docPart w:val="C4C8C0BD719B0E409D3E377323EFC6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3777">
                  <w:rPr>
                    <w:lang w:bidi="es-MX"/>
                  </w:rPr>
                  <w:t>¿Cómo te mantendrás al corriente de los mercados cambiantes y te adaptarás a ellos?</w:t>
                </w:r>
              </w:sdtContent>
            </w:sdt>
            <w:r w:rsidR="0091435D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3EECB544" w14:textId="77777777" w:rsidTr="00D93216">
        <w:trPr>
          <w:trHeight w:val="510"/>
        </w:trPr>
        <w:sdt>
          <w:sdtPr>
            <w:id w:val="175887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8A44CC3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2219F64" w14:textId="77777777" w:rsidR="00824D55" w:rsidRPr="00673777" w:rsidRDefault="00CA45B5" w:rsidP="00D92C4C">
            <w:sdt>
              <w:sdtPr>
                <w:id w:val="357632602"/>
                <w:placeholder>
                  <w:docPart w:val="02B6753E7ADEAF4CB451D2179B2126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Define tu mercado: ¿Quién es tu cliente ideal? ¿Qué tamaño tiene tu mercado? ¿Qué tan fácil es atraer al cliente?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7FB04D79" w14:textId="77777777" w:rsidTr="00D93216">
        <w:trPr>
          <w:trHeight w:val="510"/>
        </w:trPr>
        <w:sdt>
          <w:sdtPr>
            <w:id w:val="1480571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9F2C7CC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1E7ABA3" w14:textId="77777777" w:rsidR="00824D55" w:rsidRPr="00673777" w:rsidRDefault="00CA45B5" w:rsidP="00D92C4C">
            <w:sdt>
              <w:sdtPr>
                <w:id w:val="1846974918"/>
                <w:placeholder>
                  <w:docPart w:val="4932343320D0DB448C06BD03C3BAFA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Crea un plan operativo: operaciones generales, protocolo, ubicación de la empresa, instalaciones y equipos necesarios.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3023271C" w14:textId="77777777" w:rsidTr="00D93216">
        <w:trPr>
          <w:trHeight w:val="510"/>
        </w:trPr>
        <w:sdt>
          <w:sdtPr>
            <w:id w:val="6869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99232E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72E757E0" w14:textId="77777777" w:rsidR="00824D55" w:rsidRPr="00673777" w:rsidRDefault="00CA45B5" w:rsidP="00D92C4C">
            <w:sdt>
              <w:sdtPr>
                <w:id w:val="-619151173"/>
                <w:placeholder>
                  <w:docPart w:val="898C77FC2DDA84408E4D1AB728F6AB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Determina la estructura de tu empresa, el equipo de administración y el personal.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5B76AF78" w14:textId="77777777" w:rsidTr="00D93216">
        <w:trPr>
          <w:trHeight w:val="510"/>
        </w:trPr>
        <w:sdt>
          <w:sdtPr>
            <w:id w:val="198650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A02507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DB95ECD" w14:textId="77777777" w:rsidR="00824D55" w:rsidRPr="00673777" w:rsidRDefault="00CA45B5" w:rsidP="00D92C4C">
            <w:sdt>
              <w:sdtPr>
                <w:id w:val="601843591"/>
                <w:placeholder>
                  <w:docPart w:val="F29990615DF5DB44877D59B57CA1A06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Crea un plan financiero: Identifica costos y pronóstico de ventas. ¿Cuándo puedes recuperar la inversión y obtener ganancias?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</w:tbl>
    <w:p w14:paraId="733675FE" w14:textId="77777777" w:rsidR="00A95391" w:rsidRPr="00673777" w:rsidRDefault="00A95391" w:rsidP="00A95391">
      <w:pPr>
        <w:spacing w:after="0" w:line="259" w:lineRule="auto"/>
        <w:rPr>
          <w:sz w:val="8"/>
        </w:rPr>
      </w:pPr>
      <w:r w:rsidRPr="00673777">
        <w:rPr>
          <w:sz w:val="8"/>
          <w:szCs w:val="8"/>
          <w:lang w:bidi="es-MX"/>
        </w:rPr>
        <w:br w:type="page"/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3777" w14:paraId="5F22E9FF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0B598497" w14:textId="77777777" w:rsidR="00824D55" w:rsidRPr="00673777" w:rsidRDefault="00CA45B5" w:rsidP="00D92C4C">
            <w:pPr>
              <w:pStyle w:val="Prrafodelista"/>
            </w:pPr>
            <w:sdt>
              <w:sdtPr>
                <w:id w:val="136466123"/>
                <w:placeholder>
                  <w:docPart w:val="13924E280B5BD14CA448D86B7DCE17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ESTABLECE TU EMPRESA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4405D51" w14:textId="77777777" w:rsidR="00824D55" w:rsidRPr="00673777" w:rsidRDefault="00297A58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41769F0A" wp14:editId="7EC0070A">
                      <wp:extent cx="261258" cy="261258"/>
                      <wp:effectExtent l="0" t="0" r="5715" b="5715"/>
                      <wp:docPr id="38" name="Forma" descr="ic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1650AD" id="Forma" o:spid="_x0000_s1026" alt="icono" style="width:20.55pt;height: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12]" stroked="f" strokeweight="1pt">
                      <v:stroke miterlimit="4" joinstyle="miter"/>
                      <v:path arrowok="t" o:extrusionok="f" o:connecttype="custom" o:connectlocs="130629,130629;130629,130629;130629,130629;130629,13062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4489257" w14:textId="77777777" w:rsidR="00824D55" w:rsidRPr="00673777" w:rsidRDefault="00824D55" w:rsidP="0074005A"/>
        </w:tc>
      </w:tr>
      <w:tr w:rsidR="00824D55" w:rsidRPr="00673777" w14:paraId="709C857F" w14:textId="77777777" w:rsidTr="00D93216">
        <w:trPr>
          <w:trHeight w:val="397"/>
        </w:trPr>
        <w:sdt>
          <w:sdtPr>
            <w:id w:val="-60210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18" w:space="0" w:color="60B966" w:themeColor="accent2"/>
                </w:tcBorders>
              </w:tcPr>
              <w:p w14:paraId="5977C609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62F51E69" w14:textId="77777777" w:rsidR="00824D55" w:rsidRPr="00673777" w:rsidRDefault="00CA45B5" w:rsidP="00D92C4C">
            <w:sdt>
              <w:sdtPr>
                <w:id w:val="-1792123748"/>
                <w:placeholder>
                  <w:docPart w:val="78BD02F2B0919D469FDB889ACC0FF1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Disponibilidad de nombre comercial: Realiza una búsqueda de nombre corporativo para asegurarte de que tu nombre aún esté disponible.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6DAB3124" w14:textId="77777777" w:rsidTr="00D93216">
        <w:trPr>
          <w:trHeight w:val="397"/>
        </w:trPr>
        <w:sdt>
          <w:sdtPr>
            <w:id w:val="-188501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BA53CB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A2D79EC" w14:textId="77777777" w:rsidR="00824D55" w:rsidRPr="00673777" w:rsidRDefault="00CA45B5" w:rsidP="00D92C4C">
            <w:sdt>
              <w:sdtPr>
                <w:id w:val="-563334582"/>
                <w:placeholder>
                  <w:docPart w:val="D76D98C38305D44CB40402796950B3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Registra el dominio de tu empresa.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1FB2EEB7" w14:textId="77777777" w:rsidTr="00D93216">
        <w:trPr>
          <w:trHeight w:val="397"/>
        </w:trPr>
        <w:sdt>
          <w:sdtPr>
            <w:id w:val="-2017998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892D2F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8974EB3" w14:textId="77777777" w:rsidR="00824D55" w:rsidRPr="00673777" w:rsidRDefault="00CA45B5" w:rsidP="00D92C4C">
            <w:sdt>
              <w:sdtPr>
                <w:id w:val="-757678238"/>
                <w:placeholder>
                  <w:docPart w:val="5AA16BDFD6F22040B589A1B1276005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Solicita licencias y permisos comerciales y la identificación de contribuyente.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1CB37365" w14:textId="77777777" w:rsidTr="00D93216">
        <w:trPr>
          <w:trHeight w:val="397"/>
        </w:trPr>
        <w:sdt>
          <w:sdtPr>
            <w:id w:val="-24457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E7C931C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7C246E96" w14:textId="77777777" w:rsidR="00824D55" w:rsidRPr="00673777" w:rsidRDefault="00CA45B5" w:rsidP="00D92C4C">
            <w:sdt>
              <w:sdtPr>
                <w:id w:val="-2052368745"/>
                <w:placeholder>
                  <w:docPart w:val="88ADE23BF87E2B418E0D7A0CF40C6F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Decide la estructura jurídica o la estructura de empresa e incorpora lo siguiente: Corporación, SRL o empresa individual.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35713045" w14:textId="77777777" w:rsidTr="00D93216">
        <w:trPr>
          <w:trHeight w:val="397"/>
        </w:trPr>
        <w:sdt>
          <w:sdtPr>
            <w:id w:val="-624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B5EA9C2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9A33690" w14:textId="77777777" w:rsidR="00824D55" w:rsidRPr="00673777" w:rsidRDefault="00CA45B5" w:rsidP="00D92C4C">
            <w:sdt>
              <w:sdtPr>
                <w:id w:val="402107052"/>
                <w:placeholder>
                  <w:docPart w:val="A74B46CD1F195C48998E024C3B7958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Configura las plataformas de software y el sistema de seguimiento de CRM.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40B4F218" w14:textId="77777777" w:rsidTr="00D93216">
        <w:trPr>
          <w:trHeight w:val="397"/>
        </w:trPr>
        <w:sdt>
          <w:sdtPr>
            <w:id w:val="-177847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2558781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3C41CC" w14:textId="77777777" w:rsidR="00824D55" w:rsidRPr="00673777" w:rsidRDefault="00CA45B5" w:rsidP="00D92C4C">
            <w:sdt>
              <w:sdtPr>
                <w:id w:val="121667199"/>
                <w:placeholder>
                  <w:docPart w:val="1D42077470D4DF469AAA345ACEC5A7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Establece el plan de contabilidad y registro de tu empresa: contrata a un contador, selecciona un sistema de contabilidad y un año fiscal.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5F11B280" w14:textId="77777777" w:rsidTr="00D93216">
        <w:trPr>
          <w:trHeight w:val="397"/>
        </w:trPr>
        <w:sdt>
          <w:sdtPr>
            <w:id w:val="-14181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B86B64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55FCD203" w14:textId="77777777" w:rsidR="00824D55" w:rsidRPr="00673777" w:rsidRDefault="00CA45B5" w:rsidP="00D92C4C">
            <w:sdt>
              <w:sdtPr>
                <w:id w:val="1785914097"/>
                <w:placeholder>
                  <w:docPart w:val="8445150F761B164C841D44AC7528EB6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Adquiere las pólizas de seguros necesarias para tu empresa: responsabilidad, compensación de trabajadores, mala praxis o seguro médico.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3B4C68DE" w14:textId="77777777" w:rsidTr="00D93216">
        <w:trPr>
          <w:trHeight w:val="397"/>
        </w:trPr>
        <w:sdt>
          <w:sdtPr>
            <w:id w:val="-213401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4F9CA8A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DDBFB81" w14:textId="77777777" w:rsidR="00824D55" w:rsidRPr="00673777" w:rsidRDefault="00CA45B5" w:rsidP="00D92C4C">
            <w:sdt>
              <w:sdtPr>
                <w:id w:val="2053494829"/>
                <w:placeholder>
                  <w:docPart w:val="0194AABC8B9B22469285D2932834B8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Abre una cuenta bancaria empresarial y una tarjeta de crédito empresarial.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3EA65E7A" w14:textId="77777777" w:rsidTr="00D93216">
        <w:trPr>
          <w:trHeight w:val="397"/>
        </w:trPr>
        <w:sdt>
          <w:sdtPr>
            <w:id w:val="-3812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D5FE0CA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23FA4E9" w14:textId="77777777" w:rsidR="00824D55" w:rsidRPr="00673777" w:rsidRDefault="00CA45B5" w:rsidP="00D92C4C">
            <w:sdt>
              <w:sdtPr>
                <w:id w:val="510956164"/>
                <w:placeholder>
                  <w:docPart w:val="33CBBF302E89144496E56EC95B0810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Solicitudes de préstamos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824D55" w:rsidRPr="00673777" w14:paraId="4A9AE63E" w14:textId="77777777" w:rsidTr="00D93216">
        <w:trPr>
          <w:trHeight w:val="397"/>
        </w:trPr>
        <w:sdt>
          <w:sdtPr>
            <w:id w:val="65434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F835460" w14:textId="77777777" w:rsidR="00824D55" w:rsidRPr="00673777" w:rsidRDefault="00824D55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C48A97D" w14:textId="77777777" w:rsidR="00824D55" w:rsidRPr="00673777" w:rsidRDefault="00CA45B5" w:rsidP="00D92C4C">
            <w:sdt>
              <w:sdtPr>
                <w:id w:val="-1093312553"/>
                <w:placeholder>
                  <w:docPart w:val="6464845F5C791F4DA9A8A9C01656E8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Compra de equipos médicos y muebles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297A58" w:rsidRPr="00673777" w14:paraId="30DE78B6" w14:textId="77777777" w:rsidTr="00D93216">
        <w:trPr>
          <w:trHeight w:val="397"/>
        </w:trPr>
        <w:sdt>
          <w:sdtPr>
            <w:id w:val="-104775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7FBD74" w14:textId="77777777" w:rsidR="00297A58" w:rsidRPr="00673777" w:rsidRDefault="00297A58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693D851" w14:textId="77777777" w:rsidR="00297A58" w:rsidRPr="00673777" w:rsidRDefault="00CA45B5" w:rsidP="00D92C4C">
            <w:sdt>
              <w:sdtPr>
                <w:id w:val="-1580820202"/>
                <w:placeholder>
                  <w:docPart w:val="F462A913E299C14FA38D1018824B8F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Reclutamiento de personal y empleados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297A58" w:rsidRPr="00673777" w14:paraId="04E50F42" w14:textId="77777777" w:rsidTr="00D93216">
        <w:trPr>
          <w:trHeight w:val="397"/>
        </w:trPr>
        <w:sdt>
          <w:sdtPr>
            <w:id w:val="295954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C9BD6D" w14:textId="77777777" w:rsidR="00297A58" w:rsidRPr="00673777" w:rsidRDefault="00297A58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374DA3D" w14:textId="77777777" w:rsidR="00297A58" w:rsidRPr="00673777" w:rsidRDefault="00CA45B5" w:rsidP="00D92C4C">
            <w:sdt>
              <w:sdtPr>
                <w:id w:val="-1698306760"/>
                <w:placeholder>
                  <w:docPart w:val="DA078FF9C23A4C45BF1DAA5D34C7E3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Empieza a relacionarte con materiales anteriores al marketing, como tarjetas de presentación, folletos o relaciones públicas.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</w:tbl>
    <w:p w14:paraId="62871A2F" w14:textId="77777777" w:rsidR="00311990" w:rsidRPr="00673777" w:rsidRDefault="00311990" w:rsidP="00256681">
      <w:pPr>
        <w:pStyle w:val="Sinespaciado"/>
        <w:rPr>
          <w:lang w:val="es-MX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1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97A58" w:rsidRPr="00673777" w14:paraId="3E3C0ED6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74047AA7" w14:textId="77777777" w:rsidR="00297A58" w:rsidRPr="00673777" w:rsidRDefault="00CA45B5" w:rsidP="00D92C4C">
            <w:pPr>
              <w:pStyle w:val="Prrafodelista"/>
            </w:pPr>
            <w:sdt>
              <w:sdtPr>
                <w:id w:val="555587250"/>
                <w:placeholder>
                  <w:docPart w:val="4CDF77870F35C941AF5353E221708E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GASTOS INICIALES: PRESUPUESTO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AE242FD" w14:textId="77777777" w:rsidR="00297A58" w:rsidRPr="00673777" w:rsidRDefault="009C31D9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7DB049E" wp14:editId="184CF027">
                      <wp:extent cx="214604" cy="271624"/>
                      <wp:effectExtent l="0" t="0" r="0" b="0"/>
                      <wp:docPr id="42" name="Forma" descr="icono de calculador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04" cy="271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7635" y="9481"/>
                                    </a:moveTo>
                                    <a:cubicBezTo>
                                      <a:pt x="17635" y="8986"/>
                                      <a:pt x="17113" y="8574"/>
                                      <a:pt x="16487" y="8574"/>
                                    </a:cubicBezTo>
                                    <a:lnTo>
                                      <a:pt x="15339" y="8574"/>
                                    </a:lnTo>
                                    <a:cubicBezTo>
                                      <a:pt x="14713" y="8574"/>
                                      <a:pt x="14191" y="8986"/>
                                      <a:pt x="14191" y="9481"/>
                                    </a:cubicBezTo>
                                    <a:lnTo>
                                      <a:pt x="14191" y="10388"/>
                                    </a:lnTo>
                                    <a:cubicBezTo>
                                      <a:pt x="14191" y="10882"/>
                                      <a:pt x="14713" y="11295"/>
                                      <a:pt x="15339" y="11295"/>
                                    </a:cubicBezTo>
                                    <a:lnTo>
                                      <a:pt x="16487" y="11295"/>
                                    </a:lnTo>
                                    <a:cubicBezTo>
                                      <a:pt x="17113" y="11295"/>
                                      <a:pt x="17635" y="10882"/>
                                      <a:pt x="17635" y="10388"/>
                                    </a:cubicBezTo>
                                    <a:lnTo>
                                      <a:pt x="17635" y="9481"/>
                                    </a:lnTo>
                                    <a:close/>
                                    <a:moveTo>
                                      <a:pt x="16487" y="10388"/>
                                    </a:moveTo>
                                    <a:lnTo>
                                      <a:pt x="15339" y="10388"/>
                                    </a:lnTo>
                                    <a:lnTo>
                                      <a:pt x="15339" y="9481"/>
                                    </a:lnTo>
                                    <a:lnTo>
                                      <a:pt x="16487" y="9481"/>
                                    </a:lnTo>
                                    <a:lnTo>
                                      <a:pt x="16487" y="10388"/>
                                    </a:lnTo>
                                    <a:close/>
                                    <a:moveTo>
                                      <a:pt x="16487" y="16653"/>
                                    </a:moveTo>
                                    <a:lnTo>
                                      <a:pt x="15339" y="16653"/>
                                    </a:lnTo>
                                    <a:cubicBezTo>
                                      <a:pt x="14713" y="16653"/>
                                      <a:pt x="14191" y="17066"/>
                                      <a:pt x="14191" y="17560"/>
                                    </a:cubicBezTo>
                                    <a:lnTo>
                                      <a:pt x="14191" y="18467"/>
                                    </a:lnTo>
                                    <a:cubicBezTo>
                                      <a:pt x="14191" y="18962"/>
                                      <a:pt x="14713" y="19374"/>
                                      <a:pt x="15339" y="19374"/>
                                    </a:cubicBezTo>
                                    <a:lnTo>
                                      <a:pt x="16487" y="19374"/>
                                    </a:lnTo>
                                    <a:cubicBezTo>
                                      <a:pt x="17113" y="19374"/>
                                      <a:pt x="17635" y="18962"/>
                                      <a:pt x="17635" y="18467"/>
                                    </a:cubicBezTo>
                                    <a:lnTo>
                                      <a:pt x="17635" y="17560"/>
                                    </a:lnTo>
                                    <a:cubicBezTo>
                                      <a:pt x="17635" y="17066"/>
                                      <a:pt x="17113" y="16653"/>
                                      <a:pt x="16487" y="16653"/>
                                    </a:cubicBezTo>
                                    <a:close/>
                                    <a:moveTo>
                                      <a:pt x="16487" y="18467"/>
                                    </a:moveTo>
                                    <a:lnTo>
                                      <a:pt x="15339" y="18467"/>
                                    </a:lnTo>
                                    <a:lnTo>
                                      <a:pt x="15339" y="17560"/>
                                    </a:lnTo>
                                    <a:lnTo>
                                      <a:pt x="16487" y="17560"/>
                                    </a:lnTo>
                                    <a:lnTo>
                                      <a:pt x="16487" y="18467"/>
                                    </a:lnTo>
                                    <a:close/>
                                    <a:moveTo>
                                      <a:pt x="17635" y="13521"/>
                                    </a:moveTo>
                                    <a:cubicBezTo>
                                      <a:pt x="17635" y="13026"/>
                                      <a:pt x="17113" y="12614"/>
                                      <a:pt x="16487" y="12614"/>
                                    </a:cubicBezTo>
                                    <a:lnTo>
                                      <a:pt x="15339" y="12614"/>
                                    </a:lnTo>
                                    <a:cubicBezTo>
                                      <a:pt x="14713" y="12614"/>
                                      <a:pt x="14191" y="13026"/>
                                      <a:pt x="14191" y="13521"/>
                                    </a:cubicBezTo>
                                    <a:lnTo>
                                      <a:pt x="14191" y="14427"/>
                                    </a:lnTo>
                                    <a:cubicBezTo>
                                      <a:pt x="14191" y="14922"/>
                                      <a:pt x="14713" y="15334"/>
                                      <a:pt x="15339" y="15334"/>
                                    </a:cubicBezTo>
                                    <a:lnTo>
                                      <a:pt x="16487" y="15334"/>
                                    </a:lnTo>
                                    <a:cubicBezTo>
                                      <a:pt x="17113" y="15334"/>
                                      <a:pt x="17635" y="14922"/>
                                      <a:pt x="17635" y="14427"/>
                                    </a:cubicBezTo>
                                    <a:lnTo>
                                      <a:pt x="17635" y="13521"/>
                                    </a:lnTo>
                                    <a:close/>
                                    <a:moveTo>
                                      <a:pt x="16487" y="14427"/>
                                    </a:moveTo>
                                    <a:lnTo>
                                      <a:pt x="15339" y="14427"/>
                                    </a:lnTo>
                                    <a:lnTo>
                                      <a:pt x="15339" y="13521"/>
                                    </a:lnTo>
                                    <a:lnTo>
                                      <a:pt x="16487" y="13521"/>
                                    </a:lnTo>
                                    <a:lnTo>
                                      <a:pt x="16487" y="14427"/>
                                    </a:lnTo>
                                    <a:close/>
                                    <a:moveTo>
                                      <a:pt x="11374" y="16653"/>
                                    </a:moveTo>
                                    <a:lnTo>
                                      <a:pt x="10226" y="16653"/>
                                    </a:lnTo>
                                    <a:cubicBezTo>
                                      <a:pt x="9600" y="16653"/>
                                      <a:pt x="9078" y="17066"/>
                                      <a:pt x="9078" y="17560"/>
                                    </a:cubicBezTo>
                                    <a:lnTo>
                                      <a:pt x="9078" y="18467"/>
                                    </a:lnTo>
                                    <a:cubicBezTo>
                                      <a:pt x="9078" y="18962"/>
                                      <a:pt x="9600" y="19374"/>
                                      <a:pt x="10226" y="19374"/>
                                    </a:cubicBezTo>
                                    <a:lnTo>
                                      <a:pt x="11374" y="19374"/>
                                    </a:lnTo>
                                    <a:cubicBezTo>
                                      <a:pt x="12000" y="19374"/>
                                      <a:pt x="12522" y="18962"/>
                                      <a:pt x="12522" y="18467"/>
                                    </a:cubicBezTo>
                                    <a:lnTo>
                                      <a:pt x="12522" y="17560"/>
                                    </a:lnTo>
                                    <a:cubicBezTo>
                                      <a:pt x="12522" y="17066"/>
                                      <a:pt x="12000" y="16653"/>
                                      <a:pt x="11374" y="16653"/>
                                    </a:cubicBezTo>
                                    <a:close/>
                                    <a:moveTo>
                                      <a:pt x="11374" y="18467"/>
                                    </a:moveTo>
                                    <a:lnTo>
                                      <a:pt x="10226" y="18467"/>
                                    </a:lnTo>
                                    <a:lnTo>
                                      <a:pt x="10226" y="17560"/>
                                    </a:lnTo>
                                    <a:lnTo>
                                      <a:pt x="11374" y="17560"/>
                                    </a:lnTo>
                                    <a:lnTo>
                                      <a:pt x="11374" y="18467"/>
                                    </a:lnTo>
                                    <a:close/>
                                    <a:moveTo>
                                      <a:pt x="7409" y="13521"/>
                                    </a:moveTo>
                                    <a:cubicBezTo>
                                      <a:pt x="7409" y="13026"/>
                                      <a:pt x="6887" y="12614"/>
                                      <a:pt x="6261" y="12614"/>
                                    </a:cubicBezTo>
                                    <a:lnTo>
                                      <a:pt x="5113" y="12614"/>
                                    </a:lnTo>
                                    <a:cubicBezTo>
                                      <a:pt x="4487" y="12614"/>
                                      <a:pt x="3965" y="13026"/>
                                      <a:pt x="3965" y="13521"/>
                                    </a:cubicBezTo>
                                    <a:lnTo>
                                      <a:pt x="3965" y="14427"/>
                                    </a:lnTo>
                                    <a:cubicBezTo>
                                      <a:pt x="3965" y="14922"/>
                                      <a:pt x="4487" y="15334"/>
                                      <a:pt x="5113" y="15334"/>
                                    </a:cubicBezTo>
                                    <a:lnTo>
                                      <a:pt x="6261" y="15334"/>
                                    </a:lnTo>
                                    <a:cubicBezTo>
                                      <a:pt x="6887" y="15334"/>
                                      <a:pt x="7409" y="14922"/>
                                      <a:pt x="7409" y="14427"/>
                                    </a:cubicBezTo>
                                    <a:lnTo>
                                      <a:pt x="7409" y="13521"/>
                                    </a:lnTo>
                                    <a:close/>
                                    <a:moveTo>
                                      <a:pt x="6261" y="14427"/>
                                    </a:moveTo>
                                    <a:lnTo>
                                      <a:pt x="5113" y="14427"/>
                                    </a:lnTo>
                                    <a:lnTo>
                                      <a:pt x="5113" y="13521"/>
                                    </a:lnTo>
                                    <a:lnTo>
                                      <a:pt x="6261" y="13521"/>
                                    </a:lnTo>
                                    <a:lnTo>
                                      <a:pt x="6261" y="14427"/>
                                    </a:lnTo>
                                    <a:close/>
                                    <a:moveTo>
                                      <a:pt x="6261" y="16653"/>
                                    </a:moveTo>
                                    <a:lnTo>
                                      <a:pt x="5113" y="16653"/>
                                    </a:lnTo>
                                    <a:cubicBezTo>
                                      <a:pt x="4487" y="16653"/>
                                      <a:pt x="3965" y="17066"/>
                                      <a:pt x="3965" y="17560"/>
                                    </a:cubicBezTo>
                                    <a:lnTo>
                                      <a:pt x="3965" y="18467"/>
                                    </a:lnTo>
                                    <a:cubicBezTo>
                                      <a:pt x="3965" y="18962"/>
                                      <a:pt x="4487" y="19374"/>
                                      <a:pt x="5113" y="19374"/>
                                    </a:cubicBezTo>
                                    <a:lnTo>
                                      <a:pt x="6261" y="19374"/>
                                    </a:lnTo>
                                    <a:cubicBezTo>
                                      <a:pt x="6887" y="19374"/>
                                      <a:pt x="7409" y="18962"/>
                                      <a:pt x="7409" y="18467"/>
                                    </a:cubicBezTo>
                                    <a:lnTo>
                                      <a:pt x="7409" y="17560"/>
                                    </a:lnTo>
                                    <a:cubicBezTo>
                                      <a:pt x="7409" y="17066"/>
                                      <a:pt x="6887" y="16653"/>
                                      <a:pt x="6261" y="16653"/>
                                    </a:cubicBezTo>
                                    <a:close/>
                                    <a:moveTo>
                                      <a:pt x="6261" y="18467"/>
                                    </a:moveTo>
                                    <a:lnTo>
                                      <a:pt x="5113" y="18467"/>
                                    </a:lnTo>
                                    <a:lnTo>
                                      <a:pt x="5113" y="17560"/>
                                    </a:lnTo>
                                    <a:lnTo>
                                      <a:pt x="6261" y="17560"/>
                                    </a:lnTo>
                                    <a:lnTo>
                                      <a:pt x="6261" y="18467"/>
                                    </a:lnTo>
                                    <a:close/>
                                    <a:moveTo>
                                      <a:pt x="7409" y="9481"/>
                                    </a:moveTo>
                                    <a:cubicBezTo>
                                      <a:pt x="7409" y="8986"/>
                                      <a:pt x="6887" y="8574"/>
                                      <a:pt x="6261" y="8574"/>
                                    </a:cubicBezTo>
                                    <a:lnTo>
                                      <a:pt x="5113" y="8574"/>
                                    </a:lnTo>
                                    <a:cubicBezTo>
                                      <a:pt x="4487" y="8574"/>
                                      <a:pt x="3965" y="8986"/>
                                      <a:pt x="3965" y="9481"/>
                                    </a:cubicBezTo>
                                    <a:lnTo>
                                      <a:pt x="3965" y="10388"/>
                                    </a:lnTo>
                                    <a:cubicBezTo>
                                      <a:pt x="3965" y="10882"/>
                                      <a:pt x="4487" y="11295"/>
                                      <a:pt x="5113" y="11295"/>
                                    </a:cubicBezTo>
                                    <a:lnTo>
                                      <a:pt x="6261" y="11295"/>
                                    </a:lnTo>
                                    <a:cubicBezTo>
                                      <a:pt x="6887" y="11295"/>
                                      <a:pt x="7409" y="10882"/>
                                      <a:pt x="7409" y="10388"/>
                                    </a:cubicBezTo>
                                    <a:lnTo>
                                      <a:pt x="7409" y="9481"/>
                                    </a:lnTo>
                                    <a:close/>
                                    <a:moveTo>
                                      <a:pt x="6261" y="10388"/>
                                    </a:moveTo>
                                    <a:lnTo>
                                      <a:pt x="5113" y="10388"/>
                                    </a:lnTo>
                                    <a:lnTo>
                                      <a:pt x="5113" y="9481"/>
                                    </a:lnTo>
                                    <a:lnTo>
                                      <a:pt x="6261" y="9481"/>
                                    </a:lnTo>
                                    <a:lnTo>
                                      <a:pt x="6261" y="10388"/>
                                    </a:lnTo>
                                    <a:close/>
                                    <a:moveTo>
                                      <a:pt x="21600" y="6760"/>
                                    </a:moveTo>
                                    <a:lnTo>
                                      <a:pt x="21600" y="2226"/>
                                    </a:lnTo>
                                    <a:cubicBezTo>
                                      <a:pt x="21600" y="989"/>
                                      <a:pt x="20348" y="0"/>
                                      <a:pt x="18783" y="0"/>
                                    </a:cubicBezTo>
                                    <a:lnTo>
                                      <a:pt x="2817" y="0"/>
                                    </a:lnTo>
                                    <a:cubicBezTo>
                                      <a:pt x="1252" y="0"/>
                                      <a:pt x="0" y="989"/>
                                      <a:pt x="0" y="2226"/>
                                    </a:cubicBezTo>
                                    <a:lnTo>
                                      <a:pt x="0" y="19374"/>
                                    </a:lnTo>
                                    <a:cubicBezTo>
                                      <a:pt x="0" y="20611"/>
                                      <a:pt x="1252" y="21600"/>
                                      <a:pt x="2817" y="21600"/>
                                    </a:cubicBezTo>
                                    <a:lnTo>
                                      <a:pt x="18783" y="21600"/>
                                    </a:lnTo>
                                    <a:cubicBezTo>
                                      <a:pt x="20348" y="21600"/>
                                      <a:pt x="21600" y="20611"/>
                                      <a:pt x="21600" y="19374"/>
                                    </a:cubicBezTo>
                                    <a:lnTo>
                                      <a:pt x="21600" y="8574"/>
                                    </a:lnTo>
                                    <a:cubicBezTo>
                                      <a:pt x="21600" y="8327"/>
                                      <a:pt x="21391" y="8162"/>
                                      <a:pt x="21078" y="8162"/>
                                    </a:cubicBezTo>
                                    <a:cubicBezTo>
                                      <a:pt x="20765" y="8162"/>
                                      <a:pt x="20557" y="8327"/>
                                      <a:pt x="20557" y="8574"/>
                                    </a:cubicBezTo>
                                    <a:lnTo>
                                      <a:pt x="20557" y="19374"/>
                                    </a:lnTo>
                                    <a:cubicBezTo>
                                      <a:pt x="20557" y="20116"/>
                                      <a:pt x="19826" y="20693"/>
                                      <a:pt x="18887" y="20693"/>
                                    </a:cubicBezTo>
                                    <a:lnTo>
                                      <a:pt x="2922" y="20693"/>
                                    </a:lnTo>
                                    <a:cubicBezTo>
                                      <a:pt x="1983" y="20693"/>
                                      <a:pt x="1252" y="20116"/>
                                      <a:pt x="1252" y="19374"/>
                                    </a:cubicBezTo>
                                    <a:lnTo>
                                      <a:pt x="1252" y="2226"/>
                                    </a:lnTo>
                                    <a:cubicBezTo>
                                      <a:pt x="1252" y="1484"/>
                                      <a:pt x="1983" y="907"/>
                                      <a:pt x="2922" y="907"/>
                                    </a:cubicBezTo>
                                    <a:lnTo>
                                      <a:pt x="18887" y="907"/>
                                    </a:lnTo>
                                    <a:cubicBezTo>
                                      <a:pt x="19826" y="907"/>
                                      <a:pt x="20557" y="1484"/>
                                      <a:pt x="20557" y="2226"/>
                                    </a:cubicBezTo>
                                    <a:lnTo>
                                      <a:pt x="20557" y="6266"/>
                                    </a:lnTo>
                                    <a:lnTo>
                                      <a:pt x="3965" y="6266"/>
                                    </a:lnTo>
                                    <a:lnTo>
                                      <a:pt x="3965" y="3133"/>
                                    </a:lnTo>
                                    <a:lnTo>
                                      <a:pt x="17635" y="3133"/>
                                    </a:lnTo>
                                    <a:lnTo>
                                      <a:pt x="17635" y="4947"/>
                                    </a:lnTo>
                                    <a:cubicBezTo>
                                      <a:pt x="17635" y="5194"/>
                                      <a:pt x="17843" y="5359"/>
                                      <a:pt x="18156" y="5359"/>
                                    </a:cubicBezTo>
                                    <a:cubicBezTo>
                                      <a:pt x="18470" y="5359"/>
                                      <a:pt x="18678" y="5194"/>
                                      <a:pt x="18678" y="4947"/>
                                    </a:cubicBezTo>
                                    <a:lnTo>
                                      <a:pt x="18678" y="2721"/>
                                    </a:lnTo>
                                    <a:cubicBezTo>
                                      <a:pt x="18678" y="2473"/>
                                      <a:pt x="18470" y="2308"/>
                                      <a:pt x="18156" y="2308"/>
                                    </a:cubicBezTo>
                                    <a:lnTo>
                                      <a:pt x="3339" y="2308"/>
                                    </a:lnTo>
                                    <a:cubicBezTo>
                                      <a:pt x="3026" y="2308"/>
                                      <a:pt x="2817" y="2473"/>
                                      <a:pt x="2817" y="2721"/>
                                    </a:cubicBezTo>
                                    <a:lnTo>
                                      <a:pt x="2817" y="6760"/>
                                    </a:lnTo>
                                    <a:cubicBezTo>
                                      <a:pt x="2817" y="7008"/>
                                      <a:pt x="3026" y="7173"/>
                                      <a:pt x="3339" y="7173"/>
                                    </a:cubicBezTo>
                                    <a:lnTo>
                                      <a:pt x="21078" y="7173"/>
                                    </a:lnTo>
                                    <a:cubicBezTo>
                                      <a:pt x="21391" y="7173"/>
                                      <a:pt x="21600" y="7008"/>
                                      <a:pt x="21600" y="6760"/>
                                    </a:cubicBezTo>
                                    <a:close/>
                                    <a:moveTo>
                                      <a:pt x="12522" y="13521"/>
                                    </a:moveTo>
                                    <a:cubicBezTo>
                                      <a:pt x="12522" y="13026"/>
                                      <a:pt x="12000" y="12614"/>
                                      <a:pt x="11374" y="12614"/>
                                    </a:cubicBezTo>
                                    <a:lnTo>
                                      <a:pt x="10226" y="12614"/>
                                    </a:lnTo>
                                    <a:cubicBezTo>
                                      <a:pt x="9600" y="12614"/>
                                      <a:pt x="9078" y="13026"/>
                                      <a:pt x="9078" y="13521"/>
                                    </a:cubicBezTo>
                                    <a:lnTo>
                                      <a:pt x="9078" y="14427"/>
                                    </a:lnTo>
                                    <a:cubicBezTo>
                                      <a:pt x="9078" y="14922"/>
                                      <a:pt x="9600" y="15334"/>
                                      <a:pt x="10226" y="15334"/>
                                    </a:cubicBezTo>
                                    <a:lnTo>
                                      <a:pt x="11374" y="15334"/>
                                    </a:lnTo>
                                    <a:cubicBezTo>
                                      <a:pt x="12000" y="15334"/>
                                      <a:pt x="12522" y="14922"/>
                                      <a:pt x="12522" y="14427"/>
                                    </a:cubicBezTo>
                                    <a:lnTo>
                                      <a:pt x="12522" y="13521"/>
                                    </a:lnTo>
                                    <a:close/>
                                    <a:moveTo>
                                      <a:pt x="11374" y="14427"/>
                                    </a:moveTo>
                                    <a:lnTo>
                                      <a:pt x="10226" y="14427"/>
                                    </a:lnTo>
                                    <a:lnTo>
                                      <a:pt x="10226" y="13521"/>
                                    </a:lnTo>
                                    <a:lnTo>
                                      <a:pt x="11374" y="13521"/>
                                    </a:lnTo>
                                    <a:lnTo>
                                      <a:pt x="11374" y="14427"/>
                                    </a:lnTo>
                                    <a:close/>
                                    <a:moveTo>
                                      <a:pt x="12522" y="9481"/>
                                    </a:moveTo>
                                    <a:cubicBezTo>
                                      <a:pt x="12522" y="8986"/>
                                      <a:pt x="12000" y="8574"/>
                                      <a:pt x="11374" y="8574"/>
                                    </a:cubicBezTo>
                                    <a:lnTo>
                                      <a:pt x="10226" y="8574"/>
                                    </a:lnTo>
                                    <a:cubicBezTo>
                                      <a:pt x="9600" y="8574"/>
                                      <a:pt x="9078" y="8986"/>
                                      <a:pt x="9078" y="9481"/>
                                    </a:cubicBezTo>
                                    <a:lnTo>
                                      <a:pt x="9078" y="10388"/>
                                    </a:lnTo>
                                    <a:cubicBezTo>
                                      <a:pt x="9078" y="10882"/>
                                      <a:pt x="9600" y="11295"/>
                                      <a:pt x="10226" y="11295"/>
                                    </a:cubicBezTo>
                                    <a:lnTo>
                                      <a:pt x="11374" y="11295"/>
                                    </a:lnTo>
                                    <a:cubicBezTo>
                                      <a:pt x="12000" y="11295"/>
                                      <a:pt x="12522" y="10882"/>
                                      <a:pt x="12522" y="10388"/>
                                    </a:cubicBezTo>
                                    <a:lnTo>
                                      <a:pt x="12522" y="9481"/>
                                    </a:lnTo>
                                    <a:close/>
                                    <a:moveTo>
                                      <a:pt x="11374" y="10388"/>
                                    </a:moveTo>
                                    <a:lnTo>
                                      <a:pt x="10226" y="10388"/>
                                    </a:lnTo>
                                    <a:lnTo>
                                      <a:pt x="10226" y="9481"/>
                                    </a:lnTo>
                                    <a:lnTo>
                                      <a:pt x="11374" y="9481"/>
                                    </a:lnTo>
                                    <a:lnTo>
                                      <a:pt x="11374" y="10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6B39A" id="Forma" o:spid="_x0000_s1026" alt="icono de calculadora" style="width:16.9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" path="m17635,9481v,-495,-522,-907,-1148,-907l15339,8574v-626,,-1148,412,-1148,907l14191,10388v,494,522,907,1148,907l16487,11295v626,,1148,-413,1148,-907l17635,9481xm16487,10388r-1148,l15339,9481r1148,l16487,10388xm16487,16653r-1148,c14713,16653,14191,17066,14191,17560r,907c14191,18962,14713,19374,15339,19374r1148,c17113,19374,17635,18962,17635,18467r,-907c17635,17066,17113,16653,16487,16653xm16487,18467r-1148,l15339,17560r1148,l16487,18467xm17635,13521v,-495,-522,-907,-1148,-907l15339,12614v-626,,-1148,412,-1148,907l14191,14427v,495,522,907,1148,907l16487,15334v626,,1148,-412,1148,-907l17635,13521xm16487,14427r-1148,l15339,13521r1148,l16487,14427xm11374,16653r-1148,c9600,16653,9078,17066,9078,17560r,907c9078,18962,9600,19374,10226,19374r1148,c12000,19374,12522,18962,12522,18467r,-907c12522,17066,12000,16653,11374,16653xm11374,18467r-1148,l10226,17560r1148,l11374,18467xm7409,13521v,-495,-522,-907,-1148,-907l5113,12614v-626,,-1148,412,-1148,907l3965,14427v,495,522,907,1148,907l6261,15334v626,,1148,-412,1148,-907l7409,13521xm6261,14427r-1148,l5113,13521r1148,l6261,14427xm6261,16653r-1148,c4487,16653,3965,17066,3965,17560r,907c3965,18962,4487,19374,5113,19374r1148,c6887,19374,7409,18962,7409,18467r,-907c7409,17066,6887,16653,6261,16653xm6261,18467r-1148,l5113,17560r1148,l6261,18467xm7409,9481v,-495,-522,-907,-1148,-907l5113,8574v-626,,-1148,412,-1148,907l3965,10388v,494,522,907,1148,907l6261,11295v626,,1148,-413,1148,-907l7409,9481xm6261,10388r-1148,l5113,9481r1148,l6261,10388xm21600,6760r,-4534c21600,989,20348,,18783,l2817,c1252,,,989,,2226l,19374v,1237,1252,2226,2817,2226l18783,21600v1565,,2817,-989,2817,-2226l21600,8574v,-247,-209,-412,-522,-412c20765,8162,20557,8327,20557,8574r,10800c20557,20116,19826,20693,18887,20693r-15965,c1983,20693,1252,20116,1252,19374r,-17148c1252,1484,1983,907,2922,907r15965,c19826,907,20557,1484,20557,2226r,4040l3965,6266r,-3133l17635,3133r,1814c17635,5194,17843,5359,18156,5359v314,,522,-165,522,-412l18678,2721v,-248,-208,-413,-522,-413l3339,2308v-313,,-522,165,-522,413l2817,6760v,248,209,413,522,413l21078,7173v313,,522,-165,522,-413xm12522,13521v,-495,-522,-907,-1148,-907l10226,12614v-626,,-1148,412,-1148,907l9078,14427v,495,522,907,1148,907l11374,15334v626,,1148,-412,1148,-907l12522,13521xm11374,14427r-1148,l10226,13521r1148,l11374,14427xm12522,9481v,-495,-522,-907,-1148,-907l10226,8574v-626,,-1148,412,-1148,907l9078,10388v,494,522,907,1148,907l11374,11295v626,,1148,-413,1148,-907l12522,9481xm11374,10388r-1148,l10226,9481r1148,l11374,10388xe" fillcolor="white [3212]" stroked="f" strokeweight="1pt">
                      <v:stroke miterlimit="4" joinstyle="miter"/>
                      <v:path arrowok="t" o:extrusionok="f" o:connecttype="custom" o:connectlocs="107302,135812;107302,135812;107302,135812;107302,135812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0530DA87" w14:textId="77777777" w:rsidR="00297A58" w:rsidRPr="00673777" w:rsidRDefault="00297A58" w:rsidP="0074005A"/>
        </w:tc>
      </w:tr>
      <w:tr w:rsidR="00297A58" w:rsidRPr="00673777" w14:paraId="0606D659" w14:textId="77777777" w:rsidTr="00D93216">
        <w:trPr>
          <w:trHeight w:val="397"/>
        </w:trPr>
        <w:sdt>
          <w:sdtPr>
            <w:id w:val="-7972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2111FE83" w14:textId="77777777" w:rsidR="00297A58" w:rsidRPr="00673777" w:rsidRDefault="00E84F22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4A5DA81A" w14:textId="77777777" w:rsidR="00297A58" w:rsidRPr="00673777" w:rsidRDefault="00CA45B5" w:rsidP="00D92C4C">
            <w:sdt>
              <w:sdtPr>
                <w:id w:val="-1432507220"/>
                <w:placeholder>
                  <w:docPart w:val="8B5AE03E7B7CE04FBF9E135FC9353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Calcula cuánto tiempo tardará tu empresa en generar ganancias.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297A58" w:rsidRPr="00673777" w14:paraId="041620C9" w14:textId="77777777" w:rsidTr="00D93216">
        <w:trPr>
          <w:trHeight w:val="397"/>
        </w:trPr>
        <w:sdt>
          <w:sdtPr>
            <w:id w:val="59537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59D332" w14:textId="77777777" w:rsidR="00297A58" w:rsidRPr="00673777" w:rsidRDefault="00297A58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4080E37" w14:textId="77777777" w:rsidR="00297A58" w:rsidRPr="00673777" w:rsidRDefault="00CA45B5" w:rsidP="00D92C4C">
            <w:sdt>
              <w:sdtPr>
                <w:id w:val="2073613230"/>
                <w:placeholder>
                  <w:docPart w:val="6F45CB453A090E4182166B6D7B12C3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Detalla los gastos diarios del primer año, como mínimo, y evalúa de dónde provendrán.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297A58" w:rsidRPr="00673777" w14:paraId="1C9FAD6C" w14:textId="77777777" w:rsidTr="00D93216">
        <w:trPr>
          <w:trHeight w:val="397"/>
        </w:trPr>
        <w:sdt>
          <w:sdtPr>
            <w:id w:val="-52425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5FF47976" w14:textId="77777777" w:rsidR="00297A58" w:rsidRPr="00673777" w:rsidRDefault="00297A58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0E497C8" w14:textId="77777777" w:rsidR="00297A58" w:rsidRPr="00673777" w:rsidRDefault="00CA45B5" w:rsidP="00D92C4C">
            <w:sdt>
              <w:sdtPr>
                <w:id w:val="-534114844"/>
                <w:placeholder>
                  <w:docPart w:val="5805F23234F7A44699EEE217A5D49B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3777">
                  <w:rPr>
                    <w:lang w:bidi="es-MX"/>
                  </w:rPr>
                  <w:t>Detalla cuánto capital inicial se necesita para crear la empresa y proyecta cuánto tiempo tardarás para rentabilizarlo.</w:t>
                </w:r>
              </w:sdtContent>
            </w:sdt>
            <w:r w:rsidR="00D92C4C" w:rsidRPr="00673777">
              <w:rPr>
                <w:lang w:bidi="es-MX"/>
              </w:rPr>
              <w:t xml:space="preserve"> </w:t>
            </w:r>
          </w:p>
        </w:tc>
      </w:tr>
      <w:tr w:rsidR="00297A58" w:rsidRPr="00673777" w14:paraId="4503ECE7" w14:textId="77777777" w:rsidTr="00D93216">
        <w:trPr>
          <w:trHeight w:val="397"/>
        </w:trPr>
        <w:sdt>
          <w:sdtPr>
            <w:id w:val="163328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CCD2F0" w14:textId="77777777" w:rsidR="00297A58" w:rsidRPr="00673777" w:rsidRDefault="00297A58" w:rsidP="009C31D9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sdt>
            <w:sdtPr>
              <w:id w:val="-1875992892"/>
              <w:placeholder>
                <w:docPart w:val="B81E0E26113BBC4383FE1C63DEE85DF2"/>
              </w:placeholder>
              <w:temporary/>
              <w:showingPlcHdr/>
              <w15:appearance w15:val="hidden"/>
              <w:text/>
            </w:sdtPr>
            <w:sdtEndPr/>
            <w:sdtContent>
              <w:p w14:paraId="30C51EB3" w14:textId="77777777" w:rsidR="00297A58" w:rsidRPr="00673777" w:rsidRDefault="00D92C4C" w:rsidP="00A95391">
                <w:r w:rsidRPr="00673777">
                  <w:rPr>
                    <w:lang w:bidi="es-MX"/>
                  </w:rPr>
                  <w:t>Si se requiere una inversión externa más allá de los ahorros de los fundadores, determina lo siguiente:</w:t>
                </w:r>
              </w:p>
            </w:sdtContent>
          </w:sdt>
          <w:sdt>
            <w:sdtPr>
              <w:id w:val="619579990"/>
              <w:placeholder>
                <w:docPart w:val="6EA02D2EFAB1AD4A94520F25DD87890E"/>
              </w:placeholder>
              <w:temporary/>
              <w:showingPlcHdr/>
              <w15:appearance w15:val="hidden"/>
              <w:text/>
            </w:sdtPr>
            <w:sdtEndPr/>
            <w:sdtContent>
              <w:p w14:paraId="153786E1" w14:textId="77777777" w:rsidR="00A95391" w:rsidRPr="00673777" w:rsidRDefault="00A95391" w:rsidP="00A95391">
                <w:pPr>
                  <w:pStyle w:val="Vietas"/>
                </w:pPr>
                <w:r w:rsidRPr="00673777">
                  <w:rPr>
                    <w:lang w:bidi="es-MX"/>
                  </w:rPr>
                  <w:t>el importe del préstamo</w:t>
                </w:r>
              </w:p>
              <w:p w14:paraId="0E3E3504" w14:textId="77777777" w:rsidR="00A95391" w:rsidRPr="00673777" w:rsidRDefault="00A95391" w:rsidP="00A95391">
                <w:pPr>
                  <w:pStyle w:val="Vietas"/>
                </w:pPr>
                <w:r w:rsidRPr="00673777">
                  <w:rPr>
                    <w:lang w:bidi="es-MX"/>
                  </w:rPr>
                  <w:t>la forma en la que se usarán los fondos</w:t>
                </w:r>
              </w:p>
              <w:p w14:paraId="038494AD" w14:textId="77777777" w:rsidR="00A95391" w:rsidRPr="00673777" w:rsidRDefault="00A95391" w:rsidP="00A95391">
                <w:pPr>
                  <w:pStyle w:val="Vietas"/>
                </w:pPr>
                <w:r w:rsidRPr="00673777">
                  <w:rPr>
                    <w:lang w:bidi="es-MX"/>
                  </w:rPr>
                  <w:t>la devolución requerida de los préstamos (cantidad de meses/años)</w:t>
                </w:r>
              </w:p>
              <w:p w14:paraId="1048697F" w14:textId="77777777" w:rsidR="00A95391" w:rsidRPr="00673777" w:rsidRDefault="00A95391" w:rsidP="00A95391">
                <w:pPr>
                  <w:pStyle w:val="Vietas"/>
                </w:pPr>
                <w:r w:rsidRPr="00673777">
                  <w:rPr>
                    <w:lang w:bidi="es-MX"/>
                  </w:rPr>
                  <w:t xml:space="preserve">garantía ofrecida </w:t>
                </w:r>
              </w:p>
            </w:sdtContent>
          </w:sdt>
        </w:tc>
      </w:tr>
    </w:tbl>
    <w:p w14:paraId="42A4237F" w14:textId="77777777" w:rsidR="00A95391" w:rsidRPr="00673777" w:rsidRDefault="00A95391" w:rsidP="00A95391">
      <w:pPr>
        <w:spacing w:after="0" w:line="259" w:lineRule="auto"/>
      </w:pPr>
      <w:r w:rsidRPr="00673777">
        <w:rPr>
          <w:lang w:bidi="es-MX"/>
        </w:rPr>
        <w:br w:type="page"/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4119E" w:rsidRPr="00673777" w14:paraId="041F0F03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2DF2A737" w14:textId="77777777" w:rsidR="0024119E" w:rsidRPr="00673777" w:rsidRDefault="00CA45B5" w:rsidP="005D5827">
            <w:pPr>
              <w:pStyle w:val="Prrafodelista"/>
            </w:pPr>
            <w:sdt>
              <w:sdtPr>
                <w:id w:val="-1129163304"/>
                <w:placeholder>
                  <w:docPart w:val="8342F4C2B7233043A0D59FAFFC7F08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PLANIFICACIÓN DE TU NUEVO CONSULTORIO MÉDICO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5105A7EB" w14:textId="77777777" w:rsidR="0024119E" w:rsidRPr="00673777" w:rsidRDefault="0088045F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5AA5B7F9" wp14:editId="228FA0F4">
                      <wp:extent cx="265432" cy="337821"/>
                      <wp:effectExtent l="0" t="0" r="1270" b="5080"/>
                      <wp:docPr id="39" name="Forma" descr="icono de planificación de portapap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98D5EF" id="Forma" o:spid="_x0000_s1026" alt="icono de planificación de portapapeles" style="width:20.9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12]" stroked="f" strokeweight="1pt">
                      <v:stroke miterlimit="4" joinstyle="miter"/>
                      <v:path arrowok="t" o:extrusionok="f" o:connecttype="custom" o:connectlocs="132716,168911;132716,168911;132716,168911;132716,16891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107D263" w14:textId="77777777" w:rsidR="0024119E" w:rsidRPr="00673777" w:rsidRDefault="0024119E" w:rsidP="0074005A"/>
        </w:tc>
      </w:tr>
      <w:tr w:rsidR="0024119E" w:rsidRPr="00673777" w14:paraId="5017B601" w14:textId="77777777" w:rsidTr="00D93216">
        <w:trPr>
          <w:trHeight w:val="397"/>
        </w:trPr>
        <w:sdt>
          <w:sdtPr>
            <w:id w:val="62975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368FA0E9" w14:textId="77777777" w:rsidR="0024119E" w:rsidRPr="00673777" w:rsidRDefault="0024119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3F1CD4AD" w14:textId="77777777" w:rsidR="0024119E" w:rsidRPr="00673777" w:rsidRDefault="00CA45B5" w:rsidP="005D5827">
            <w:sdt>
              <w:sdtPr>
                <w:id w:val="-233238405"/>
                <w:placeholder>
                  <w:docPart w:val="1C2B0F33109E38408EF3F9F6BD9B6D8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Escribe un</w:t>
                </w:r>
              </w:sdtContent>
            </w:sdt>
            <w:r w:rsidR="00671EF0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-1944910801"/>
                <w:placeholder>
                  <w:docPart w:val="02204BC57FF29249AA079B2D35FFCD22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671EF0" w:rsidRPr="00673777">
                  <w:rPr>
                    <w:rStyle w:val="Textoennegrita"/>
                    <w:lang w:bidi="es-MX"/>
                  </w:rPr>
                  <w:t>Resumen ejecutivo</w:t>
                </w:r>
              </w:sdtContent>
            </w:sdt>
            <w:r w:rsidR="00671EF0" w:rsidRPr="00673777">
              <w:rPr>
                <w:lang w:bidi="es-MX"/>
              </w:rPr>
              <w:t xml:space="preserve"> </w:t>
            </w:r>
            <w:sdt>
              <w:sdtPr>
                <w:id w:val="621805472"/>
                <w:placeholder>
                  <w:docPart w:val="C0276E769228774E97A43569B10AC84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3777">
                  <w:rPr>
                    <w:lang w:bidi="es-MX"/>
                  </w:rPr>
                  <w:t>cuando hayas completado las demás secciones del plan de negocios.</w:t>
                </w:r>
              </w:sdtContent>
            </w:sdt>
            <w:r w:rsidR="00671EF0" w:rsidRPr="00673777">
              <w:rPr>
                <w:lang w:bidi="es-MX"/>
              </w:rPr>
              <w:t xml:space="preserve"> </w:t>
            </w:r>
          </w:p>
        </w:tc>
      </w:tr>
      <w:tr w:rsidR="0024119E" w:rsidRPr="00673777" w14:paraId="3DC73913" w14:textId="77777777" w:rsidTr="00D93216">
        <w:trPr>
          <w:trHeight w:val="397"/>
        </w:trPr>
        <w:sdt>
          <w:sdtPr>
            <w:id w:val="-147921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8AE374E" w14:textId="77777777" w:rsidR="0024119E" w:rsidRPr="00673777" w:rsidRDefault="0024119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E8C773E" w14:textId="77777777" w:rsidR="0024119E" w:rsidRPr="00673777" w:rsidRDefault="00CA45B5" w:rsidP="005D5827">
            <w:sdt>
              <w:sdtPr>
                <w:id w:val="2077005742"/>
                <w:placeholder>
                  <w:docPart w:val="608E0EB179044E4A8EFAEBF828A174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Completa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1648635514"/>
                <w:placeholder>
                  <w:docPart w:val="0D46F41C31ED494DB0E9FDAA2D3D11C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671EF0" w:rsidRPr="00673777">
                  <w:rPr>
                    <w:rStyle w:val="Textoennegrita"/>
                    <w:lang w:bidi="es-MX"/>
                  </w:rPr>
                  <w:t>una visión general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2044015884"/>
                <w:placeholder>
                  <w:docPart w:val="087C61ED711328408831E316512FDF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3777">
                  <w:rPr>
                    <w:lang w:bidi="es-MX"/>
                  </w:rPr>
                  <w:t>de la empresa que incluya información básica y un resumen del equipo de administración.</w:t>
                </w:r>
              </w:sdtContent>
            </w:sdt>
          </w:p>
        </w:tc>
      </w:tr>
      <w:tr w:rsidR="0024119E" w:rsidRPr="00673777" w14:paraId="2DE5A8CE" w14:textId="77777777" w:rsidTr="00D93216">
        <w:trPr>
          <w:trHeight w:val="397"/>
        </w:trPr>
        <w:sdt>
          <w:sdtPr>
            <w:id w:val="-7063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EE5668B" w14:textId="77777777" w:rsidR="0024119E" w:rsidRPr="00673777" w:rsidRDefault="0024119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19BB7C3" w14:textId="77777777" w:rsidR="0024119E" w:rsidRPr="00673777" w:rsidRDefault="00CA45B5" w:rsidP="005D5827">
            <w:sdt>
              <w:sdtPr>
                <w:id w:val="1710373736"/>
                <w:placeholder>
                  <w:docPart w:val="2CE43ECBBEC7584DB516A1DDDBD8977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Escribe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652956510"/>
                <w:placeholder>
                  <w:docPart w:val="330DA2371B678B4498B4656FF05139FE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671EF0" w:rsidRPr="00673777">
                  <w:rPr>
                    <w:rStyle w:val="Textoennegrita"/>
                    <w:lang w:bidi="es-MX"/>
                  </w:rPr>
                  <w:t>una sección de Descripción de la empresa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-544057332"/>
                <w:placeholder>
                  <w:docPart w:val="83EE4EB37812274B88B83878D1826D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3777">
                  <w:rPr>
                    <w:lang w:bidi="es-MX"/>
                  </w:rPr>
                  <w:t>en la que se describan tus productos y servicios y los problemas que solucionan.</w:t>
                </w:r>
              </w:sdtContent>
            </w:sdt>
          </w:p>
        </w:tc>
      </w:tr>
      <w:tr w:rsidR="0024119E" w:rsidRPr="00673777" w14:paraId="2AAC5967" w14:textId="77777777" w:rsidTr="00D93216">
        <w:trPr>
          <w:trHeight w:val="397"/>
        </w:trPr>
        <w:sdt>
          <w:sdtPr>
            <w:id w:val="129433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E89AF11" w14:textId="77777777" w:rsidR="0024119E" w:rsidRPr="00673777" w:rsidRDefault="0024119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30DFCE9" w14:textId="77777777" w:rsidR="0024119E" w:rsidRPr="00673777" w:rsidRDefault="00CA45B5" w:rsidP="005D5827">
            <w:sdt>
              <w:sdtPr>
                <w:id w:val="303595166"/>
                <w:placeholder>
                  <w:docPart w:val="944C66228D58384EBB90A0D2501F8B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Elabora una</w:t>
                </w:r>
              </w:sdtContent>
            </w:sdt>
            <w:r w:rsidR="005D5827" w:rsidRPr="00673777">
              <w:rPr>
                <w:lang w:bidi="es-MX"/>
              </w:rPr>
              <w:t xml:space="preserve"> sección de </w:t>
            </w:r>
            <w:sdt>
              <w:sdtPr>
                <w:rPr>
                  <w:rStyle w:val="Textoennegrita"/>
                </w:rPr>
                <w:id w:val="2110614207"/>
                <w:placeholder>
                  <w:docPart w:val="6DA0AB6840ECDA43BAAD8AA273D8518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671EF0" w:rsidRPr="00673777">
                  <w:rPr>
                    <w:rStyle w:val="Textoennegrita"/>
                    <w:lang w:bidi="es-MX"/>
                  </w:rPr>
                  <w:t>Análisis de mercado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-305312161"/>
                <w:placeholder>
                  <w:docPart w:val="B0C444B4802C514BA3390DE940F57E2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3777">
                  <w:rPr>
                    <w:lang w:bidi="es-MX"/>
                  </w:rPr>
                  <w:t>donde se describa el mercado total Y el mercado objetivo, las necesidades específicas del segmento, las ofertas disponibles de la competencia y cualquier tendencia que afecte al análisis.</w:t>
                </w:r>
              </w:sdtContent>
            </w:sdt>
          </w:p>
        </w:tc>
      </w:tr>
      <w:tr w:rsidR="0088045F" w:rsidRPr="00673777" w14:paraId="7918F626" w14:textId="77777777" w:rsidTr="00D93216">
        <w:trPr>
          <w:trHeight w:val="397"/>
        </w:trPr>
        <w:sdt>
          <w:sdtPr>
            <w:id w:val="112127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0EE8755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9CA8339" w14:textId="77777777" w:rsidR="0088045F" w:rsidRPr="00673777" w:rsidRDefault="00CA45B5" w:rsidP="005D5827">
            <w:sdt>
              <w:sdtPr>
                <w:id w:val="-748188307"/>
                <w:placeholder>
                  <w:docPart w:val="2D05E41652DB3448B0C9ABE5AABDA8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Describe un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-804009045"/>
                <w:placeholder>
                  <w:docPart w:val="B1085B32B2B9AC468BBC6E3995D0B83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E90D2D" w:rsidRPr="00673777">
                  <w:rPr>
                    <w:rStyle w:val="Textoennegrita"/>
                    <w:lang w:bidi="es-MX"/>
                  </w:rPr>
                  <w:t>Plan de operaciones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-1446073807"/>
                <w:placeholder>
                  <w:docPart w:val="7A7C978FD0EA264C80C1D6484B04F5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3777">
                  <w:rPr>
                    <w:lang w:bidi="es-MX"/>
                  </w:rPr>
                  <w:t>para la empresa, como el horario de atención, el número de empleados, los proveedores clave o cualquier ajuste de temporada a los que tiene que adaptarse tu empresa.</w:t>
                </w:r>
              </w:sdtContent>
            </w:sdt>
          </w:p>
        </w:tc>
      </w:tr>
      <w:tr w:rsidR="0088045F" w:rsidRPr="00673777" w14:paraId="2F22B67A" w14:textId="77777777" w:rsidTr="00D93216">
        <w:trPr>
          <w:trHeight w:val="397"/>
        </w:trPr>
        <w:sdt>
          <w:sdtPr>
            <w:id w:val="-4785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DA804D8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1CEA1D1" w14:textId="77777777" w:rsidR="0088045F" w:rsidRPr="00673777" w:rsidRDefault="00CA45B5" w:rsidP="005D5827">
            <w:sdt>
              <w:sdtPr>
                <w:id w:val="-1552619402"/>
                <w:placeholder>
                  <w:docPart w:val="27EB0629632ABA4B8A26605B418EE2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Crea un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1632429450"/>
                <w:placeholder>
                  <w:docPart w:val="B3EDEE16548DCE4EBE18D6CFB5A5595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E90D2D" w:rsidRPr="00673777">
                  <w:rPr>
                    <w:rStyle w:val="Textoennegrita"/>
                    <w:lang w:bidi="es-MX"/>
                  </w:rPr>
                  <w:t>Plan de ventas y marketing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1957372843"/>
                <w:placeholder>
                  <w:docPart w:val="01B1E6C03A664346943A9487B6A5E45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3777">
                  <w:rPr>
                    <w:lang w:bidi="es-MX"/>
                  </w:rPr>
                  <w:t>que incluya un plan para "Salir al mercado" o un plan de lanzamiento, precios, cómo tu empresa generará clientes potenciales, cómo cerrará nuevos negocios y cómo conservará a los clientes existentes.</w:t>
                </w:r>
              </w:sdtContent>
            </w:sdt>
          </w:p>
        </w:tc>
      </w:tr>
      <w:tr w:rsidR="0088045F" w:rsidRPr="00673777" w14:paraId="7ACCFC88" w14:textId="77777777" w:rsidTr="00D93216">
        <w:trPr>
          <w:trHeight w:val="397"/>
        </w:trPr>
        <w:sdt>
          <w:sdtPr>
            <w:id w:val="-12265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BF4135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13574C3" w14:textId="77777777" w:rsidR="0088045F" w:rsidRPr="00673777" w:rsidRDefault="00CA45B5" w:rsidP="005D5827">
            <w:sdt>
              <w:sdtPr>
                <w:id w:val="-1731452006"/>
                <w:placeholder>
                  <w:docPart w:val="1DDDC651B2C9784E96FAD739A5AF18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Crea un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rPr>
                  <w:rStyle w:val="Textoennegrita"/>
                </w:rPr>
                <w:id w:val="-1791813361"/>
                <w:placeholder>
                  <w:docPart w:val="C1598F21928E87408C5E9F9CBCEFFBE7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Textoennegrita"/>
                </w:rPr>
              </w:sdtEndPr>
              <w:sdtContent>
                <w:r w:rsidR="00E90D2D" w:rsidRPr="00673777">
                  <w:rPr>
                    <w:rStyle w:val="Textoennegrita"/>
                    <w:lang w:bidi="es-MX"/>
                  </w:rPr>
                  <w:t>Plan financiero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  <w:sdt>
              <w:sdtPr>
                <w:id w:val="-434359013"/>
                <w:placeholder>
                  <w:docPart w:val="51EFD8AB8AC00D4695C6B2BB343619D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3777">
                  <w:rPr>
                    <w:lang w:bidi="es-MX"/>
                  </w:rPr>
                  <w:t>en el que se muestre un análisis de umbral de rentabilidad, las pérdidas y ganancias previstas y los flujos de efectivo proyectados.</w:t>
                </w:r>
              </w:sdtContent>
            </w:sdt>
          </w:p>
        </w:tc>
      </w:tr>
    </w:tbl>
    <w:p w14:paraId="2500E73E" w14:textId="77777777" w:rsidR="0024119E" w:rsidRPr="00673777" w:rsidRDefault="0024119E" w:rsidP="00256681">
      <w:pPr>
        <w:pStyle w:val="Sinespaciado"/>
        <w:rPr>
          <w:lang w:val="es-MX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3777" w14:paraId="1FB0CBE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2EB401E0" w14:textId="77777777" w:rsidR="0088045F" w:rsidRPr="00673777" w:rsidRDefault="00CA45B5" w:rsidP="005D5827">
            <w:pPr>
              <w:pStyle w:val="Prrafodelista"/>
            </w:pPr>
            <w:sdt>
              <w:sdtPr>
                <w:id w:val="-1320885142"/>
                <w:placeholder>
                  <w:docPart w:val="E4FCE83F27DA8C4F8663AAFC56DD21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PREPARACIÓN PARA LAS OPERACIONES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4AB8CBBC" w14:textId="77777777" w:rsidR="0088045F" w:rsidRPr="00673777" w:rsidRDefault="0088045F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7B1E6DC7" wp14:editId="596673E3">
                      <wp:extent cx="330200" cy="330200"/>
                      <wp:effectExtent l="0" t="0" r="0" b="0"/>
                      <wp:docPr id="43" name="Forma" descr="icono de temporizad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523" y="10883"/>
                                    </a:moveTo>
                                    <a:cubicBezTo>
                                      <a:pt x="19523" y="15618"/>
                                      <a:pt x="15619" y="19523"/>
                                      <a:pt x="10883" y="19523"/>
                                    </a:cubicBezTo>
                                    <a:cubicBezTo>
                                      <a:pt x="6148" y="19523"/>
                                      <a:pt x="2243" y="15618"/>
                                      <a:pt x="2243" y="10883"/>
                                    </a:cubicBezTo>
                                    <a:cubicBezTo>
                                      <a:pt x="2243" y="6148"/>
                                      <a:pt x="6148" y="2243"/>
                                      <a:pt x="10883" y="2243"/>
                                    </a:cubicBezTo>
                                    <a:cubicBezTo>
                                      <a:pt x="13625" y="2243"/>
                                      <a:pt x="16034" y="3489"/>
                                      <a:pt x="17612" y="5483"/>
                                    </a:cubicBezTo>
                                    <a:lnTo>
                                      <a:pt x="15369" y="7643"/>
                                    </a:lnTo>
                                    <a:lnTo>
                                      <a:pt x="21268" y="7643"/>
                                    </a:lnTo>
                                    <a:lnTo>
                                      <a:pt x="21268" y="1745"/>
                                    </a:lnTo>
                                    <a:lnTo>
                                      <a:pt x="19108" y="3905"/>
                                    </a:lnTo>
                                    <a:cubicBezTo>
                                      <a:pt x="17114" y="1495"/>
                                      <a:pt x="14123" y="0"/>
                                      <a:pt x="10800" y="0"/>
                                    </a:cubicBez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lnTo>
                                      <a:pt x="19523" y="10800"/>
                                    </a:lnTo>
                                    <a:close/>
                                    <a:moveTo>
                                      <a:pt x="9388" y="3905"/>
                                    </a:moveTo>
                                    <a:lnTo>
                                      <a:pt x="9388" y="11963"/>
                                    </a:lnTo>
                                    <a:lnTo>
                                      <a:pt x="17529" y="11963"/>
                                    </a:lnTo>
                                    <a:lnTo>
                                      <a:pt x="17529" y="9803"/>
                                    </a:lnTo>
                                    <a:lnTo>
                                      <a:pt x="11548" y="9803"/>
                                    </a:lnTo>
                                    <a:lnTo>
                                      <a:pt x="11548" y="3905"/>
                                    </a:lnTo>
                                    <a:lnTo>
                                      <a:pt x="9388" y="3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3E57A9" id="Forma" o:spid="_x0000_s1026" alt="icono de temporizador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" path="m19523,10883v,4735,-3904,8640,-8640,8640c6148,19523,2243,15618,2243,10883v,-4735,3905,-8640,8640,-8640c13625,2243,16034,3489,17612,5483l15369,7643r5899,l21268,1745,19108,3905c17114,1495,14123,,10800,,4818,,,4818,,10800v,5982,4818,10800,10800,10800c16782,21600,21600,16782,21600,10800r-2077,l19523,10883xm9388,3905r,8058l17529,11963r,-2160l11548,9803r,-5898l9388,3905xe" fillcolor="white [3212]" stroked="f" strokeweight="1pt">
                      <v:stroke miterlimit="4" joinstyle="miter"/>
                      <v:path arrowok="t" o:extrusionok="f" o:connecttype="custom" o:connectlocs="165100,165100;165100,165100;165100,165100;165100,16510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E6CD193" w14:textId="77777777" w:rsidR="0088045F" w:rsidRPr="00673777" w:rsidRDefault="0088045F" w:rsidP="0074005A"/>
        </w:tc>
      </w:tr>
      <w:tr w:rsidR="0088045F" w:rsidRPr="00673777" w14:paraId="149DFC87" w14:textId="77777777" w:rsidTr="00D93216">
        <w:trPr>
          <w:trHeight w:val="397"/>
        </w:trPr>
        <w:sdt>
          <w:sdtPr>
            <w:id w:val="-1122529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5C8BD634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7BA56EF1" w14:textId="77777777" w:rsidR="0088045F" w:rsidRPr="00673777" w:rsidRDefault="00CA45B5" w:rsidP="005D5827">
            <w:sdt>
              <w:sdtPr>
                <w:id w:val="-1023558708"/>
                <w:placeholder>
                  <w:docPart w:val="C0EEBCEB1FCC3549A86FB02E8D7813D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Ubicación: Encuentra un espacio apto para maximizar tu llegada al público objetivo.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00A2B168" w14:textId="77777777" w:rsidTr="00D93216">
        <w:trPr>
          <w:trHeight w:val="397"/>
        </w:trPr>
        <w:sdt>
          <w:sdtPr>
            <w:id w:val="-165429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ED8CF4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345322D" w14:textId="77777777" w:rsidR="0088045F" w:rsidRPr="00673777" w:rsidRDefault="00CA45B5" w:rsidP="005D5827">
            <w:sdt>
              <w:sdtPr>
                <w:id w:val="-1773383250"/>
                <w:placeholder>
                  <w:docPart w:val="8A5E74B30F8C6A4EB56A3CA6E019BB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Identifica las necesidades de personal.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6BDA64BB" w14:textId="77777777" w:rsidTr="00D93216">
        <w:trPr>
          <w:trHeight w:val="397"/>
        </w:trPr>
        <w:sdt>
          <w:sdtPr>
            <w:id w:val="-157280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C7C9A13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32FCD0E" w14:textId="77777777" w:rsidR="0088045F" w:rsidRPr="00673777" w:rsidRDefault="00CA45B5" w:rsidP="005D5827">
            <w:sdt>
              <w:sdtPr>
                <w:id w:val="-216053175"/>
                <w:placeholder>
                  <w:docPart w:val="80A0B904CE281E4DA6B6E416A978C3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Recluta, entrevista, contrata y entrena empleados (si corresponde).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69812B81" w14:textId="77777777" w:rsidTr="00D93216">
        <w:trPr>
          <w:trHeight w:val="397"/>
        </w:trPr>
        <w:sdt>
          <w:sdtPr>
            <w:id w:val="-151314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574130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26C8D9B" w14:textId="77777777" w:rsidR="0088045F" w:rsidRPr="00673777" w:rsidRDefault="00CA45B5" w:rsidP="005D5827">
            <w:sdt>
              <w:sdtPr>
                <w:id w:val="701675236"/>
                <w:placeholder>
                  <w:docPart w:val="1CB1AD49E1DEE04E89B0F2B67BF3CB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 xml:space="preserve">Identifica y configura la tecnología necesaria: </w:t>
                </w:r>
                <w:r w:rsidR="005D5827" w:rsidRPr="00673777">
                  <w:rPr>
                    <w:b/>
                    <w:color w:val="264D2B" w:themeColor="accent1"/>
                    <w:lang w:bidi="es-MX"/>
                  </w:rPr>
                  <w:t>Sistemas de PDV</w:t>
                </w:r>
                <w:r w:rsidR="005D5827" w:rsidRPr="00673777">
                  <w:rPr>
                    <w:lang w:bidi="es-MX"/>
                  </w:rPr>
                  <w:t xml:space="preserve">, correo, teléfono, </w:t>
                </w:r>
                <w:r w:rsidR="005D5827" w:rsidRPr="00673777">
                  <w:rPr>
                    <w:b/>
                    <w:color w:val="264D2B" w:themeColor="accent1"/>
                    <w:lang w:bidi="es-MX"/>
                  </w:rPr>
                  <w:t>CRM</w:t>
                </w:r>
                <w:r w:rsidR="005D5827" w:rsidRPr="00673777">
                  <w:rPr>
                    <w:lang w:bidi="es-MX"/>
                  </w:rPr>
                  <w:t>, facturación y pagos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7F72C24C" w14:textId="77777777" w:rsidTr="00D93216">
        <w:trPr>
          <w:trHeight w:val="397"/>
        </w:trPr>
        <w:sdt>
          <w:sdtPr>
            <w:id w:val="59975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B6ED68C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62974CE" w14:textId="77777777" w:rsidR="0088045F" w:rsidRPr="00673777" w:rsidRDefault="00CA45B5" w:rsidP="005D5827">
            <w:sdt>
              <w:sdtPr>
                <w:id w:val="536540976"/>
                <w:placeholder>
                  <w:docPart w:val="CC93CAA756B60D4EBBC277A113500A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Asegúrate de que los sistemas tecnológicos protejan tu información o la información de los clientes.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05812B6D" w14:textId="77777777" w:rsidTr="00D93216">
        <w:trPr>
          <w:trHeight w:val="397"/>
        </w:trPr>
        <w:sdt>
          <w:sdtPr>
            <w:id w:val="30944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94D80A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930F058" w14:textId="77777777" w:rsidR="0088045F" w:rsidRPr="00673777" w:rsidRDefault="00CA45B5" w:rsidP="005D5827">
            <w:sdt>
              <w:sdtPr>
                <w:id w:val="-1721659426"/>
                <w:placeholder>
                  <w:docPart w:val="911D9C8E911D64439F3D95F1217B90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Según el tipo de empresa, identifica a los proveedores adecuados y asóciate a ellos.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473DEDB6" w14:textId="77777777" w:rsidTr="00D93216">
        <w:trPr>
          <w:trHeight w:val="397"/>
        </w:trPr>
        <w:sdt>
          <w:sdtPr>
            <w:id w:val="8863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76BA4B4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79A5866" w14:textId="77777777" w:rsidR="0088045F" w:rsidRPr="00673777" w:rsidRDefault="00CA45B5" w:rsidP="005D5827">
            <w:sdt>
              <w:sdtPr>
                <w:id w:val="727197590"/>
                <w:placeholder>
                  <w:docPart w:val="B0EFE53DFE0D3A43BF51F865573C63B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Configura tu estructura de precios.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</w:tbl>
    <w:p w14:paraId="2DD542D9" w14:textId="77777777" w:rsidR="00A95391" w:rsidRPr="00673777" w:rsidRDefault="00A95391">
      <w:pPr>
        <w:spacing w:after="160" w:line="259" w:lineRule="auto"/>
      </w:pPr>
      <w:r w:rsidRPr="00673777">
        <w:rPr>
          <w:lang w:bidi="es-MX"/>
        </w:rPr>
        <w:br w:type="page"/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3777" w14:paraId="51616E6D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69724F9A" w14:textId="77777777" w:rsidR="0088045F" w:rsidRPr="00673777" w:rsidRDefault="00CA45B5" w:rsidP="005D5827">
            <w:pPr>
              <w:pStyle w:val="Prrafodelista"/>
            </w:pPr>
            <w:sdt>
              <w:sdtPr>
                <w:id w:val="1328563494"/>
                <w:placeholder>
                  <w:docPart w:val="47F88B1ADF58484BB48D5D3A92743D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MARKETING Y LANZAMIENTO DE TU EMPRESA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164BFCE" w14:textId="77777777" w:rsidR="0088045F" w:rsidRPr="00673777" w:rsidRDefault="0088045F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4A78AA66" wp14:editId="122DEA37">
                      <wp:extent cx="349250" cy="289560"/>
                      <wp:effectExtent l="0" t="0" r="0" b="0"/>
                      <wp:docPr id="40" name="Forma" descr="icono de bocina fuer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95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087" y="7295"/>
                                    </a:moveTo>
                                    <a:lnTo>
                                      <a:pt x="19087" y="1421"/>
                                    </a:lnTo>
                                    <a:cubicBezTo>
                                      <a:pt x="19087" y="663"/>
                                      <a:pt x="18537" y="0"/>
                                      <a:pt x="17908" y="0"/>
                                    </a:cubicBezTo>
                                    <a:cubicBezTo>
                                      <a:pt x="17280" y="0"/>
                                      <a:pt x="16730" y="663"/>
                                      <a:pt x="16730" y="1421"/>
                                    </a:cubicBezTo>
                                    <a:lnTo>
                                      <a:pt x="16730" y="1421"/>
                                    </a:lnTo>
                                    <a:cubicBezTo>
                                      <a:pt x="13903" y="4358"/>
                                      <a:pt x="10211" y="5968"/>
                                      <a:pt x="6362" y="5968"/>
                                    </a:cubicBezTo>
                                    <a:lnTo>
                                      <a:pt x="1257" y="5968"/>
                                    </a:lnTo>
                                    <a:cubicBezTo>
                                      <a:pt x="550" y="5968"/>
                                      <a:pt x="0" y="6632"/>
                                      <a:pt x="0" y="7484"/>
                                    </a:cubicBezTo>
                                    <a:lnTo>
                                      <a:pt x="0" y="13074"/>
                                    </a:lnTo>
                                    <a:cubicBezTo>
                                      <a:pt x="0" y="13926"/>
                                      <a:pt x="550" y="14589"/>
                                      <a:pt x="1257" y="14589"/>
                                    </a:cubicBezTo>
                                    <a:lnTo>
                                      <a:pt x="1492" y="14589"/>
                                    </a:lnTo>
                                    <a:lnTo>
                                      <a:pt x="3692" y="21316"/>
                                    </a:lnTo>
                                    <a:cubicBezTo>
                                      <a:pt x="3770" y="21505"/>
                                      <a:pt x="3927" y="21600"/>
                                      <a:pt x="4084" y="21600"/>
                                    </a:cubicBezTo>
                                    <a:lnTo>
                                      <a:pt x="7148" y="21600"/>
                                    </a:lnTo>
                                    <a:cubicBezTo>
                                      <a:pt x="7305" y="21600"/>
                                      <a:pt x="7462" y="21505"/>
                                      <a:pt x="7540" y="21411"/>
                                    </a:cubicBezTo>
                                    <a:cubicBezTo>
                                      <a:pt x="7619" y="21221"/>
                                      <a:pt x="7619" y="21126"/>
                                      <a:pt x="7619" y="20937"/>
                                    </a:cubicBezTo>
                                    <a:lnTo>
                                      <a:pt x="5577" y="14589"/>
                                    </a:lnTo>
                                    <a:lnTo>
                                      <a:pt x="6441" y="14589"/>
                                    </a:lnTo>
                                    <a:cubicBezTo>
                                      <a:pt x="10368" y="14589"/>
                                      <a:pt x="14060" y="16200"/>
                                      <a:pt x="16809" y="19137"/>
                                    </a:cubicBezTo>
                                    <a:lnTo>
                                      <a:pt x="16809" y="19137"/>
                                    </a:lnTo>
                                    <a:cubicBezTo>
                                      <a:pt x="16809" y="19895"/>
                                      <a:pt x="17359" y="20558"/>
                                      <a:pt x="17987" y="20558"/>
                                    </a:cubicBezTo>
                                    <a:cubicBezTo>
                                      <a:pt x="18615" y="20558"/>
                                      <a:pt x="19165" y="19895"/>
                                      <a:pt x="19165" y="19137"/>
                                    </a:cubicBezTo>
                                    <a:lnTo>
                                      <a:pt x="19165" y="14021"/>
                                    </a:lnTo>
                                    <a:cubicBezTo>
                                      <a:pt x="20579" y="13737"/>
                                      <a:pt x="21600" y="12316"/>
                                      <a:pt x="21600" y="10610"/>
                                    </a:cubicBezTo>
                                    <a:cubicBezTo>
                                      <a:pt x="21522" y="9000"/>
                                      <a:pt x="20422" y="7579"/>
                                      <a:pt x="19087" y="7295"/>
                                    </a:cubicBezTo>
                                    <a:close/>
                                    <a:moveTo>
                                      <a:pt x="6441" y="20747"/>
                                    </a:moveTo>
                                    <a:lnTo>
                                      <a:pt x="4320" y="20747"/>
                                    </a:lnTo>
                                    <a:lnTo>
                                      <a:pt x="2356" y="14684"/>
                                    </a:lnTo>
                                    <a:lnTo>
                                      <a:pt x="4477" y="14684"/>
                                    </a:lnTo>
                                    <a:lnTo>
                                      <a:pt x="6441" y="20747"/>
                                    </a:lnTo>
                                    <a:close/>
                                    <a:moveTo>
                                      <a:pt x="5812" y="13737"/>
                                    </a:moveTo>
                                    <a:lnTo>
                                      <a:pt x="1100" y="13737"/>
                                    </a:lnTo>
                                    <a:cubicBezTo>
                                      <a:pt x="864" y="13737"/>
                                      <a:pt x="707" y="13547"/>
                                      <a:pt x="707" y="13263"/>
                                    </a:cubicBezTo>
                                    <a:lnTo>
                                      <a:pt x="707" y="7674"/>
                                    </a:lnTo>
                                    <a:cubicBezTo>
                                      <a:pt x="707" y="7389"/>
                                      <a:pt x="864" y="7200"/>
                                      <a:pt x="1100" y="7200"/>
                                    </a:cubicBezTo>
                                    <a:lnTo>
                                      <a:pt x="5812" y="7200"/>
                                    </a:lnTo>
                                    <a:lnTo>
                                      <a:pt x="5812" y="13737"/>
                                    </a:lnTo>
                                    <a:close/>
                                    <a:moveTo>
                                      <a:pt x="16652" y="17905"/>
                                    </a:moveTo>
                                    <a:cubicBezTo>
                                      <a:pt x="13903" y="15253"/>
                                      <a:pt x="10368" y="13832"/>
                                      <a:pt x="6676" y="13642"/>
                                    </a:cubicBezTo>
                                    <a:lnTo>
                                      <a:pt x="6676" y="7011"/>
                                    </a:lnTo>
                                    <a:cubicBezTo>
                                      <a:pt x="10368" y="6916"/>
                                      <a:pt x="13903" y="5400"/>
                                      <a:pt x="16652" y="2747"/>
                                    </a:cubicBezTo>
                                    <a:lnTo>
                                      <a:pt x="16652" y="17905"/>
                                    </a:lnTo>
                                    <a:close/>
                                    <a:moveTo>
                                      <a:pt x="18223" y="19326"/>
                                    </a:moveTo>
                                    <a:cubicBezTo>
                                      <a:pt x="18223" y="19516"/>
                                      <a:pt x="18065" y="19705"/>
                                      <a:pt x="17908" y="19705"/>
                                    </a:cubicBezTo>
                                    <a:cubicBezTo>
                                      <a:pt x="17751" y="19705"/>
                                      <a:pt x="17594" y="19516"/>
                                      <a:pt x="17594" y="19326"/>
                                    </a:cubicBezTo>
                                    <a:lnTo>
                                      <a:pt x="17594" y="1516"/>
                                    </a:lnTo>
                                    <a:cubicBezTo>
                                      <a:pt x="17594" y="1326"/>
                                      <a:pt x="17751" y="1137"/>
                                      <a:pt x="17908" y="1137"/>
                                    </a:cubicBezTo>
                                    <a:cubicBezTo>
                                      <a:pt x="18065" y="1137"/>
                                      <a:pt x="18223" y="1326"/>
                                      <a:pt x="18223" y="1516"/>
                                    </a:cubicBezTo>
                                    <a:lnTo>
                                      <a:pt x="18223" y="19326"/>
                                    </a:lnTo>
                                    <a:close/>
                                    <a:moveTo>
                                      <a:pt x="19087" y="13168"/>
                                    </a:moveTo>
                                    <a:lnTo>
                                      <a:pt x="19087" y="8432"/>
                                    </a:lnTo>
                                    <a:cubicBezTo>
                                      <a:pt x="20029" y="8716"/>
                                      <a:pt x="20657" y="9663"/>
                                      <a:pt x="20657" y="10800"/>
                                    </a:cubicBezTo>
                                    <a:cubicBezTo>
                                      <a:pt x="20657" y="11937"/>
                                      <a:pt x="19951" y="12884"/>
                                      <a:pt x="19087" y="131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078EDE" id="Forma" o:spid="_x0000_s1026" alt="icono de bocina fuerte" style="width:27.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" path="m19087,7295r,-5874c19087,663,18537,,17908,v-628,,-1178,663,-1178,1421l16730,1421c13903,4358,10211,5968,6362,5968r-5105,c550,5968,,6632,,7484r,5590c,13926,550,14589,1257,14589r235,l3692,21316v78,189,235,284,392,284l7148,21600v157,,314,-95,392,-189c7619,21221,7619,21126,7619,20937l5577,14589r864,c10368,14589,14060,16200,16809,19137r,c16809,19895,17359,20558,17987,20558v628,,1178,-663,1178,-1421l19165,14021v1414,-284,2435,-1705,2435,-3411c21522,9000,20422,7579,19087,7295xm6441,20747r-2121,l2356,14684r2121,l6441,20747xm5812,13737r-4712,c864,13737,707,13547,707,13263r,-5589c707,7389,864,7200,1100,7200r4712,l5812,13737xm16652,17905c13903,15253,10368,13832,6676,13642r,-6631c10368,6916,13903,5400,16652,2747r,15158xm18223,19326v,190,-158,379,-315,379c17751,19705,17594,19516,17594,19326r,-17810c17594,1326,17751,1137,17908,1137v157,,315,189,315,379l18223,19326xm19087,13168r,-4736c20029,8716,20657,9663,20657,10800v,1137,-706,2084,-1570,2368xe" fillcolor="white [3212]" stroked="f" strokeweight="1pt">
                      <v:stroke miterlimit="4" joinstyle="miter"/>
                      <v:path arrowok="t" o:extrusionok="f" o:connecttype="custom" o:connectlocs="174625,144780;174625,144780;174625,144780;174625,14478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11F1B26" w14:textId="77777777" w:rsidR="0088045F" w:rsidRPr="00673777" w:rsidRDefault="0088045F" w:rsidP="0074005A"/>
        </w:tc>
      </w:tr>
      <w:tr w:rsidR="0088045F" w:rsidRPr="00673777" w14:paraId="42DD083E" w14:textId="77777777" w:rsidTr="00D93216">
        <w:trPr>
          <w:trHeight w:val="397"/>
        </w:trPr>
        <w:sdt>
          <w:sdtPr>
            <w:id w:val="-126853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21D61B8C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2DEB9C6F" w14:textId="77777777" w:rsidR="0088045F" w:rsidRPr="00673777" w:rsidRDefault="00CA45B5" w:rsidP="005D5827">
            <w:sdt>
              <w:sdtPr>
                <w:id w:val="-1928949591"/>
                <w:placeholder>
                  <w:docPart w:val="07E82CFE2FFB5D488DECDE402CEB4C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Desarrolla y perfecciona una marca para tu empresa y sus productos o servicios.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01805E0C" w14:textId="77777777" w:rsidTr="00D93216">
        <w:trPr>
          <w:trHeight w:val="397"/>
        </w:trPr>
        <w:sdt>
          <w:sdtPr>
            <w:id w:val="5775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921C06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9E26D" w14:textId="77777777" w:rsidR="0088045F" w:rsidRPr="00673777" w:rsidRDefault="00CA45B5" w:rsidP="005D5827">
            <w:sdt>
              <w:sdtPr>
                <w:id w:val="-1356735835"/>
                <w:placeholder>
                  <w:docPart w:val="CCA9962CCE47CB41976E41378ABF37E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Para comenzar, distribuye o muestra tus materiales de marketing: publicidad basada en la web, medios sociales, correo directo, tarjetas de presentación, ferias comerciales, folletos.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69585E0C" w14:textId="77777777" w:rsidTr="00D93216">
        <w:trPr>
          <w:trHeight w:val="397"/>
        </w:trPr>
        <w:sdt>
          <w:sdtPr>
            <w:id w:val="-23193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A49BCC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9F9A5BF" w14:textId="77777777" w:rsidR="0088045F" w:rsidRPr="00673777" w:rsidRDefault="00CA45B5" w:rsidP="005D5827">
            <w:sdt>
              <w:sdtPr>
                <w:id w:val="377439141"/>
                <w:placeholder>
                  <w:docPart w:val="F3EF46B4EBACB246A46FC13AE0D43F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Participa de asociaciones comerciales con organizaciones de administración de la salud, agencias gubernamentales y compañías de seguros de salud.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65C045FF" w14:textId="77777777" w:rsidTr="00D93216">
        <w:trPr>
          <w:trHeight w:val="397"/>
        </w:trPr>
        <w:sdt>
          <w:sdtPr>
            <w:id w:val="-195069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E1CE9C1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408F25" w14:textId="77777777" w:rsidR="0088045F" w:rsidRPr="00673777" w:rsidRDefault="00CA45B5" w:rsidP="005D5827">
            <w:sdt>
              <w:sdtPr>
                <w:id w:val="801345676"/>
                <w:placeholder>
                  <w:docPart w:val="B92A930EA1C8EA49A87827A5A34029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Promociona tu clínica médica en periódicos comunitarios, TV local y estaciones de radio locales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1682C389" w14:textId="77777777" w:rsidTr="00D93216">
        <w:trPr>
          <w:trHeight w:val="397"/>
        </w:trPr>
        <w:sdt>
          <w:sdtPr>
            <w:id w:val="-106436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C4A3363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5A21815" w14:textId="77777777" w:rsidR="0088045F" w:rsidRPr="00673777" w:rsidRDefault="00CA45B5" w:rsidP="005D5827">
            <w:sdt>
              <w:sdtPr>
                <w:id w:val="156973888"/>
                <w:placeholder>
                  <w:docPart w:val="ECD40D096A7F694D8D567D3156DF3C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Inicia estrategias de marketing digital en blogs, correos o estrategias de SEO para impulsar el tráfico a tu sitio web.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50F70197" w14:textId="77777777" w:rsidTr="00D93216">
        <w:trPr>
          <w:trHeight w:val="397"/>
        </w:trPr>
        <w:sdt>
          <w:sdtPr>
            <w:id w:val="16241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1941372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8BACA7E" w14:textId="77777777" w:rsidR="0088045F" w:rsidRPr="00673777" w:rsidRDefault="00CA45B5" w:rsidP="005D5827">
            <w:sdt>
              <w:sdtPr>
                <w:id w:val="614182927"/>
                <w:placeholder>
                  <w:docPart w:val="C461F56D1354D44A9628FC24B5D702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Patrocina programas de salud comunitarios, asiste a exposiciones, etc.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88045F" w:rsidRPr="00673777" w14:paraId="6D0D4BD4" w14:textId="77777777" w:rsidTr="00D93216">
        <w:trPr>
          <w:trHeight w:val="397"/>
        </w:trPr>
        <w:sdt>
          <w:sdtPr>
            <w:id w:val="-154867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F04D214" w14:textId="77777777" w:rsidR="0088045F" w:rsidRPr="00673777" w:rsidRDefault="0088045F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6FC0309" w14:textId="77777777" w:rsidR="0088045F" w:rsidRPr="00673777" w:rsidRDefault="00CA45B5" w:rsidP="005D5827">
            <w:sdt>
              <w:sdtPr>
                <w:id w:val="-818108751"/>
                <w:placeholder>
                  <w:docPart w:val="187AF575358A614690D998AC90076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Organiza un evento de apertura en una empresa local. Crea una relación que pueda permitir promociones cruzadas.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</w:tbl>
    <w:p w14:paraId="322302DF" w14:textId="77777777" w:rsidR="00D30F4A" w:rsidRPr="00673777" w:rsidRDefault="00D30F4A" w:rsidP="00256681">
      <w:pPr>
        <w:pStyle w:val="Sinespaciado"/>
        <w:rPr>
          <w:lang w:val="es-MX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5D3ADE" w:rsidRPr="00673777" w14:paraId="149A73FB" w14:textId="77777777" w:rsidTr="00D93216">
        <w:trPr>
          <w:trHeight w:val="737"/>
        </w:trPr>
        <w:tc>
          <w:tcPr>
            <w:tcW w:w="9211" w:type="dxa"/>
            <w:gridSpan w:val="2"/>
            <w:tcBorders>
              <w:bottom w:val="single" w:sz="24" w:space="0" w:color="60B966"/>
            </w:tcBorders>
            <w:vAlign w:val="bottom"/>
          </w:tcPr>
          <w:p w14:paraId="0431EC6C" w14:textId="77777777" w:rsidR="005D3ADE" w:rsidRPr="00673777" w:rsidRDefault="00CA45B5" w:rsidP="005D5827">
            <w:pPr>
              <w:pStyle w:val="Prrafodelista"/>
            </w:pPr>
            <w:sdt>
              <w:sdtPr>
                <w:id w:val="910274040"/>
                <w:placeholder>
                  <w:docPart w:val="B5ABD6D2B874A3428B835C130A136BA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SOSTENER TU EMPRESA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A47A2AF" w14:textId="77777777" w:rsidR="005D3ADE" w:rsidRPr="00673777" w:rsidRDefault="005D3ADE" w:rsidP="00A95391">
            <w:pPr>
              <w:spacing w:after="0"/>
              <w:jc w:val="center"/>
            </w:pPr>
            <w:r w:rsidRPr="00673777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067F0DAF" wp14:editId="533CB3E9">
                      <wp:extent cx="435611" cy="322581"/>
                      <wp:effectExtent l="0" t="0" r="2540" b="1270"/>
                      <wp:docPr id="41" name="Forma" descr="icon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1" cy="32258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5492" y="20154"/>
                                    </a:moveTo>
                                    <a:lnTo>
                                      <a:pt x="18325" y="13521"/>
                                    </a:lnTo>
                                    <a:lnTo>
                                      <a:pt x="19018" y="16753"/>
                                    </a:lnTo>
                                    <a:lnTo>
                                      <a:pt x="20026" y="16413"/>
                                    </a:lnTo>
                                    <a:lnTo>
                                      <a:pt x="18892" y="10715"/>
                                    </a:lnTo>
                                    <a:lnTo>
                                      <a:pt x="14736" y="12246"/>
                                    </a:lnTo>
                                    <a:lnTo>
                                      <a:pt x="15051" y="13691"/>
                                    </a:lnTo>
                                    <a:lnTo>
                                      <a:pt x="17444" y="12841"/>
                                    </a:lnTo>
                                    <a:lnTo>
                                      <a:pt x="14295" y="20154"/>
                                    </a:lnTo>
                                    <a:lnTo>
                                      <a:pt x="10076" y="20154"/>
                                    </a:lnTo>
                                    <a:lnTo>
                                      <a:pt x="17570" y="2721"/>
                                    </a:lnTo>
                                    <a:lnTo>
                                      <a:pt x="18199" y="5953"/>
                                    </a:lnTo>
                                    <a:lnTo>
                                      <a:pt x="19207" y="5613"/>
                                    </a:lnTo>
                                    <a:lnTo>
                                      <a:pt x="18136" y="0"/>
                                    </a:lnTo>
                                    <a:lnTo>
                                      <a:pt x="13917" y="1446"/>
                                    </a:lnTo>
                                    <a:lnTo>
                                      <a:pt x="14232" y="2891"/>
                                    </a:lnTo>
                                    <a:lnTo>
                                      <a:pt x="16625" y="2041"/>
                                    </a:lnTo>
                                    <a:lnTo>
                                      <a:pt x="8879" y="20154"/>
                                    </a:lnTo>
                                    <a:lnTo>
                                      <a:pt x="4534" y="20154"/>
                                    </a:lnTo>
                                    <a:lnTo>
                                      <a:pt x="10265" y="6803"/>
                                    </a:lnTo>
                                    <a:lnTo>
                                      <a:pt x="10894" y="10035"/>
                                    </a:lnTo>
                                    <a:lnTo>
                                      <a:pt x="11965" y="9694"/>
                                    </a:lnTo>
                                    <a:lnTo>
                                      <a:pt x="10831" y="4082"/>
                                    </a:lnTo>
                                    <a:lnTo>
                                      <a:pt x="6675" y="5528"/>
                                    </a:lnTo>
                                    <a:lnTo>
                                      <a:pt x="6927" y="6973"/>
                                    </a:lnTo>
                                    <a:lnTo>
                                      <a:pt x="9320" y="6123"/>
                                    </a:lnTo>
                                    <a:lnTo>
                                      <a:pt x="3275" y="20154"/>
                                    </a:lnTo>
                                    <a:lnTo>
                                      <a:pt x="0" y="2015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20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ABFCB2" id="Forma" o:spid="_x0000_s1026" alt="icono de flecha" style="width:34.3pt;height: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" path="m15492,20154r2833,-6633l19018,16753r1008,-340l18892,10715r-4156,1531l15051,13691r2393,-850l14295,20154r-4219,l17570,2721r629,3232l19207,5613,18136,,13917,1446r315,1445l16625,2041,8879,20154r-4345,l10265,6803r629,3232l11965,9694,10831,4082,6675,5528r252,1445l9320,6123,3275,20154,,20154r,1446l21600,21600r,-1446l15492,20154xe" fillcolor="white [3212]" stroked="f" strokeweight="1pt">
                      <v:stroke miterlimit="4" joinstyle="miter"/>
                      <v:path arrowok="t" o:extrusionok="f" o:connecttype="custom" o:connectlocs="217806,161291;217806,161291;217806,161291;217806,16129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938D6EE" w14:textId="77777777" w:rsidR="005D3ADE" w:rsidRPr="00673777" w:rsidRDefault="005D3ADE" w:rsidP="0074005A"/>
        </w:tc>
      </w:tr>
      <w:tr w:rsidR="005D3ADE" w:rsidRPr="00673777" w14:paraId="69A43951" w14:textId="77777777" w:rsidTr="00D93216">
        <w:trPr>
          <w:trHeight w:val="397"/>
        </w:trPr>
        <w:sdt>
          <w:sdtPr>
            <w:id w:val="-52447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0460200E" w14:textId="77777777" w:rsidR="005D3ADE" w:rsidRPr="00673777" w:rsidRDefault="0091435D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76BA7194" w14:textId="77777777" w:rsidR="005D3ADE" w:rsidRPr="00673777" w:rsidRDefault="00CA45B5" w:rsidP="005D5827">
            <w:sdt>
              <w:sdtPr>
                <w:id w:val="-1975751322"/>
                <w:placeholder>
                  <w:docPart w:val="C1147BA0428F1941BFFA3DF525499A4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Realiza un seguimiento de las estrategias que funcionaron y fracasaron para perfeccionar tus tácticas de marketing.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5D3ADE" w:rsidRPr="00673777" w14:paraId="1493A7E0" w14:textId="77777777" w:rsidTr="00D93216">
        <w:trPr>
          <w:trHeight w:val="397"/>
        </w:trPr>
        <w:sdt>
          <w:sdtPr>
            <w:id w:val="-184262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C37D0AF" w14:textId="77777777" w:rsidR="005D3ADE" w:rsidRPr="00673777" w:rsidRDefault="005D3AD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DB7DE" w14:textId="77777777" w:rsidR="005D3ADE" w:rsidRPr="00673777" w:rsidRDefault="00CA45B5" w:rsidP="005D5827">
            <w:sdt>
              <w:sdtPr>
                <w:id w:val="-53315651"/>
                <w:placeholder>
                  <w:docPart w:val="6C880A96FB7E604EAB20DB471F3DCB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Pide recomendaciones y testimonios para generar credibilidad.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  <w:tr w:rsidR="005D3ADE" w:rsidRPr="00673777" w14:paraId="643C0A0C" w14:textId="77777777" w:rsidTr="00D93216">
        <w:trPr>
          <w:trHeight w:val="397"/>
        </w:trPr>
        <w:sdt>
          <w:sdtPr>
            <w:id w:val="-169691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F9C093F" w14:textId="77777777" w:rsidR="005D3ADE" w:rsidRPr="00673777" w:rsidRDefault="005D3ADE" w:rsidP="0074005A">
                <w:r w:rsidRPr="00673777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01BC407" w14:textId="77777777" w:rsidR="005D3ADE" w:rsidRPr="00673777" w:rsidRDefault="00CA45B5" w:rsidP="005D5827">
            <w:sdt>
              <w:sdtPr>
                <w:id w:val="1402254667"/>
                <w:placeholder>
                  <w:docPart w:val="71028C193B53B64EAA7BFD996CF553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3777">
                  <w:rPr>
                    <w:lang w:bidi="es-MX"/>
                  </w:rPr>
                  <w:t>Mantén y cultiva la fidelidad del cliente. Recuerda que cuesta un 80% menos mantener una relación actual que salir a buscar una nueva.</w:t>
                </w:r>
              </w:sdtContent>
            </w:sdt>
            <w:r w:rsidR="005D5827" w:rsidRPr="00673777">
              <w:rPr>
                <w:lang w:bidi="es-MX"/>
              </w:rPr>
              <w:t xml:space="preserve"> </w:t>
            </w:r>
          </w:p>
        </w:tc>
      </w:tr>
    </w:tbl>
    <w:p w14:paraId="6E5A4F77" w14:textId="77777777" w:rsidR="00935DD1" w:rsidRPr="00673777" w:rsidRDefault="00935DD1" w:rsidP="000A7CCA"/>
    <w:sectPr w:rsidR="00935DD1" w:rsidRPr="00673777" w:rsidSect="00187A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472EC" w14:textId="77777777" w:rsidR="00CA45B5" w:rsidRDefault="00CA45B5" w:rsidP="008F1194">
      <w:pPr>
        <w:spacing w:after="0"/>
      </w:pPr>
      <w:r>
        <w:separator/>
      </w:r>
    </w:p>
    <w:p w14:paraId="6E798FAA" w14:textId="77777777" w:rsidR="00CA45B5" w:rsidRDefault="00CA45B5"/>
  </w:endnote>
  <w:endnote w:type="continuationSeparator" w:id="0">
    <w:p w14:paraId="578E147F" w14:textId="77777777" w:rsidR="00CA45B5" w:rsidRDefault="00CA45B5" w:rsidP="008F1194">
      <w:pPr>
        <w:spacing w:after="0"/>
      </w:pPr>
      <w:r>
        <w:continuationSeparator/>
      </w:r>
    </w:p>
    <w:p w14:paraId="00B53AE3" w14:textId="77777777" w:rsidR="00CA45B5" w:rsidRDefault="00CA45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51D4A" w14:textId="77777777" w:rsidR="006C247E" w:rsidRDefault="006C24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1710689479"/>
      <w:docPartObj>
        <w:docPartGallery w:val="Page Numbers (Bottom of Page)"/>
        <w:docPartUnique/>
      </w:docPartObj>
    </w:sdtPr>
    <w:sdtEndPr/>
    <w:sdtContent>
      <w:p w14:paraId="59FA50B8" w14:textId="676B9DEE" w:rsidR="00837669" w:rsidRDefault="00A95391" w:rsidP="00256681">
        <w:pPr>
          <w:pStyle w:val="Piedepgina"/>
          <w:jc w:val="center"/>
        </w:pPr>
        <w:r>
          <w:rPr>
            <w:noProof/>
            <w:lang w:bidi="es-MX"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6B63FEC9" wp14:editId="76325FE6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upo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tángulo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Forma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0907CCB" id="Grupo 35" o:spid="_x0000_s1026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">
                  <v:rect id="Rectángulo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" fillcolor="#264d2b [3204]" stroked="f" strokeweight="1pt">
                    <v:stroke miterlimit="4"/>
                    <v:textbox inset="3pt,3pt,3pt,3pt"/>
                  </v:rect>
                  <v:shape id="Forma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  <w:lang w:bidi="es-MX"/>
          </w:rPr>
          <w:fldChar w:fldCharType="begin"/>
        </w:r>
        <w:r w:rsidR="001A2376">
          <w:rPr>
            <w:noProof/>
            <w:lang w:bidi="es-MX"/>
          </w:rPr>
          <w:instrText xml:space="preserve"> PAGE   \* MERGEFORMAT </w:instrText>
        </w:r>
        <w:r w:rsidR="001A2376">
          <w:rPr>
            <w:noProof/>
            <w:lang w:bidi="es-MX"/>
          </w:rPr>
          <w:fldChar w:fldCharType="separate"/>
        </w:r>
        <w:r w:rsidR="00187A84">
          <w:rPr>
            <w:noProof/>
            <w:lang w:bidi="es-MX"/>
          </w:rPr>
          <w:t>2</w:t>
        </w:r>
        <w:r w:rsidR="001A2376">
          <w:rPr>
            <w:noProof/>
            <w:lang w:bidi="es-MX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8815C" w14:textId="77777777" w:rsidR="00522168" w:rsidRDefault="00A95391">
    <w:pPr>
      <w:pStyle w:val="Piedepgina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4115F30" wp14:editId="197D8FE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upo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tángulo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a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1BCBC2" id="Grupo 22" o:spid="_x0000_s1026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">
              <v:rect id="Rectángulo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" fillcolor="#264d2b [3204]" stroked="f" strokeweight="1pt">
                <v:stroke miterlimit="4"/>
                <v:textbox inset="3pt,3pt,3pt,3pt"/>
              </v:rect>
              <v:shape id="Forma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6BBAE" w14:textId="77777777" w:rsidR="00CA45B5" w:rsidRDefault="00CA45B5" w:rsidP="008F1194">
      <w:pPr>
        <w:spacing w:after="0"/>
      </w:pPr>
      <w:r>
        <w:separator/>
      </w:r>
    </w:p>
    <w:p w14:paraId="28AADCF3" w14:textId="77777777" w:rsidR="00CA45B5" w:rsidRDefault="00CA45B5"/>
  </w:footnote>
  <w:footnote w:type="continuationSeparator" w:id="0">
    <w:p w14:paraId="0270E2C6" w14:textId="77777777" w:rsidR="00CA45B5" w:rsidRDefault="00CA45B5" w:rsidP="008F1194">
      <w:pPr>
        <w:spacing w:after="0"/>
      </w:pPr>
      <w:r>
        <w:continuationSeparator/>
      </w:r>
    </w:p>
    <w:p w14:paraId="3FB8724A" w14:textId="77777777" w:rsidR="00CA45B5" w:rsidRDefault="00CA45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97EED" w14:textId="77777777" w:rsidR="006C247E" w:rsidRDefault="006C24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A316C" w14:textId="55B3978F" w:rsidR="00837669" w:rsidRDefault="006C247E" w:rsidP="00256681">
    <w:pPr>
      <w:tabs>
        <w:tab w:val="center" w:pos="4680"/>
        <w:tab w:val="right" w:pos="9360"/>
      </w:tabs>
      <w:spacing w:after="0"/>
      <w:ind w:right="27"/>
      <w:jc w:val="right"/>
    </w:pPr>
    <w:r>
      <w:rPr>
        <w:noProof/>
      </w:rPr>
      <w:drawing>
        <wp:inline distT="0" distB="0" distL="0" distR="0" wp14:anchorId="648E55A2" wp14:editId="06466594">
          <wp:extent cx="1475105" cy="407564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701" cy="431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5391" w:rsidRPr="00671EF0">
      <w:rPr>
        <w:noProof/>
        <w:lang w:bidi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36B87B" wp14:editId="475014E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upo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Forma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tángulo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ángulo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42D39E" id="Grupo 17" o:spid="_x0000_s1026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">
              <v:shape id="Forma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ángulo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" fillcolor="#264d2b [3204]" stroked="f" strokeweight="1pt">
                <v:stroke miterlimit="4"/>
                <v:textbox inset="3pt,3pt,3pt,3pt"/>
              </v:rect>
              <v:rect id="Rectángulo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F8533" w14:textId="77777777" w:rsidR="001D7E33" w:rsidRDefault="00A95391">
    <w:pPr>
      <w:pStyle w:val="Encabezado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5F691" wp14:editId="602BBD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upo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tángulo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Imagen 2" descr="persona escribiendo en una tabla con sujetapapeles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9C2E5" id="Grupo 44" o:spid="_x0000_s1026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">
              <v:rect id="Rectángulo" o:spid="_x0000_s1027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Forma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persona escribiendo en una tabla con sujetapapeles" style="position:absolute;left:1524;top:15281;width:65405;height:4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">
                <v:imagedata r:id="rId2" o:title="persona escribiendo en una tabla con sujetapapeles" cropbottom="14531f" cropleft="18026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095000"/>
    <w:multiLevelType w:val="hybridMultilevel"/>
    <w:tmpl w:val="8EA6EA72"/>
    <w:lvl w:ilvl="0" w:tplc="98EAAF0A">
      <w:start w:val="1"/>
      <w:numFmt w:val="bullet"/>
      <w:pStyle w:val="Vietas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E397A"/>
    <w:multiLevelType w:val="hybridMultilevel"/>
    <w:tmpl w:val="1A22FF1E"/>
    <w:lvl w:ilvl="0" w:tplc="E3B4F41A">
      <w:start w:val="1"/>
      <w:numFmt w:val="decimal"/>
      <w:pStyle w:val="Prrafodelist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83"/>
    <w:rsid w:val="000048CB"/>
    <w:rsid w:val="00040776"/>
    <w:rsid w:val="0008130B"/>
    <w:rsid w:val="000A7CCA"/>
    <w:rsid w:val="000D5219"/>
    <w:rsid w:val="000F3235"/>
    <w:rsid w:val="000F4056"/>
    <w:rsid w:val="000F6C90"/>
    <w:rsid w:val="00135DEF"/>
    <w:rsid w:val="0014729A"/>
    <w:rsid w:val="00174F40"/>
    <w:rsid w:val="00187A84"/>
    <w:rsid w:val="00191D63"/>
    <w:rsid w:val="001A0CC3"/>
    <w:rsid w:val="001A2376"/>
    <w:rsid w:val="001A3F3A"/>
    <w:rsid w:val="001D5B2D"/>
    <w:rsid w:val="001D7E33"/>
    <w:rsid w:val="00201773"/>
    <w:rsid w:val="00213709"/>
    <w:rsid w:val="00233C92"/>
    <w:rsid w:val="0024119E"/>
    <w:rsid w:val="00241A86"/>
    <w:rsid w:val="00256681"/>
    <w:rsid w:val="00276F32"/>
    <w:rsid w:val="00277281"/>
    <w:rsid w:val="0029115B"/>
    <w:rsid w:val="00297A58"/>
    <w:rsid w:val="00311990"/>
    <w:rsid w:val="003320D6"/>
    <w:rsid w:val="00377792"/>
    <w:rsid w:val="003834DE"/>
    <w:rsid w:val="00404562"/>
    <w:rsid w:val="004120C2"/>
    <w:rsid w:val="00435F2E"/>
    <w:rsid w:val="00436C33"/>
    <w:rsid w:val="00450BBB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B45F0"/>
    <w:rsid w:val="005D3ADE"/>
    <w:rsid w:val="005D5827"/>
    <w:rsid w:val="00631541"/>
    <w:rsid w:val="00663A5E"/>
    <w:rsid w:val="00671EF0"/>
    <w:rsid w:val="00673777"/>
    <w:rsid w:val="006B2F2B"/>
    <w:rsid w:val="006C247E"/>
    <w:rsid w:val="006E1312"/>
    <w:rsid w:val="00703998"/>
    <w:rsid w:val="00714A9A"/>
    <w:rsid w:val="00751BCB"/>
    <w:rsid w:val="007630F2"/>
    <w:rsid w:val="007765AB"/>
    <w:rsid w:val="007A4B7E"/>
    <w:rsid w:val="007A57B1"/>
    <w:rsid w:val="007D34D0"/>
    <w:rsid w:val="007E3455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91A00"/>
    <w:rsid w:val="00B9450F"/>
    <w:rsid w:val="00BB2437"/>
    <w:rsid w:val="00C026D3"/>
    <w:rsid w:val="00C74DC3"/>
    <w:rsid w:val="00CA45B5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61D53"/>
    <w:rsid w:val="00E667B3"/>
    <w:rsid w:val="00E82221"/>
    <w:rsid w:val="00E84F22"/>
    <w:rsid w:val="00E90D2D"/>
    <w:rsid w:val="00EA1406"/>
    <w:rsid w:val="00EA3B11"/>
    <w:rsid w:val="00ED6E6D"/>
    <w:rsid w:val="00EE7E83"/>
    <w:rsid w:val="00F26EB3"/>
    <w:rsid w:val="00F823AD"/>
    <w:rsid w:val="00F90CA2"/>
    <w:rsid w:val="00F94789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9C7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D93216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3216"/>
    <w:rPr>
      <w:rFonts w:cs="Times New Roman (Body CS)"/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3216"/>
    <w:rPr>
      <w:rFonts w:cs="Times New Roman (Body CS)"/>
      <w:color w:val="FFFFFF" w:themeColor="background1"/>
    </w:rPr>
  </w:style>
  <w:style w:type="paragraph" w:styleId="Sinespaciado">
    <w:name w:val="No Spacing"/>
    <w:link w:val="SinespaciadoC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56681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laconcuadrcula">
    <w:name w:val="Table Grid"/>
    <w:basedOn w:val="Tablanorma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E03B5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tuloCar">
    <w:name w:val="Título Car"/>
    <w:basedOn w:val="Fuentedeprrafopredeter"/>
    <w:link w:val="Ttulo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tulo">
    <w:name w:val="Subtitle"/>
    <w:basedOn w:val="Normal"/>
    <w:next w:val="Normal"/>
    <w:link w:val="SubttuloC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SubttuloCar">
    <w:name w:val="Subtítulo Car"/>
    <w:basedOn w:val="Fuentedeprrafopredeter"/>
    <w:link w:val="Subttulo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Vietas">
    <w:name w:val="Viñetas"/>
    <w:basedOn w:val="Normal"/>
    <w:next w:val="Normal"/>
    <w:qFormat/>
    <w:rsid w:val="009C31D9"/>
    <w:pPr>
      <w:numPr>
        <w:numId w:val="15"/>
      </w:numPr>
      <w:spacing w:after="0"/>
    </w:pPr>
  </w:style>
  <w:style w:type="character" w:styleId="Textoennegrita">
    <w:name w:val="Strong"/>
    <w:basedOn w:val="Fuentedeprrafopredeter"/>
    <w:uiPriority w:val="22"/>
    <w:qFormat/>
    <w:rsid w:val="00671EF0"/>
    <w:rPr>
      <w:b/>
      <w:bCs/>
      <w:color w:val="264D2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A1079F4BE9E3439196D5787A58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E11E-8C4E-DE4F-B11E-010FA7D21357}"/>
      </w:docPartPr>
      <w:docPartBody>
        <w:p w:rsidR="00CD21FB" w:rsidRDefault="00D83D63" w:rsidP="00D83D63">
          <w:pPr>
            <w:pStyle w:val="FAA1079F4BE9E3439196D5787A58AFCD1"/>
          </w:pPr>
          <w:r w:rsidRPr="00673777">
            <w:rPr>
              <w:lang w:bidi="es-MX"/>
            </w:rPr>
            <w:t>NUEVO CONSULTORIO MÉDICO</w:t>
          </w:r>
        </w:p>
      </w:docPartBody>
    </w:docPart>
    <w:docPart>
      <w:docPartPr>
        <w:name w:val="2D5143743061D0419274FF010A3F1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725B9-4010-6B4E-838A-B5CB7CDE6E9B}"/>
      </w:docPartPr>
      <w:docPartBody>
        <w:p w:rsidR="00CD21FB" w:rsidRDefault="00D83D63" w:rsidP="00D83D63">
          <w:pPr>
            <w:pStyle w:val="2D5143743061D0419274FF010A3F159B1"/>
          </w:pPr>
          <w:r w:rsidRPr="00673777">
            <w:rPr>
              <w:lang w:bidi="es-MX"/>
            </w:rPr>
            <w:t>LISTA DE COMPROBACIÓN</w:t>
          </w:r>
        </w:p>
      </w:docPartBody>
    </w:docPart>
    <w:docPart>
      <w:docPartPr>
        <w:name w:val="8159C71FC02C904092A963103FC30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ECB99-6BD7-9544-926E-5D9E441B4858}"/>
      </w:docPartPr>
      <w:docPartBody>
        <w:p w:rsidR="00CD21FB" w:rsidRDefault="00D83D63" w:rsidP="00D83D63">
          <w:pPr>
            <w:pStyle w:val="8159C71FC02C904092A963103FC303251"/>
          </w:pPr>
          <w:r w:rsidRPr="00673777">
            <w:rPr>
              <w:lang w:bidi="es-MX"/>
            </w:rPr>
            <w:t>PARA EMPEZAR – DECLARACIÓN DE MISIÓN Y VISIÓN</w:t>
          </w:r>
        </w:p>
      </w:docPartBody>
    </w:docPart>
    <w:docPart>
      <w:docPartPr>
        <w:name w:val="1ECB0B5522DD5641A976842EF9A8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0387-7B65-3542-AAAD-7B9D4C6C026E}"/>
      </w:docPartPr>
      <w:docPartBody>
        <w:p w:rsidR="00CD21FB" w:rsidRDefault="00D83D63" w:rsidP="00D83D63">
          <w:pPr>
            <w:pStyle w:val="1ECB0B5522DD5641A976842EF9A812101"/>
          </w:pPr>
          <w:r w:rsidRPr="00673777">
            <w:rPr>
              <w:lang w:bidi="es-MX"/>
            </w:rPr>
            <w:t>Decide por qué quieres crear una empresa</w:t>
          </w:r>
        </w:p>
      </w:docPartBody>
    </w:docPart>
    <w:docPart>
      <w:docPartPr>
        <w:name w:val="0F8B6CC93F844746AE36578F6146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AF143-CF42-C942-AE6F-58EBE5A472D3}"/>
      </w:docPartPr>
      <w:docPartBody>
        <w:p w:rsidR="00CD21FB" w:rsidRDefault="00D83D63" w:rsidP="00D83D63">
          <w:pPr>
            <w:pStyle w:val="0F8B6CC93F844746AE36578F614641E91"/>
          </w:pPr>
          <w:r w:rsidRPr="00673777">
            <w:rPr>
              <w:lang w:bidi="es-MX"/>
            </w:rPr>
            <w:t>Crea un plan: ¿Qué hacemos? ¿Cómo lo hacemos? ¿A quién brindamos servicios?</w:t>
          </w:r>
        </w:p>
      </w:docPartBody>
    </w:docPart>
    <w:docPart>
      <w:docPartPr>
        <w:name w:val="7E3403EBCFD01B46958EA637FD9B2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7139-7E82-1747-B61C-DCB3DC62A4A4}"/>
      </w:docPartPr>
      <w:docPartBody>
        <w:p w:rsidR="00CD21FB" w:rsidRDefault="00D83D63" w:rsidP="00D83D63">
          <w:pPr>
            <w:pStyle w:val="7E3403EBCFD01B46958EA637FD9B27801"/>
          </w:pPr>
          <w:r w:rsidRPr="00673777">
            <w:rPr>
              <w:lang w:bidi="es-MX"/>
            </w:rPr>
            <w:t>Determina la viabilidad: ¿Hay un mercado para tu servicio?</w:t>
          </w:r>
        </w:p>
      </w:docPartBody>
    </w:docPart>
    <w:docPart>
      <w:docPartPr>
        <w:name w:val="55202A9950D8B2499ED894B11E1A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9D661-AD78-5D49-8DC2-B9BAFFE00E94}"/>
      </w:docPartPr>
      <w:docPartBody>
        <w:p w:rsidR="00CD21FB" w:rsidRDefault="00D83D63" w:rsidP="00D83D63">
          <w:pPr>
            <w:pStyle w:val="55202A9950D8B2499ED894B11E1A55931"/>
          </w:pPr>
          <w:r w:rsidRPr="00673777">
            <w:rPr>
              <w:lang w:bidi="es-MX"/>
            </w:rPr>
            <w:t>Determina una ubicación que pueda proporcionar mejor servicio a tu mercado.</w:t>
          </w:r>
        </w:p>
      </w:docPartBody>
    </w:docPart>
    <w:docPart>
      <w:docPartPr>
        <w:name w:val="49ABE570FB78F44F88D1BD905E0AD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50C1-C483-9D45-A4D8-BCFE0B8AA078}"/>
      </w:docPartPr>
      <w:docPartBody>
        <w:p w:rsidR="00CD21FB" w:rsidRDefault="00D83D63" w:rsidP="00D83D63">
          <w:pPr>
            <w:pStyle w:val="49ABE570FB78F44F88D1BD905E0ADDB31"/>
          </w:pPr>
          <w:r w:rsidRPr="00673777">
            <w:rPr>
              <w:lang w:bidi="es-MX"/>
            </w:rPr>
            <w:t>Evalúa cuánto capital tienes disponible para invertir y cuánto necesitas reunir.</w:t>
          </w:r>
        </w:p>
      </w:docPartBody>
    </w:docPart>
    <w:docPart>
      <w:docPartPr>
        <w:name w:val="8F56DF83C8053149A7F93C85226E7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BEA32-E293-DB4A-8DC0-3E67C280D35E}"/>
      </w:docPartPr>
      <w:docPartBody>
        <w:p w:rsidR="00CD21FB" w:rsidRDefault="00D83D63" w:rsidP="00D83D63">
          <w:pPr>
            <w:pStyle w:val="8F56DF83C8053149A7F93C85226E7EB01"/>
          </w:pPr>
          <w:r w:rsidRPr="00673777">
            <w:rPr>
              <w:lang w:bidi="es-MX"/>
            </w:rPr>
            <w:t>¿Cuáles son tus asociaciones clave?</w:t>
          </w:r>
        </w:p>
      </w:docPartBody>
    </w:docPart>
    <w:docPart>
      <w:docPartPr>
        <w:name w:val="AD03539C864B7B498A16DE570D1DC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2E51-872E-FC4B-8B7E-6252F4F66C48}"/>
      </w:docPartPr>
      <w:docPartBody>
        <w:p w:rsidR="00CD21FB" w:rsidRDefault="00D83D63" w:rsidP="00D83D63">
          <w:pPr>
            <w:pStyle w:val="AD03539C864B7B498A16DE570D1DC71F1"/>
          </w:pPr>
          <w:r w:rsidRPr="00673777">
            <w:rPr>
              <w:lang w:bidi="es-MX"/>
            </w:rPr>
            <w:t>Comenta los planes con los miembros de tu familia para asegurarte de que te respalden.</w:t>
          </w:r>
        </w:p>
      </w:docPartBody>
    </w:docPart>
    <w:docPart>
      <w:docPartPr>
        <w:name w:val="6F05D0BEBF064E448A05C6AE7AF1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0F7B1-0D24-014C-8167-BE21FC780754}"/>
      </w:docPartPr>
      <w:docPartBody>
        <w:p w:rsidR="00CD21FB" w:rsidRDefault="00D83D63" w:rsidP="00D83D63">
          <w:pPr>
            <w:pStyle w:val="6F05D0BEBF064E448A05C6AE7AF11C091"/>
          </w:pPr>
          <w:r w:rsidRPr="00673777">
            <w:rPr>
              <w:lang w:bidi="es-MX"/>
            </w:rPr>
            <w:t>OBJETIVOS COMERCIALES.</w:t>
          </w:r>
        </w:p>
      </w:docPartBody>
    </w:docPart>
    <w:docPart>
      <w:docPartPr>
        <w:name w:val="12A34096BAEAAD4C90420DF98E178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03DD3-E5DB-B142-9889-BC0F9C31024F}"/>
      </w:docPartPr>
      <w:docPartBody>
        <w:p w:rsidR="00CD21FB" w:rsidRDefault="00D83D63" w:rsidP="00D83D63">
          <w:pPr>
            <w:pStyle w:val="12A34096BAEAAD4C90420DF98E1782E81"/>
          </w:pPr>
          <w:r w:rsidRPr="00673777">
            <w:rPr>
              <w:lang w:bidi="es-MX"/>
            </w:rPr>
            <w:t>Define el "problema" del cliente y cómo la empresa puede proporcionar una solución de forma exclusiva.</w:t>
          </w:r>
        </w:p>
      </w:docPartBody>
    </w:docPart>
    <w:docPart>
      <w:docPartPr>
        <w:name w:val="8D09A0B7FF104140918BCEBA060E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35D5A-FC17-F848-BE43-01A05743F95F}"/>
      </w:docPartPr>
      <w:docPartBody>
        <w:p w:rsidR="00CD21FB" w:rsidRDefault="00D83D63" w:rsidP="00D83D63">
          <w:pPr>
            <w:pStyle w:val="8D09A0B7FF104140918BCEBA060E8E901"/>
          </w:pPr>
          <w:r w:rsidRPr="00673777">
            <w:rPr>
              <w:lang w:bidi="es-MX"/>
            </w:rPr>
            <w:t>¿Qué productos o servicios ofrecerás a tus clientes? (p. ej., pediatría, medicina general, odontología, etc.)</w:t>
          </w:r>
        </w:p>
      </w:docPartBody>
    </w:docPart>
    <w:docPart>
      <w:docPartPr>
        <w:name w:val="89BB86375A3097429EFD584D12B4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EAED-EBBA-5F41-9311-4C07C641E28B}"/>
      </w:docPartPr>
      <w:docPartBody>
        <w:p w:rsidR="00CD21FB" w:rsidRDefault="00D83D63" w:rsidP="00D83D63">
          <w:pPr>
            <w:pStyle w:val="89BB86375A3097429EFD584D12B49E721"/>
          </w:pPr>
          <w:r w:rsidRPr="00673777">
            <w:rPr>
              <w:lang w:bidi="es-MX"/>
            </w:rPr>
            <w:t>Determina la viabilidad: ¿Hay un mercado para tu servicio? ¿Hay una cantidad suficiente o insuficiente de este servicio?</w:t>
          </w:r>
        </w:p>
      </w:docPartBody>
    </w:docPart>
    <w:docPart>
      <w:docPartPr>
        <w:name w:val="4002315F0151AE44AAB5DBF148A6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526A-DF1E-B340-BFC9-BB52DF5C8699}"/>
      </w:docPartPr>
      <w:docPartBody>
        <w:p w:rsidR="00CD21FB" w:rsidRDefault="00D83D63" w:rsidP="00D83D63">
          <w:pPr>
            <w:pStyle w:val="4002315F0151AE44AAB5DBF148A6E2DC1"/>
          </w:pPr>
          <w:r w:rsidRPr="00673777">
            <w:rPr>
              <w:lang w:bidi="es-MX"/>
            </w:rPr>
            <w:t>Análisis de la industria: ¿Cuáles son los factores de éxito clave, tamaño, índice de crecimiento y tendencias del sector?</w:t>
          </w:r>
        </w:p>
      </w:docPartBody>
    </w:docPart>
    <w:docPart>
      <w:docPartPr>
        <w:name w:val="D7C7DA53746AA949A61B27303F6A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0F13-F3C2-DD45-B019-8252E58052FC}"/>
      </w:docPartPr>
      <w:docPartBody>
        <w:p w:rsidR="00CD21FB" w:rsidRDefault="00D83D63" w:rsidP="00D83D63">
          <w:pPr>
            <w:pStyle w:val="D7C7DA53746AA949A61B27303F6A2A7E1"/>
          </w:pPr>
          <w:r w:rsidRPr="00673777">
            <w:rPr>
              <w:lang w:bidi="es-MX"/>
            </w:rPr>
            <w:t>¿Cuál es tu estrategia de crecimiento?</w:t>
          </w:r>
        </w:p>
      </w:docPartBody>
    </w:docPart>
    <w:docPart>
      <w:docPartPr>
        <w:name w:val="C4C8C0BD719B0E409D3E377323EF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6BF7-1594-D14C-B9E5-72820F7F2113}"/>
      </w:docPartPr>
      <w:docPartBody>
        <w:p w:rsidR="00CD21FB" w:rsidRDefault="00D83D63" w:rsidP="00D83D63">
          <w:pPr>
            <w:pStyle w:val="C4C8C0BD719B0E409D3E377323EFC69D1"/>
          </w:pPr>
          <w:r w:rsidRPr="00673777">
            <w:rPr>
              <w:lang w:bidi="es-MX"/>
            </w:rPr>
            <w:t>¿Cómo te mantendrás al corriente de los mercados cambiantes y te adaptarás a ellos?</w:t>
          </w:r>
        </w:p>
      </w:docPartBody>
    </w:docPart>
    <w:docPart>
      <w:docPartPr>
        <w:name w:val="02B6753E7ADEAF4CB451D2179B212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B30B0-457B-6442-B2EF-6721AE44E3E1}"/>
      </w:docPartPr>
      <w:docPartBody>
        <w:p w:rsidR="00CD21FB" w:rsidRDefault="00D83D63" w:rsidP="00D83D63">
          <w:pPr>
            <w:pStyle w:val="02B6753E7ADEAF4CB451D2179B21268C1"/>
          </w:pPr>
          <w:r w:rsidRPr="00673777">
            <w:rPr>
              <w:lang w:bidi="es-MX"/>
            </w:rPr>
            <w:t>Define tu mercado: ¿Quién es tu cliente ideal? ¿Qué tamaño tiene tu mercado? ¿Qué tan fácil es atraer al cliente?</w:t>
          </w:r>
        </w:p>
      </w:docPartBody>
    </w:docPart>
    <w:docPart>
      <w:docPartPr>
        <w:name w:val="4932343320D0DB448C06BD03C3BAF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4B85-2665-B248-82DA-DE6BB13C1D37}"/>
      </w:docPartPr>
      <w:docPartBody>
        <w:p w:rsidR="00CD21FB" w:rsidRDefault="00D83D63" w:rsidP="00D83D63">
          <w:pPr>
            <w:pStyle w:val="4932343320D0DB448C06BD03C3BAFA661"/>
          </w:pPr>
          <w:r w:rsidRPr="00673777">
            <w:rPr>
              <w:lang w:bidi="es-MX"/>
            </w:rPr>
            <w:t>Crea un plan operativo: operaciones generales, protocolo, ubicación de la empresa, instalaciones y equipos necesarios.</w:t>
          </w:r>
        </w:p>
      </w:docPartBody>
    </w:docPart>
    <w:docPart>
      <w:docPartPr>
        <w:name w:val="898C77FC2DDA84408E4D1AB728F6A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7A953-9303-B54D-993A-DCD7C158EFAC}"/>
      </w:docPartPr>
      <w:docPartBody>
        <w:p w:rsidR="00CD21FB" w:rsidRDefault="00D83D63" w:rsidP="00D83D63">
          <w:pPr>
            <w:pStyle w:val="898C77FC2DDA84408E4D1AB728F6AB891"/>
          </w:pPr>
          <w:r w:rsidRPr="00673777">
            <w:rPr>
              <w:lang w:bidi="es-MX"/>
            </w:rPr>
            <w:t>Determina la estructura de tu empresa, el equipo de administración y el personal.</w:t>
          </w:r>
        </w:p>
      </w:docPartBody>
    </w:docPart>
    <w:docPart>
      <w:docPartPr>
        <w:name w:val="F29990615DF5DB44877D59B57CA1A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CB29-1A89-AC4C-8A55-798667C3A59A}"/>
      </w:docPartPr>
      <w:docPartBody>
        <w:p w:rsidR="00CD21FB" w:rsidRDefault="00D83D63" w:rsidP="00D83D63">
          <w:pPr>
            <w:pStyle w:val="F29990615DF5DB44877D59B57CA1A0631"/>
          </w:pPr>
          <w:r w:rsidRPr="00673777">
            <w:rPr>
              <w:lang w:bidi="es-MX"/>
            </w:rPr>
            <w:t>Crea un plan financiero: Identifica costos y pronóstico de ventas. ¿Cuándo puedes recuperar la inversión y obtener ganancias?</w:t>
          </w:r>
        </w:p>
      </w:docPartBody>
    </w:docPart>
    <w:docPart>
      <w:docPartPr>
        <w:name w:val="13924E280B5BD14CA448D86B7DCE1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6B97-837D-A84D-A25E-B07CFBD6E72A}"/>
      </w:docPartPr>
      <w:docPartBody>
        <w:p w:rsidR="00CD21FB" w:rsidRDefault="00D83D63" w:rsidP="00D83D63">
          <w:pPr>
            <w:pStyle w:val="13924E280B5BD14CA448D86B7DCE179F1"/>
          </w:pPr>
          <w:r w:rsidRPr="00673777">
            <w:rPr>
              <w:lang w:bidi="es-MX"/>
            </w:rPr>
            <w:t>ESTABLECE TU EMPRESA</w:t>
          </w:r>
        </w:p>
      </w:docPartBody>
    </w:docPart>
    <w:docPart>
      <w:docPartPr>
        <w:name w:val="78BD02F2B0919D469FDB889ACC0FF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A217D-7750-C342-BCE0-E5FFA9DF91A2}"/>
      </w:docPartPr>
      <w:docPartBody>
        <w:p w:rsidR="00CD21FB" w:rsidRDefault="00D83D63" w:rsidP="00D83D63">
          <w:pPr>
            <w:pStyle w:val="78BD02F2B0919D469FDB889ACC0FF14D1"/>
          </w:pPr>
          <w:r w:rsidRPr="00673777">
            <w:rPr>
              <w:lang w:bidi="es-MX"/>
            </w:rPr>
            <w:t>Disponibilidad de nombre comercial: Realiza una búsqueda de nombre corporativo para asegurarte de que tu nombre aún esté disponible.</w:t>
          </w:r>
        </w:p>
      </w:docPartBody>
    </w:docPart>
    <w:docPart>
      <w:docPartPr>
        <w:name w:val="D76D98C38305D44CB40402796950B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4DF8C-78D5-4247-883A-8970E2BA2C12}"/>
      </w:docPartPr>
      <w:docPartBody>
        <w:p w:rsidR="00CD21FB" w:rsidRDefault="00D83D63" w:rsidP="00D83D63">
          <w:pPr>
            <w:pStyle w:val="D76D98C38305D44CB40402796950B3941"/>
          </w:pPr>
          <w:r w:rsidRPr="00673777">
            <w:rPr>
              <w:lang w:bidi="es-MX"/>
            </w:rPr>
            <w:t>Registra el dominio de tu empresa.</w:t>
          </w:r>
        </w:p>
      </w:docPartBody>
    </w:docPart>
    <w:docPart>
      <w:docPartPr>
        <w:name w:val="5AA16BDFD6F22040B589A1B127600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DFB50-9C9A-A44B-894E-33C191B13890}"/>
      </w:docPartPr>
      <w:docPartBody>
        <w:p w:rsidR="00CD21FB" w:rsidRDefault="00D83D63" w:rsidP="00D83D63">
          <w:pPr>
            <w:pStyle w:val="5AA16BDFD6F22040B589A1B1276005741"/>
          </w:pPr>
          <w:r w:rsidRPr="00673777">
            <w:rPr>
              <w:lang w:bidi="es-MX"/>
            </w:rPr>
            <w:t>Solicita licencias y permisos comerciales y la identificación de contribuyente.</w:t>
          </w:r>
        </w:p>
      </w:docPartBody>
    </w:docPart>
    <w:docPart>
      <w:docPartPr>
        <w:name w:val="88ADE23BF87E2B418E0D7A0CF40C6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A085A-276D-E04A-9905-D2CC5C564424}"/>
      </w:docPartPr>
      <w:docPartBody>
        <w:p w:rsidR="00CD21FB" w:rsidRDefault="00D83D63" w:rsidP="00D83D63">
          <w:pPr>
            <w:pStyle w:val="88ADE23BF87E2B418E0D7A0CF40C6FCA1"/>
          </w:pPr>
          <w:r w:rsidRPr="00673777">
            <w:rPr>
              <w:lang w:bidi="es-MX"/>
            </w:rPr>
            <w:t>Decide la estructura jurídica o la estructura de empresa e incorpora lo siguiente: Corporación, SRL o empresa individual.</w:t>
          </w:r>
        </w:p>
      </w:docPartBody>
    </w:docPart>
    <w:docPart>
      <w:docPartPr>
        <w:name w:val="A74B46CD1F195C48998E024C3B79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96496-1CC1-4843-99B6-EF5607643503}"/>
      </w:docPartPr>
      <w:docPartBody>
        <w:p w:rsidR="00CD21FB" w:rsidRDefault="00D83D63" w:rsidP="00D83D63">
          <w:pPr>
            <w:pStyle w:val="A74B46CD1F195C48998E024C3B7958DA1"/>
          </w:pPr>
          <w:r w:rsidRPr="00673777">
            <w:rPr>
              <w:lang w:bidi="es-MX"/>
            </w:rPr>
            <w:t>Configura las plataformas de software y el sistema de seguimiento de CRM.</w:t>
          </w:r>
        </w:p>
      </w:docPartBody>
    </w:docPart>
    <w:docPart>
      <w:docPartPr>
        <w:name w:val="1D42077470D4DF469AAA345ACEC5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CBB9B-78DA-7D4B-BA39-CE0E5966854D}"/>
      </w:docPartPr>
      <w:docPartBody>
        <w:p w:rsidR="00CD21FB" w:rsidRDefault="00D83D63" w:rsidP="00D83D63">
          <w:pPr>
            <w:pStyle w:val="1D42077470D4DF469AAA345ACEC5A7761"/>
          </w:pPr>
          <w:r w:rsidRPr="00673777">
            <w:rPr>
              <w:lang w:bidi="es-MX"/>
            </w:rPr>
            <w:t>Establece el plan de contabilidad y registro de tu empresa: contrata a un contador, selecciona un sistema de contabilidad y un año fiscal.</w:t>
          </w:r>
        </w:p>
      </w:docPartBody>
    </w:docPart>
    <w:docPart>
      <w:docPartPr>
        <w:name w:val="8445150F761B164C841D44AC7528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BBAB-0D8C-BB4E-8E3B-56A5430DEAB0}"/>
      </w:docPartPr>
      <w:docPartBody>
        <w:p w:rsidR="00CD21FB" w:rsidRDefault="00D83D63" w:rsidP="00D83D63">
          <w:pPr>
            <w:pStyle w:val="8445150F761B164C841D44AC7528EB601"/>
          </w:pPr>
          <w:r w:rsidRPr="00673777">
            <w:rPr>
              <w:lang w:bidi="es-MX"/>
            </w:rPr>
            <w:t>Adquiere las pólizas de seguros necesarias para tu empresa: responsabilidad, compensación de trabajadores, mala praxis o seguro médico.</w:t>
          </w:r>
        </w:p>
      </w:docPartBody>
    </w:docPart>
    <w:docPart>
      <w:docPartPr>
        <w:name w:val="0194AABC8B9B22469285D2932834B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81E0-642D-9847-9320-E4E14701CCE7}"/>
      </w:docPartPr>
      <w:docPartBody>
        <w:p w:rsidR="00CD21FB" w:rsidRDefault="00D83D63" w:rsidP="00D83D63">
          <w:pPr>
            <w:pStyle w:val="0194AABC8B9B22469285D2932834B8021"/>
          </w:pPr>
          <w:r w:rsidRPr="00673777">
            <w:rPr>
              <w:lang w:bidi="es-MX"/>
            </w:rPr>
            <w:t>Abre una cuenta bancaria empresarial y una tarjeta de crédito empresarial.</w:t>
          </w:r>
        </w:p>
      </w:docPartBody>
    </w:docPart>
    <w:docPart>
      <w:docPartPr>
        <w:name w:val="33CBBF302E89144496E56EC95B081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4EC7-BFC8-6441-800B-272C7E13A278}"/>
      </w:docPartPr>
      <w:docPartBody>
        <w:p w:rsidR="00CD21FB" w:rsidRDefault="00D83D63" w:rsidP="00D83D63">
          <w:pPr>
            <w:pStyle w:val="33CBBF302E89144496E56EC95B0810941"/>
          </w:pPr>
          <w:r w:rsidRPr="00673777">
            <w:rPr>
              <w:lang w:bidi="es-MX"/>
            </w:rPr>
            <w:t>Solicitudes de préstamos</w:t>
          </w:r>
        </w:p>
      </w:docPartBody>
    </w:docPart>
    <w:docPart>
      <w:docPartPr>
        <w:name w:val="6464845F5C791F4DA9A8A9C01656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48ADC-53AD-744B-AFAB-D80B5F499595}"/>
      </w:docPartPr>
      <w:docPartBody>
        <w:p w:rsidR="00CD21FB" w:rsidRDefault="00D83D63" w:rsidP="00D83D63">
          <w:pPr>
            <w:pStyle w:val="6464845F5C791F4DA9A8A9C01656E8931"/>
          </w:pPr>
          <w:r w:rsidRPr="00673777">
            <w:rPr>
              <w:lang w:bidi="es-MX"/>
            </w:rPr>
            <w:t>Compra de equipos médicos y muebles</w:t>
          </w:r>
        </w:p>
      </w:docPartBody>
    </w:docPart>
    <w:docPart>
      <w:docPartPr>
        <w:name w:val="F462A913E299C14FA38D1018824B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6A67-921E-B144-98E2-B30C2325A91C}"/>
      </w:docPartPr>
      <w:docPartBody>
        <w:p w:rsidR="00CD21FB" w:rsidRDefault="00D83D63" w:rsidP="00D83D63">
          <w:pPr>
            <w:pStyle w:val="F462A913E299C14FA38D1018824B8FEF1"/>
          </w:pPr>
          <w:r w:rsidRPr="00673777">
            <w:rPr>
              <w:lang w:bidi="es-MX"/>
            </w:rPr>
            <w:t>Reclutamiento de personal y empleados</w:t>
          </w:r>
        </w:p>
      </w:docPartBody>
    </w:docPart>
    <w:docPart>
      <w:docPartPr>
        <w:name w:val="DA078FF9C23A4C45BF1DAA5D34C7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21239-7A31-0D49-BD15-B6D5D9FFB8DB}"/>
      </w:docPartPr>
      <w:docPartBody>
        <w:p w:rsidR="00CD21FB" w:rsidRDefault="00D83D63" w:rsidP="00D83D63">
          <w:pPr>
            <w:pStyle w:val="DA078FF9C23A4C45BF1DAA5D34C7E3DD1"/>
          </w:pPr>
          <w:r w:rsidRPr="00673777">
            <w:rPr>
              <w:lang w:bidi="es-MX"/>
            </w:rPr>
            <w:t>Empieza a relacionarte con materiales anteriores al marketing, como tarjetas de presentación, folletos o relaciones públicas.</w:t>
          </w:r>
        </w:p>
      </w:docPartBody>
    </w:docPart>
    <w:docPart>
      <w:docPartPr>
        <w:name w:val="4CDF77870F35C941AF5353E22170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03C53-CEC5-6C45-8362-6C28F56CD3ED}"/>
      </w:docPartPr>
      <w:docPartBody>
        <w:p w:rsidR="00CD21FB" w:rsidRDefault="00D83D63" w:rsidP="00D83D63">
          <w:pPr>
            <w:pStyle w:val="4CDF77870F35C941AF5353E221708EF91"/>
          </w:pPr>
          <w:r w:rsidRPr="00673777">
            <w:rPr>
              <w:lang w:bidi="es-MX"/>
            </w:rPr>
            <w:t>GASTOS INICIALES: PRESUPUESTO</w:t>
          </w:r>
        </w:p>
      </w:docPartBody>
    </w:docPart>
    <w:docPart>
      <w:docPartPr>
        <w:name w:val="8B5AE03E7B7CE04FBF9E135FC935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82C1-B758-A945-B3B6-1CD4E25F6CC0}"/>
      </w:docPartPr>
      <w:docPartBody>
        <w:p w:rsidR="00CD21FB" w:rsidRDefault="00D83D63" w:rsidP="00D83D63">
          <w:pPr>
            <w:pStyle w:val="8B5AE03E7B7CE04FBF9E135FC9353E721"/>
          </w:pPr>
          <w:r w:rsidRPr="00673777">
            <w:rPr>
              <w:lang w:bidi="es-MX"/>
            </w:rPr>
            <w:t>Calcula cuánto tiempo tardará tu empresa en generar ganancias.</w:t>
          </w:r>
        </w:p>
      </w:docPartBody>
    </w:docPart>
    <w:docPart>
      <w:docPartPr>
        <w:name w:val="6F45CB453A090E4182166B6D7B12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4A9A1-EF75-6F4D-9343-06D78252D746}"/>
      </w:docPartPr>
      <w:docPartBody>
        <w:p w:rsidR="00CD21FB" w:rsidRDefault="00D83D63" w:rsidP="00D83D63">
          <w:pPr>
            <w:pStyle w:val="6F45CB453A090E4182166B6D7B12C38F1"/>
          </w:pPr>
          <w:r w:rsidRPr="00673777">
            <w:rPr>
              <w:lang w:bidi="es-MX"/>
            </w:rPr>
            <w:t>Detalla los gastos diarios del primer año, como mínimo, y evalúa de dónde provendrán.</w:t>
          </w:r>
        </w:p>
      </w:docPartBody>
    </w:docPart>
    <w:docPart>
      <w:docPartPr>
        <w:name w:val="5805F23234F7A44699EEE217A5D49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AC65B-3CB1-E04F-A291-6C824FFEE687}"/>
      </w:docPartPr>
      <w:docPartBody>
        <w:p w:rsidR="00CD21FB" w:rsidRDefault="00D83D63" w:rsidP="00D83D63">
          <w:pPr>
            <w:pStyle w:val="5805F23234F7A44699EEE217A5D49B041"/>
          </w:pPr>
          <w:r w:rsidRPr="00673777">
            <w:rPr>
              <w:lang w:bidi="es-MX"/>
            </w:rPr>
            <w:t>Detalla cuánto capital inicial se necesita para crear la empresa y proyecta cuánto tiempo tardarás para rentabilizarlo.</w:t>
          </w:r>
        </w:p>
      </w:docPartBody>
    </w:docPart>
    <w:docPart>
      <w:docPartPr>
        <w:name w:val="B81E0E26113BBC4383FE1C63DEE85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0DD3-DAF8-9048-BFE2-C5F6D45CA95D}"/>
      </w:docPartPr>
      <w:docPartBody>
        <w:p w:rsidR="00CD21FB" w:rsidRDefault="00D83D63" w:rsidP="00D83D63">
          <w:pPr>
            <w:pStyle w:val="B81E0E26113BBC4383FE1C63DEE85DF21"/>
          </w:pPr>
          <w:r w:rsidRPr="00673777">
            <w:rPr>
              <w:lang w:bidi="es-MX"/>
            </w:rPr>
            <w:t>Si se requiere una inversión externa más allá de los ahorros de los fundadores, determina lo siguiente:</w:t>
          </w:r>
        </w:p>
      </w:docPartBody>
    </w:docPart>
    <w:docPart>
      <w:docPartPr>
        <w:name w:val="6EA02D2EFAB1AD4A94520F25DD878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16EBD-0517-7A43-B466-FE4A06BEFFE3}"/>
      </w:docPartPr>
      <w:docPartBody>
        <w:p w:rsidR="00D83D63" w:rsidRPr="00673777" w:rsidRDefault="00D83D63" w:rsidP="00A95391">
          <w:pPr>
            <w:pStyle w:val="Vietas"/>
          </w:pPr>
          <w:r w:rsidRPr="00673777">
            <w:rPr>
              <w:lang w:bidi="es-MX"/>
            </w:rPr>
            <w:t>el importe del préstamo</w:t>
          </w:r>
        </w:p>
        <w:p w:rsidR="00D83D63" w:rsidRPr="00673777" w:rsidRDefault="00D83D63" w:rsidP="00A95391">
          <w:pPr>
            <w:pStyle w:val="Vietas"/>
          </w:pPr>
          <w:r w:rsidRPr="00673777">
            <w:rPr>
              <w:lang w:bidi="es-MX"/>
            </w:rPr>
            <w:t>la forma en la que se usarán los fondos</w:t>
          </w:r>
        </w:p>
        <w:p w:rsidR="00D83D63" w:rsidRPr="00673777" w:rsidRDefault="00D83D63" w:rsidP="00A95391">
          <w:pPr>
            <w:pStyle w:val="Vietas"/>
          </w:pPr>
          <w:r w:rsidRPr="00673777">
            <w:rPr>
              <w:lang w:bidi="es-MX"/>
            </w:rPr>
            <w:t>la devolución requerida de los préstamos (cantidad de meses/años)</w:t>
          </w:r>
        </w:p>
        <w:p w:rsidR="00CD21FB" w:rsidRDefault="00D83D63" w:rsidP="00D83D63">
          <w:pPr>
            <w:pStyle w:val="6EA02D2EFAB1AD4A94520F25DD87890E1"/>
          </w:pPr>
          <w:r w:rsidRPr="00673777">
            <w:rPr>
              <w:lang w:bidi="es-MX"/>
            </w:rPr>
            <w:t xml:space="preserve">garantía ofrecida </w:t>
          </w:r>
        </w:p>
      </w:docPartBody>
    </w:docPart>
    <w:docPart>
      <w:docPartPr>
        <w:name w:val="8342F4C2B7233043A0D59FAFFC7F0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7A909-10CC-6A4A-8E80-B879883EA448}"/>
      </w:docPartPr>
      <w:docPartBody>
        <w:p w:rsidR="00CD21FB" w:rsidRDefault="00D83D63" w:rsidP="00D83D63">
          <w:pPr>
            <w:pStyle w:val="8342F4C2B7233043A0D59FAFFC7F086A1"/>
          </w:pPr>
          <w:r w:rsidRPr="00673777">
            <w:rPr>
              <w:lang w:bidi="es-MX"/>
            </w:rPr>
            <w:t>PLANIFICACIÓN DE TU NUEVO CONSULTORIO MÉDICO</w:t>
          </w:r>
        </w:p>
      </w:docPartBody>
    </w:docPart>
    <w:docPart>
      <w:docPartPr>
        <w:name w:val="1C2B0F33109E38408EF3F9F6BD9B6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99F44-FF90-E441-88A5-2ADB40CC188D}"/>
      </w:docPartPr>
      <w:docPartBody>
        <w:p w:rsidR="00CD21FB" w:rsidRDefault="00D83D63" w:rsidP="00D83D63">
          <w:pPr>
            <w:pStyle w:val="1C2B0F33109E38408EF3F9F6BD9B6D861"/>
          </w:pPr>
          <w:r w:rsidRPr="00673777">
            <w:rPr>
              <w:lang w:bidi="es-MX"/>
            </w:rPr>
            <w:t>Escribe un</w:t>
          </w:r>
        </w:p>
      </w:docPartBody>
    </w:docPart>
    <w:docPart>
      <w:docPartPr>
        <w:name w:val="02204BC57FF29249AA079B2D35FFC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47B9-AF82-7D42-8602-697FFE68200E}"/>
      </w:docPartPr>
      <w:docPartBody>
        <w:p w:rsidR="00CD21FB" w:rsidRDefault="00D83D63" w:rsidP="00D83D63">
          <w:pPr>
            <w:pStyle w:val="02204BC57FF29249AA079B2D35FFCD223"/>
          </w:pPr>
          <w:r w:rsidRPr="00673777">
            <w:rPr>
              <w:rStyle w:val="Textoennegrita"/>
              <w:lang w:bidi="es-MX"/>
            </w:rPr>
            <w:t>Resumen ejecutivo</w:t>
          </w:r>
        </w:p>
      </w:docPartBody>
    </w:docPart>
    <w:docPart>
      <w:docPartPr>
        <w:name w:val="C0276E769228774E97A43569B10A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3840-F5D0-1F4B-9F8B-4CFCBFB74028}"/>
      </w:docPartPr>
      <w:docPartBody>
        <w:p w:rsidR="00CD21FB" w:rsidRDefault="00D83D63" w:rsidP="00D83D63">
          <w:pPr>
            <w:pStyle w:val="C0276E769228774E97A43569B10AC84F1"/>
          </w:pPr>
          <w:r w:rsidRPr="00673777">
            <w:rPr>
              <w:lang w:bidi="es-MX"/>
            </w:rPr>
            <w:t>cuando hayas completado las demás secciones del plan de negocios.</w:t>
          </w:r>
        </w:p>
      </w:docPartBody>
    </w:docPart>
    <w:docPart>
      <w:docPartPr>
        <w:name w:val="608E0EB179044E4A8EFAEBF828A1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582E-E41A-E542-A3DE-FE2476B4B370}"/>
      </w:docPartPr>
      <w:docPartBody>
        <w:p w:rsidR="00CD21FB" w:rsidRDefault="00D83D63" w:rsidP="00D83D63">
          <w:pPr>
            <w:pStyle w:val="608E0EB179044E4A8EFAEBF828A1744E1"/>
          </w:pPr>
          <w:r w:rsidRPr="00673777">
            <w:rPr>
              <w:lang w:bidi="es-MX"/>
            </w:rPr>
            <w:t>Completa</w:t>
          </w:r>
        </w:p>
      </w:docPartBody>
    </w:docPart>
    <w:docPart>
      <w:docPartPr>
        <w:name w:val="0D46F41C31ED494DB0E9FDAA2D3D1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62FF-29F0-E848-A198-6B6E906EEE0B}"/>
      </w:docPartPr>
      <w:docPartBody>
        <w:p w:rsidR="00CD21FB" w:rsidRDefault="00D83D63" w:rsidP="00D83D63">
          <w:pPr>
            <w:pStyle w:val="0D46F41C31ED494DB0E9FDAA2D3D11C03"/>
          </w:pPr>
          <w:r w:rsidRPr="00673777">
            <w:rPr>
              <w:rStyle w:val="Textoennegrita"/>
              <w:lang w:bidi="es-MX"/>
            </w:rPr>
            <w:t>una visión general</w:t>
          </w:r>
        </w:p>
      </w:docPartBody>
    </w:docPart>
    <w:docPart>
      <w:docPartPr>
        <w:name w:val="087C61ED711328408831E316512F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0647-E64E-524C-B645-7DF4544E7D35}"/>
      </w:docPartPr>
      <w:docPartBody>
        <w:p w:rsidR="00CD21FB" w:rsidRDefault="00D83D63" w:rsidP="00D83D63">
          <w:pPr>
            <w:pStyle w:val="087C61ED711328408831E316512FDF251"/>
          </w:pPr>
          <w:r w:rsidRPr="00673777">
            <w:rPr>
              <w:lang w:bidi="es-MX"/>
            </w:rPr>
            <w:t>de la empresa que incluya información básica y un resumen del equipo de administración.</w:t>
          </w:r>
        </w:p>
      </w:docPartBody>
    </w:docPart>
    <w:docPart>
      <w:docPartPr>
        <w:name w:val="2CE43ECBBEC7584DB516A1DDDBD89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08986-9643-9A44-9CBA-8654F12CCC3D}"/>
      </w:docPartPr>
      <w:docPartBody>
        <w:p w:rsidR="00CD21FB" w:rsidRDefault="00D83D63" w:rsidP="00D83D63">
          <w:pPr>
            <w:pStyle w:val="2CE43ECBBEC7584DB516A1DDDBD897751"/>
          </w:pPr>
          <w:r w:rsidRPr="00673777">
            <w:rPr>
              <w:lang w:bidi="es-MX"/>
            </w:rPr>
            <w:t>Escribe</w:t>
          </w:r>
        </w:p>
      </w:docPartBody>
    </w:docPart>
    <w:docPart>
      <w:docPartPr>
        <w:name w:val="330DA2371B678B4498B4656FF0513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23236-FE64-6540-A7D2-1707CFDC6DB4}"/>
      </w:docPartPr>
      <w:docPartBody>
        <w:p w:rsidR="00CD21FB" w:rsidRDefault="00D83D63" w:rsidP="00D83D63">
          <w:pPr>
            <w:pStyle w:val="330DA2371B678B4498B4656FF05139FE3"/>
          </w:pPr>
          <w:r w:rsidRPr="00673777">
            <w:rPr>
              <w:rStyle w:val="Textoennegrita"/>
              <w:lang w:bidi="es-MX"/>
            </w:rPr>
            <w:t>una sección de Descripción de la empresa</w:t>
          </w:r>
        </w:p>
      </w:docPartBody>
    </w:docPart>
    <w:docPart>
      <w:docPartPr>
        <w:name w:val="83EE4EB37812274B88B83878D182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6B54-F3BD-4940-A16C-CD66FDA442C5}"/>
      </w:docPartPr>
      <w:docPartBody>
        <w:p w:rsidR="00CD21FB" w:rsidRDefault="00D83D63" w:rsidP="00D83D63">
          <w:pPr>
            <w:pStyle w:val="83EE4EB37812274B88B83878D1826D3F1"/>
          </w:pPr>
          <w:r w:rsidRPr="00673777">
            <w:rPr>
              <w:lang w:bidi="es-MX"/>
            </w:rPr>
            <w:t>en la que se describan tus productos y servicios y los problemas que solucionan.</w:t>
          </w:r>
        </w:p>
      </w:docPartBody>
    </w:docPart>
    <w:docPart>
      <w:docPartPr>
        <w:name w:val="944C66228D58384EBB90A0D2501F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7618-6FE1-2845-A7F3-2D420D15B7DA}"/>
      </w:docPartPr>
      <w:docPartBody>
        <w:p w:rsidR="00CD21FB" w:rsidRDefault="00D83D63" w:rsidP="00D83D63">
          <w:pPr>
            <w:pStyle w:val="944C66228D58384EBB90A0D2501F8BE11"/>
          </w:pPr>
          <w:r w:rsidRPr="00673777">
            <w:rPr>
              <w:lang w:bidi="es-MX"/>
            </w:rPr>
            <w:t>Elabora una</w:t>
          </w:r>
        </w:p>
      </w:docPartBody>
    </w:docPart>
    <w:docPart>
      <w:docPartPr>
        <w:name w:val="6DA0AB6840ECDA43BAAD8AA273D85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AC76C-311A-6F4A-9301-C67C813667AF}"/>
      </w:docPartPr>
      <w:docPartBody>
        <w:p w:rsidR="00CD21FB" w:rsidRDefault="00D83D63" w:rsidP="00D83D63">
          <w:pPr>
            <w:pStyle w:val="6DA0AB6840ECDA43BAAD8AA273D8518A3"/>
          </w:pPr>
          <w:r w:rsidRPr="00673777">
            <w:rPr>
              <w:rStyle w:val="Textoennegrita"/>
              <w:lang w:bidi="es-MX"/>
            </w:rPr>
            <w:t>Análisis de mercado</w:t>
          </w:r>
        </w:p>
      </w:docPartBody>
    </w:docPart>
    <w:docPart>
      <w:docPartPr>
        <w:name w:val="B0C444B4802C514BA3390DE940F5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A0C7A-8D50-2341-BADF-7E0946B67C65}"/>
      </w:docPartPr>
      <w:docPartBody>
        <w:p w:rsidR="00CD21FB" w:rsidRDefault="00D83D63" w:rsidP="00D83D63">
          <w:pPr>
            <w:pStyle w:val="B0C444B4802C514BA3390DE940F57E291"/>
          </w:pPr>
          <w:r w:rsidRPr="00673777">
            <w:rPr>
              <w:lang w:bidi="es-MX"/>
            </w:rPr>
            <w:t>donde se describa el mercado total Y el mercado objetivo, las necesidades específicas del segmento, las ofertas disponibles de la competencia y cualquier tendencia que afecte al análisis.</w:t>
          </w:r>
        </w:p>
      </w:docPartBody>
    </w:docPart>
    <w:docPart>
      <w:docPartPr>
        <w:name w:val="2D05E41652DB3448B0C9ABE5AABD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C16AA-9218-BF4C-8E08-922581882B03}"/>
      </w:docPartPr>
      <w:docPartBody>
        <w:p w:rsidR="00CD21FB" w:rsidRDefault="00D83D63" w:rsidP="00D83D63">
          <w:pPr>
            <w:pStyle w:val="2D05E41652DB3448B0C9ABE5AABDA8971"/>
          </w:pPr>
          <w:r w:rsidRPr="00673777">
            <w:rPr>
              <w:lang w:bidi="es-MX"/>
            </w:rPr>
            <w:t>Describe un</w:t>
          </w:r>
        </w:p>
      </w:docPartBody>
    </w:docPart>
    <w:docPart>
      <w:docPartPr>
        <w:name w:val="B1085B32B2B9AC468BBC6E3995D0B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D58E-5351-AD41-94B4-5EFE6F7DC3F8}"/>
      </w:docPartPr>
      <w:docPartBody>
        <w:p w:rsidR="00CD21FB" w:rsidRDefault="00D83D63" w:rsidP="00D83D63">
          <w:pPr>
            <w:pStyle w:val="B1085B32B2B9AC468BBC6E3995D0B83A3"/>
          </w:pPr>
          <w:r w:rsidRPr="00673777">
            <w:rPr>
              <w:rStyle w:val="Textoennegrita"/>
              <w:lang w:bidi="es-MX"/>
            </w:rPr>
            <w:t>Plan de operaciones</w:t>
          </w:r>
        </w:p>
      </w:docPartBody>
    </w:docPart>
    <w:docPart>
      <w:docPartPr>
        <w:name w:val="7A7C978FD0EA264C80C1D6484B04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0B7F-3FB1-8849-A25E-F4E7D82F601B}"/>
      </w:docPartPr>
      <w:docPartBody>
        <w:p w:rsidR="00CD21FB" w:rsidRDefault="00D83D63" w:rsidP="00D83D63">
          <w:pPr>
            <w:pStyle w:val="7A7C978FD0EA264C80C1D6484B04F5F81"/>
          </w:pPr>
          <w:r w:rsidRPr="00673777">
            <w:rPr>
              <w:lang w:bidi="es-MX"/>
            </w:rPr>
            <w:t>para la empresa, como el horario de atención, el número de empleados, los proveedores clave o cualquier ajuste de temporada a los que tiene que adaptarse tu empresa.</w:t>
          </w:r>
        </w:p>
      </w:docPartBody>
    </w:docPart>
    <w:docPart>
      <w:docPartPr>
        <w:name w:val="27EB0629632ABA4B8A26605B418EE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F408-7956-5642-9B02-0166E7B03967}"/>
      </w:docPartPr>
      <w:docPartBody>
        <w:p w:rsidR="00CD21FB" w:rsidRDefault="00D83D63" w:rsidP="00D83D63">
          <w:pPr>
            <w:pStyle w:val="27EB0629632ABA4B8A26605B418EE28B1"/>
          </w:pPr>
          <w:r w:rsidRPr="00673777">
            <w:rPr>
              <w:lang w:bidi="es-MX"/>
            </w:rPr>
            <w:t>Crea un</w:t>
          </w:r>
        </w:p>
      </w:docPartBody>
    </w:docPart>
    <w:docPart>
      <w:docPartPr>
        <w:name w:val="B3EDEE16548DCE4EBE18D6CFB5A5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E530-3D1C-D54D-89B8-A45CD64912E5}"/>
      </w:docPartPr>
      <w:docPartBody>
        <w:p w:rsidR="00CD21FB" w:rsidRDefault="00D83D63" w:rsidP="00D83D63">
          <w:pPr>
            <w:pStyle w:val="B3EDEE16548DCE4EBE18D6CFB5A559503"/>
          </w:pPr>
          <w:r w:rsidRPr="00673777">
            <w:rPr>
              <w:rStyle w:val="Textoennegrita"/>
              <w:lang w:bidi="es-MX"/>
            </w:rPr>
            <w:t>Plan de ventas y marketing</w:t>
          </w:r>
        </w:p>
      </w:docPartBody>
    </w:docPart>
    <w:docPart>
      <w:docPartPr>
        <w:name w:val="01B1E6C03A664346943A9487B6A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E1797-7ED3-364B-8820-0014861F1469}"/>
      </w:docPartPr>
      <w:docPartBody>
        <w:p w:rsidR="00CD21FB" w:rsidRDefault="00D83D63" w:rsidP="00D83D63">
          <w:pPr>
            <w:pStyle w:val="01B1E6C03A664346943A9487B6A5E4541"/>
          </w:pPr>
          <w:r w:rsidRPr="00673777">
            <w:rPr>
              <w:lang w:bidi="es-MX"/>
            </w:rPr>
            <w:t>que incluya un plan para "Salir al mercado" o un plan de lanzamiento, precios, cómo tu empresa generará clientes potenciales, cómo cerrará nuevos negocios y cómo conservará a los clientes existentes.</w:t>
          </w:r>
        </w:p>
      </w:docPartBody>
    </w:docPart>
    <w:docPart>
      <w:docPartPr>
        <w:name w:val="1DDDC651B2C9784E96FAD739A5AF1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9691-DEC3-6747-AAAC-374A716EEFAF}"/>
      </w:docPartPr>
      <w:docPartBody>
        <w:p w:rsidR="00CD21FB" w:rsidRDefault="00D83D63" w:rsidP="00D83D63">
          <w:pPr>
            <w:pStyle w:val="1DDDC651B2C9784E96FAD739A5AF180E1"/>
          </w:pPr>
          <w:r w:rsidRPr="00673777">
            <w:rPr>
              <w:lang w:bidi="es-MX"/>
            </w:rPr>
            <w:t>Crea un</w:t>
          </w:r>
        </w:p>
      </w:docPartBody>
    </w:docPart>
    <w:docPart>
      <w:docPartPr>
        <w:name w:val="C1598F21928E87408C5E9F9CBCEFF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DE06-3668-F144-B6FB-F15510108CCE}"/>
      </w:docPartPr>
      <w:docPartBody>
        <w:p w:rsidR="00CD21FB" w:rsidRDefault="00D83D63" w:rsidP="00D83D63">
          <w:pPr>
            <w:pStyle w:val="C1598F21928E87408C5E9F9CBCEFFBE73"/>
          </w:pPr>
          <w:r w:rsidRPr="00673777">
            <w:rPr>
              <w:rStyle w:val="Textoennegrita"/>
              <w:lang w:bidi="es-MX"/>
            </w:rPr>
            <w:t>Plan financiero</w:t>
          </w:r>
        </w:p>
      </w:docPartBody>
    </w:docPart>
    <w:docPart>
      <w:docPartPr>
        <w:name w:val="51EFD8AB8AC00D4695C6B2BB3436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F37-5F08-3B45-9E41-4EE381C67E1E}"/>
      </w:docPartPr>
      <w:docPartBody>
        <w:p w:rsidR="00CD21FB" w:rsidRDefault="00D83D63" w:rsidP="00D83D63">
          <w:pPr>
            <w:pStyle w:val="51EFD8AB8AC00D4695C6B2BB343619DB1"/>
          </w:pPr>
          <w:r w:rsidRPr="00673777">
            <w:rPr>
              <w:lang w:bidi="es-MX"/>
            </w:rPr>
            <w:t>en el que se muestre un análisis de umbral de rentabilidad, las pérdidas y ganancias previstas y los flujos de efectivo proyectados.</w:t>
          </w:r>
        </w:p>
      </w:docPartBody>
    </w:docPart>
    <w:docPart>
      <w:docPartPr>
        <w:name w:val="E4FCE83F27DA8C4F8663AAFC56DD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3B65D-F821-8A46-9EA4-E17876F561CD}"/>
      </w:docPartPr>
      <w:docPartBody>
        <w:p w:rsidR="00CD21FB" w:rsidRDefault="00D83D63" w:rsidP="00D83D63">
          <w:pPr>
            <w:pStyle w:val="E4FCE83F27DA8C4F8663AAFC56DD21EF1"/>
          </w:pPr>
          <w:r w:rsidRPr="00673777">
            <w:rPr>
              <w:lang w:bidi="es-MX"/>
            </w:rPr>
            <w:t>PREPARACIÓN PARA LAS OPERACIONES</w:t>
          </w:r>
        </w:p>
      </w:docPartBody>
    </w:docPart>
    <w:docPart>
      <w:docPartPr>
        <w:name w:val="C0EEBCEB1FCC3549A86FB02E8D78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9F92-DFFF-7244-9852-D6103D12D785}"/>
      </w:docPartPr>
      <w:docPartBody>
        <w:p w:rsidR="00CD21FB" w:rsidRDefault="00D83D63" w:rsidP="00D83D63">
          <w:pPr>
            <w:pStyle w:val="C0EEBCEB1FCC3549A86FB02E8D7813D61"/>
          </w:pPr>
          <w:r w:rsidRPr="00673777">
            <w:rPr>
              <w:lang w:bidi="es-MX"/>
            </w:rPr>
            <w:t>Ubicación: Encuentra un espacio apto para maximizar tu llegada al público objetivo.</w:t>
          </w:r>
        </w:p>
      </w:docPartBody>
    </w:docPart>
    <w:docPart>
      <w:docPartPr>
        <w:name w:val="8A5E74B30F8C6A4EB56A3CA6E019B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6AE0-C2F3-3A43-8D8E-CCC80C070DA0}"/>
      </w:docPartPr>
      <w:docPartBody>
        <w:p w:rsidR="00CD21FB" w:rsidRDefault="00D83D63" w:rsidP="00D83D63">
          <w:pPr>
            <w:pStyle w:val="8A5E74B30F8C6A4EB56A3CA6E019BBE01"/>
          </w:pPr>
          <w:r w:rsidRPr="00673777">
            <w:rPr>
              <w:lang w:bidi="es-MX"/>
            </w:rPr>
            <w:t>Identifica las necesidades de personal.</w:t>
          </w:r>
        </w:p>
      </w:docPartBody>
    </w:docPart>
    <w:docPart>
      <w:docPartPr>
        <w:name w:val="80A0B904CE281E4DA6B6E416A978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EB0C3-AE96-C64A-9DBB-BC7E7EABB4E1}"/>
      </w:docPartPr>
      <w:docPartBody>
        <w:p w:rsidR="00CD21FB" w:rsidRDefault="00D83D63" w:rsidP="00D83D63">
          <w:pPr>
            <w:pStyle w:val="80A0B904CE281E4DA6B6E416A978C3BE1"/>
          </w:pPr>
          <w:r w:rsidRPr="00673777">
            <w:rPr>
              <w:lang w:bidi="es-MX"/>
            </w:rPr>
            <w:t>Recluta, entrevista, contrata y entrena empleados (si corresponde).</w:t>
          </w:r>
        </w:p>
      </w:docPartBody>
    </w:docPart>
    <w:docPart>
      <w:docPartPr>
        <w:name w:val="1CB1AD49E1DEE04E89B0F2B67BF3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199F6-6AA7-E147-8872-16235F665136}"/>
      </w:docPartPr>
      <w:docPartBody>
        <w:p w:rsidR="00CD21FB" w:rsidRDefault="00D83D63" w:rsidP="00D83D63">
          <w:pPr>
            <w:pStyle w:val="1CB1AD49E1DEE04E89B0F2B67BF3CB813"/>
          </w:pPr>
          <w:r w:rsidRPr="00673777">
            <w:rPr>
              <w:lang w:bidi="es-MX"/>
            </w:rPr>
            <w:t xml:space="preserve">Identifica y configura la tecnología necesaria: </w:t>
          </w:r>
          <w:r w:rsidRPr="00673777">
            <w:rPr>
              <w:b/>
              <w:color w:val="4472C4" w:themeColor="accent1"/>
              <w:lang w:bidi="es-MX"/>
            </w:rPr>
            <w:t>Sistemas de PDV</w:t>
          </w:r>
          <w:r w:rsidRPr="00673777">
            <w:rPr>
              <w:lang w:bidi="es-MX"/>
            </w:rPr>
            <w:t xml:space="preserve">, correo, teléfono, </w:t>
          </w:r>
          <w:r w:rsidRPr="00673777">
            <w:rPr>
              <w:b/>
              <w:color w:val="4472C4" w:themeColor="accent1"/>
              <w:lang w:bidi="es-MX"/>
            </w:rPr>
            <w:t>CRM</w:t>
          </w:r>
          <w:r w:rsidRPr="00673777">
            <w:rPr>
              <w:lang w:bidi="es-MX"/>
            </w:rPr>
            <w:t>, facturación y pagos</w:t>
          </w:r>
        </w:p>
      </w:docPartBody>
    </w:docPart>
    <w:docPart>
      <w:docPartPr>
        <w:name w:val="CC93CAA756B60D4EBBC277A113500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480BF-7FF5-D745-975A-0E0AECA671E3}"/>
      </w:docPartPr>
      <w:docPartBody>
        <w:p w:rsidR="00CD21FB" w:rsidRDefault="00D83D63" w:rsidP="00D83D63">
          <w:pPr>
            <w:pStyle w:val="CC93CAA756B60D4EBBC277A113500A921"/>
          </w:pPr>
          <w:r w:rsidRPr="00673777">
            <w:rPr>
              <w:lang w:bidi="es-MX"/>
            </w:rPr>
            <w:t>Asegúrate de que los sistemas tecnológicos protejan tu información o la información de los clientes.</w:t>
          </w:r>
        </w:p>
      </w:docPartBody>
    </w:docPart>
    <w:docPart>
      <w:docPartPr>
        <w:name w:val="911D9C8E911D64439F3D95F1217B9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853C-2E03-DB4A-AD47-5AF98188CEB0}"/>
      </w:docPartPr>
      <w:docPartBody>
        <w:p w:rsidR="00CD21FB" w:rsidRDefault="00D83D63" w:rsidP="00D83D63">
          <w:pPr>
            <w:pStyle w:val="911D9C8E911D64439F3D95F1217B909F1"/>
          </w:pPr>
          <w:r w:rsidRPr="00673777">
            <w:rPr>
              <w:lang w:bidi="es-MX"/>
            </w:rPr>
            <w:t>Según el tipo de empresa, identifica a los proveedores adecuados y asóciate a ellos.</w:t>
          </w:r>
        </w:p>
      </w:docPartBody>
    </w:docPart>
    <w:docPart>
      <w:docPartPr>
        <w:name w:val="B0EFE53DFE0D3A43BF51F865573C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F55AD-AA13-9C4A-BD17-4E1EBFC81138}"/>
      </w:docPartPr>
      <w:docPartBody>
        <w:p w:rsidR="00CD21FB" w:rsidRDefault="00D83D63" w:rsidP="00D83D63">
          <w:pPr>
            <w:pStyle w:val="B0EFE53DFE0D3A43BF51F865573C63B91"/>
          </w:pPr>
          <w:r w:rsidRPr="00673777">
            <w:rPr>
              <w:lang w:bidi="es-MX"/>
            </w:rPr>
            <w:t>Configura tu estructura de precios.</w:t>
          </w:r>
        </w:p>
      </w:docPartBody>
    </w:docPart>
    <w:docPart>
      <w:docPartPr>
        <w:name w:val="47F88B1ADF58484BB48D5D3A9274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31EE-B640-824C-9DE9-36FB9FDC25DE}"/>
      </w:docPartPr>
      <w:docPartBody>
        <w:p w:rsidR="00CD21FB" w:rsidRDefault="00D83D63" w:rsidP="00D83D63">
          <w:pPr>
            <w:pStyle w:val="47F88B1ADF58484BB48D5D3A92743DB41"/>
          </w:pPr>
          <w:r w:rsidRPr="00673777">
            <w:rPr>
              <w:lang w:bidi="es-MX"/>
            </w:rPr>
            <w:t>MARKETING Y LANZAMIENTO DE TU EMPRESA</w:t>
          </w:r>
        </w:p>
      </w:docPartBody>
    </w:docPart>
    <w:docPart>
      <w:docPartPr>
        <w:name w:val="07E82CFE2FFB5D488DECDE402CEB4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5394B-6190-B34E-8E4B-659F18917CFF}"/>
      </w:docPartPr>
      <w:docPartBody>
        <w:p w:rsidR="00CD21FB" w:rsidRDefault="00D83D63" w:rsidP="00D83D63">
          <w:pPr>
            <w:pStyle w:val="07E82CFE2FFB5D488DECDE402CEB4CB01"/>
          </w:pPr>
          <w:r w:rsidRPr="00673777">
            <w:rPr>
              <w:lang w:bidi="es-MX"/>
            </w:rPr>
            <w:t>Desarrolla y perfecciona una marca para tu empresa y sus productos o servicios.</w:t>
          </w:r>
        </w:p>
      </w:docPartBody>
    </w:docPart>
    <w:docPart>
      <w:docPartPr>
        <w:name w:val="CCA9962CCE47CB41976E41378ABF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DAA7-1508-F940-9863-D4ADDD7A762B}"/>
      </w:docPartPr>
      <w:docPartBody>
        <w:p w:rsidR="00CD21FB" w:rsidRDefault="00D83D63" w:rsidP="00D83D63">
          <w:pPr>
            <w:pStyle w:val="CCA9962CCE47CB41976E41378ABF37EB1"/>
          </w:pPr>
          <w:r w:rsidRPr="00673777">
            <w:rPr>
              <w:lang w:bidi="es-MX"/>
            </w:rPr>
            <w:t>Para comenzar, distribuye o muestra tus materiales de marketing: publicidad basada en la web, medios sociales, correo directo, tarjetas de presentación, ferias comerciales, folletos.</w:t>
          </w:r>
        </w:p>
      </w:docPartBody>
    </w:docPart>
    <w:docPart>
      <w:docPartPr>
        <w:name w:val="F3EF46B4EBACB246A46FC13AE0D4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84BD-7A40-8446-9653-34B5D7A3C1DE}"/>
      </w:docPartPr>
      <w:docPartBody>
        <w:p w:rsidR="00CD21FB" w:rsidRDefault="00D83D63" w:rsidP="00D83D63">
          <w:pPr>
            <w:pStyle w:val="F3EF46B4EBACB246A46FC13AE0D43F531"/>
          </w:pPr>
          <w:r w:rsidRPr="00673777">
            <w:rPr>
              <w:lang w:bidi="es-MX"/>
            </w:rPr>
            <w:t>Participa de asociaciones comerciales con organizaciones de administración de la salud, agencias gubernamentales y compañías de seguros de salud.</w:t>
          </w:r>
        </w:p>
      </w:docPartBody>
    </w:docPart>
    <w:docPart>
      <w:docPartPr>
        <w:name w:val="B92A930EA1C8EA49A87827A5A3402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8BCE-C8FF-264C-8696-3C9DB59A3599}"/>
      </w:docPartPr>
      <w:docPartBody>
        <w:p w:rsidR="00CD21FB" w:rsidRDefault="00D83D63" w:rsidP="00D83D63">
          <w:pPr>
            <w:pStyle w:val="B92A930EA1C8EA49A87827A5A34029281"/>
          </w:pPr>
          <w:r w:rsidRPr="00673777">
            <w:rPr>
              <w:lang w:bidi="es-MX"/>
            </w:rPr>
            <w:t>Promociona tu clínica médica en periódicos comunitarios, TV local y estaciones de radio locales</w:t>
          </w:r>
        </w:p>
      </w:docPartBody>
    </w:docPart>
    <w:docPart>
      <w:docPartPr>
        <w:name w:val="ECD40D096A7F694D8D567D3156DF3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58BE-704C-7E4F-A693-E17643248B48}"/>
      </w:docPartPr>
      <w:docPartBody>
        <w:p w:rsidR="00CD21FB" w:rsidRDefault="00D83D63" w:rsidP="00D83D63">
          <w:pPr>
            <w:pStyle w:val="ECD40D096A7F694D8D567D3156DF3C6A1"/>
          </w:pPr>
          <w:r w:rsidRPr="00673777">
            <w:rPr>
              <w:lang w:bidi="es-MX"/>
            </w:rPr>
            <w:t>Inicia estrategias de marketing digital en blogs, correos o estrategias de SEO para impulsar el tráfico a tu sitio web.</w:t>
          </w:r>
        </w:p>
      </w:docPartBody>
    </w:docPart>
    <w:docPart>
      <w:docPartPr>
        <w:name w:val="C461F56D1354D44A9628FC24B5D70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5E95B-F5D6-3B47-A4E7-93E5B159D92D}"/>
      </w:docPartPr>
      <w:docPartBody>
        <w:p w:rsidR="00CD21FB" w:rsidRDefault="00D83D63" w:rsidP="00D83D63">
          <w:pPr>
            <w:pStyle w:val="C461F56D1354D44A9628FC24B5D702FF1"/>
          </w:pPr>
          <w:r w:rsidRPr="00673777">
            <w:rPr>
              <w:lang w:bidi="es-MX"/>
            </w:rPr>
            <w:t>Patrocina programas de salud comunitarios, asiste a exposiciones, etc.</w:t>
          </w:r>
        </w:p>
      </w:docPartBody>
    </w:docPart>
    <w:docPart>
      <w:docPartPr>
        <w:name w:val="187AF575358A614690D998AC9007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3E1D8-06F4-1244-8C79-E68A27DC329D}"/>
      </w:docPartPr>
      <w:docPartBody>
        <w:p w:rsidR="00CD21FB" w:rsidRDefault="00D83D63" w:rsidP="00D83D63">
          <w:pPr>
            <w:pStyle w:val="187AF575358A614690D998AC900767A51"/>
          </w:pPr>
          <w:r w:rsidRPr="00673777">
            <w:rPr>
              <w:lang w:bidi="es-MX"/>
            </w:rPr>
            <w:t>Organiza un evento de apertura en una empresa local. Crea una relación que pueda permitir promociones cruzadas.</w:t>
          </w:r>
        </w:p>
      </w:docPartBody>
    </w:docPart>
    <w:docPart>
      <w:docPartPr>
        <w:name w:val="B5ABD6D2B874A3428B835C130A13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CB78-197C-1A4D-BDA5-299D8A4E88B8}"/>
      </w:docPartPr>
      <w:docPartBody>
        <w:p w:rsidR="00CD21FB" w:rsidRDefault="00D83D63" w:rsidP="00D83D63">
          <w:pPr>
            <w:pStyle w:val="B5ABD6D2B874A3428B835C130A136BAD1"/>
          </w:pPr>
          <w:r w:rsidRPr="00673777">
            <w:rPr>
              <w:lang w:bidi="es-MX"/>
            </w:rPr>
            <w:t>SOSTENER TU EMPRESA</w:t>
          </w:r>
        </w:p>
      </w:docPartBody>
    </w:docPart>
    <w:docPart>
      <w:docPartPr>
        <w:name w:val="C1147BA0428F1941BFFA3DF525499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3E6A-59B5-5944-9B09-CEE8C6340F2A}"/>
      </w:docPartPr>
      <w:docPartBody>
        <w:p w:rsidR="00CD21FB" w:rsidRDefault="00D83D63" w:rsidP="00D83D63">
          <w:pPr>
            <w:pStyle w:val="C1147BA0428F1941BFFA3DF525499A471"/>
          </w:pPr>
          <w:r w:rsidRPr="00673777">
            <w:rPr>
              <w:lang w:bidi="es-MX"/>
            </w:rPr>
            <w:t>Realiza un seguimiento de las estrategias que funcionaron y fracasaron para perfeccionar tus tácticas de marketing.</w:t>
          </w:r>
        </w:p>
      </w:docPartBody>
    </w:docPart>
    <w:docPart>
      <w:docPartPr>
        <w:name w:val="6C880A96FB7E604EAB20DB471F3DC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79855-F2A7-804B-887E-6F7E78E7D7F3}"/>
      </w:docPartPr>
      <w:docPartBody>
        <w:p w:rsidR="00CD21FB" w:rsidRDefault="00D83D63" w:rsidP="00D83D63">
          <w:pPr>
            <w:pStyle w:val="6C880A96FB7E604EAB20DB471F3DCB5F1"/>
          </w:pPr>
          <w:r w:rsidRPr="00673777">
            <w:rPr>
              <w:lang w:bidi="es-MX"/>
            </w:rPr>
            <w:t>Pide recomendaciones y testimonios para generar credibilidad.</w:t>
          </w:r>
        </w:p>
      </w:docPartBody>
    </w:docPart>
    <w:docPart>
      <w:docPartPr>
        <w:name w:val="71028C193B53B64EAA7BFD996CF5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587C2-25BD-E249-877B-D9C5F51816E2}"/>
      </w:docPartPr>
      <w:docPartBody>
        <w:p w:rsidR="00CD21FB" w:rsidRDefault="00D83D63" w:rsidP="00D83D63">
          <w:pPr>
            <w:pStyle w:val="71028C193B53B64EAA7BFD996CF553E91"/>
          </w:pPr>
          <w:r w:rsidRPr="00673777">
            <w:rPr>
              <w:lang w:bidi="es-MX"/>
            </w:rPr>
            <w:t>Mantén y cultiva la fidelidad del cliente. Recuerda que cuesta un 80% menos mantener una relación actual que salir a buscar una nueva.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56E40"/>
    <w:multiLevelType w:val="multilevel"/>
    <w:tmpl w:val="93FCD2E4"/>
    <w:lvl w:ilvl="0">
      <w:start w:val="1"/>
      <w:numFmt w:val="decimal"/>
      <w:pStyle w:val="8159C71FC02C904092A963103FC3032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4095000"/>
    <w:multiLevelType w:val="hybridMultilevel"/>
    <w:tmpl w:val="8EA6EA72"/>
    <w:lvl w:ilvl="0" w:tplc="98EAAF0A">
      <w:start w:val="1"/>
      <w:numFmt w:val="bullet"/>
      <w:pStyle w:val="Vietas"/>
      <w:lvlText w:val=""/>
      <w:lvlJc w:val="left"/>
      <w:pPr>
        <w:ind w:left="530" w:hanging="360"/>
      </w:pPr>
      <w:rPr>
        <w:rFonts w:ascii="Symbol" w:hAnsi="Symbol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BD"/>
    <w:rsid w:val="00832AEB"/>
    <w:rsid w:val="00947E21"/>
    <w:rsid w:val="00A0075C"/>
    <w:rsid w:val="00C83BBD"/>
    <w:rsid w:val="00CD21FB"/>
    <w:rsid w:val="00D83D63"/>
    <w:rsid w:val="00EA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AA1079F4BE9E3439196D5787A58AFCD">
    <w:name w:val="FAA1079F4BE9E3439196D5787A58AFCD"/>
  </w:style>
  <w:style w:type="paragraph" w:customStyle="1" w:styleId="2D5143743061D0419274FF010A3F159B">
    <w:name w:val="2D5143743061D0419274FF010A3F159B"/>
  </w:style>
  <w:style w:type="paragraph" w:customStyle="1" w:styleId="8159C71FC02C904092A963103FC30325">
    <w:name w:val="8159C71FC02C904092A963103FC30325"/>
  </w:style>
  <w:style w:type="paragraph" w:customStyle="1" w:styleId="1ECB0B5522DD5641A976842EF9A81210">
    <w:name w:val="1ECB0B5522DD5641A976842EF9A81210"/>
  </w:style>
  <w:style w:type="paragraph" w:customStyle="1" w:styleId="0F8B6CC93F844746AE36578F614641E9">
    <w:name w:val="0F8B6CC93F844746AE36578F614641E9"/>
  </w:style>
  <w:style w:type="paragraph" w:customStyle="1" w:styleId="7E3403EBCFD01B46958EA637FD9B2780">
    <w:name w:val="7E3403EBCFD01B46958EA637FD9B2780"/>
  </w:style>
  <w:style w:type="paragraph" w:customStyle="1" w:styleId="55202A9950D8B2499ED894B11E1A5593">
    <w:name w:val="55202A9950D8B2499ED894B11E1A5593"/>
  </w:style>
  <w:style w:type="paragraph" w:customStyle="1" w:styleId="49ABE570FB78F44F88D1BD905E0ADDB3">
    <w:name w:val="49ABE570FB78F44F88D1BD905E0ADDB3"/>
  </w:style>
  <w:style w:type="paragraph" w:customStyle="1" w:styleId="8F56DF83C8053149A7F93C85226E7EB0">
    <w:name w:val="8F56DF83C8053149A7F93C85226E7EB0"/>
  </w:style>
  <w:style w:type="paragraph" w:customStyle="1" w:styleId="AD03539C864B7B498A16DE570D1DC71F">
    <w:name w:val="AD03539C864B7B498A16DE570D1DC71F"/>
  </w:style>
  <w:style w:type="paragraph" w:customStyle="1" w:styleId="6F05D0BEBF064E448A05C6AE7AF11C09">
    <w:name w:val="6F05D0BEBF064E448A05C6AE7AF11C09"/>
  </w:style>
  <w:style w:type="paragraph" w:customStyle="1" w:styleId="12A34096BAEAAD4C90420DF98E1782E8">
    <w:name w:val="12A34096BAEAAD4C90420DF98E1782E8"/>
  </w:style>
  <w:style w:type="paragraph" w:customStyle="1" w:styleId="8D09A0B7FF104140918BCEBA060E8E90">
    <w:name w:val="8D09A0B7FF104140918BCEBA060E8E90"/>
  </w:style>
  <w:style w:type="paragraph" w:customStyle="1" w:styleId="89BB86375A3097429EFD584D12B49E72">
    <w:name w:val="89BB86375A3097429EFD584D12B49E72"/>
  </w:style>
  <w:style w:type="paragraph" w:customStyle="1" w:styleId="4002315F0151AE44AAB5DBF148A6E2DC">
    <w:name w:val="4002315F0151AE44AAB5DBF148A6E2DC"/>
  </w:style>
  <w:style w:type="paragraph" w:customStyle="1" w:styleId="D7C7DA53746AA949A61B27303F6A2A7E">
    <w:name w:val="D7C7DA53746AA949A61B27303F6A2A7E"/>
  </w:style>
  <w:style w:type="paragraph" w:customStyle="1" w:styleId="C4C8C0BD719B0E409D3E377323EFC69D">
    <w:name w:val="C4C8C0BD719B0E409D3E377323EFC69D"/>
  </w:style>
  <w:style w:type="paragraph" w:customStyle="1" w:styleId="02B6753E7ADEAF4CB451D2179B21268C">
    <w:name w:val="02B6753E7ADEAF4CB451D2179B21268C"/>
  </w:style>
  <w:style w:type="paragraph" w:customStyle="1" w:styleId="4932343320D0DB448C06BD03C3BAFA66">
    <w:name w:val="4932343320D0DB448C06BD03C3BAFA66"/>
  </w:style>
  <w:style w:type="paragraph" w:customStyle="1" w:styleId="898C77FC2DDA84408E4D1AB728F6AB89">
    <w:name w:val="898C77FC2DDA84408E4D1AB728F6AB89"/>
  </w:style>
  <w:style w:type="paragraph" w:customStyle="1" w:styleId="F29990615DF5DB44877D59B57CA1A063">
    <w:name w:val="F29990615DF5DB44877D59B57CA1A063"/>
  </w:style>
  <w:style w:type="paragraph" w:customStyle="1" w:styleId="13924E280B5BD14CA448D86B7DCE179F">
    <w:name w:val="13924E280B5BD14CA448D86B7DCE179F"/>
  </w:style>
  <w:style w:type="paragraph" w:customStyle="1" w:styleId="78BD02F2B0919D469FDB889ACC0FF14D">
    <w:name w:val="78BD02F2B0919D469FDB889ACC0FF14D"/>
  </w:style>
  <w:style w:type="paragraph" w:customStyle="1" w:styleId="D76D98C38305D44CB40402796950B394">
    <w:name w:val="D76D98C38305D44CB40402796950B394"/>
  </w:style>
  <w:style w:type="paragraph" w:customStyle="1" w:styleId="5AA16BDFD6F22040B589A1B127600574">
    <w:name w:val="5AA16BDFD6F22040B589A1B127600574"/>
  </w:style>
  <w:style w:type="paragraph" w:customStyle="1" w:styleId="88ADE23BF87E2B418E0D7A0CF40C6FCA">
    <w:name w:val="88ADE23BF87E2B418E0D7A0CF40C6FCA"/>
  </w:style>
  <w:style w:type="paragraph" w:customStyle="1" w:styleId="A74B46CD1F195C48998E024C3B7958DA">
    <w:name w:val="A74B46CD1F195C48998E024C3B7958DA"/>
  </w:style>
  <w:style w:type="paragraph" w:customStyle="1" w:styleId="1D42077470D4DF469AAA345ACEC5A776">
    <w:name w:val="1D42077470D4DF469AAA345ACEC5A776"/>
  </w:style>
  <w:style w:type="paragraph" w:customStyle="1" w:styleId="8445150F761B164C841D44AC7528EB60">
    <w:name w:val="8445150F761B164C841D44AC7528EB60"/>
  </w:style>
  <w:style w:type="paragraph" w:customStyle="1" w:styleId="0194AABC8B9B22469285D2932834B802">
    <w:name w:val="0194AABC8B9B22469285D2932834B802"/>
  </w:style>
  <w:style w:type="paragraph" w:customStyle="1" w:styleId="33CBBF302E89144496E56EC95B081094">
    <w:name w:val="33CBBF302E89144496E56EC95B081094"/>
  </w:style>
  <w:style w:type="paragraph" w:customStyle="1" w:styleId="6464845F5C791F4DA9A8A9C01656E893">
    <w:name w:val="6464845F5C791F4DA9A8A9C01656E893"/>
  </w:style>
  <w:style w:type="paragraph" w:customStyle="1" w:styleId="F462A913E299C14FA38D1018824B8FEF">
    <w:name w:val="F462A913E299C14FA38D1018824B8FEF"/>
  </w:style>
  <w:style w:type="paragraph" w:customStyle="1" w:styleId="DA078FF9C23A4C45BF1DAA5D34C7E3DD">
    <w:name w:val="DA078FF9C23A4C45BF1DAA5D34C7E3DD"/>
  </w:style>
  <w:style w:type="paragraph" w:customStyle="1" w:styleId="4CDF77870F35C941AF5353E221708EF9">
    <w:name w:val="4CDF77870F35C941AF5353E221708EF9"/>
  </w:style>
  <w:style w:type="paragraph" w:customStyle="1" w:styleId="8B5AE03E7B7CE04FBF9E135FC9353E72">
    <w:name w:val="8B5AE03E7B7CE04FBF9E135FC9353E72"/>
  </w:style>
  <w:style w:type="paragraph" w:customStyle="1" w:styleId="6F45CB453A090E4182166B6D7B12C38F">
    <w:name w:val="6F45CB453A090E4182166B6D7B12C38F"/>
  </w:style>
  <w:style w:type="paragraph" w:customStyle="1" w:styleId="5805F23234F7A44699EEE217A5D49B04">
    <w:name w:val="5805F23234F7A44699EEE217A5D49B04"/>
  </w:style>
  <w:style w:type="paragraph" w:customStyle="1" w:styleId="B81E0E26113BBC4383FE1C63DEE85DF2">
    <w:name w:val="B81E0E26113BBC4383FE1C63DEE85DF2"/>
  </w:style>
  <w:style w:type="paragraph" w:customStyle="1" w:styleId="Bullets">
    <w:name w:val="Bullets"/>
    <w:basedOn w:val="Normal"/>
    <w:next w:val="Normal"/>
    <w:qFormat/>
    <w:rsid w:val="00832AEB"/>
    <w:pPr>
      <w:ind w:left="530" w:hanging="36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EA02D2EFAB1AD4A94520F25DD87890E">
    <w:name w:val="6EA02D2EFAB1AD4A94520F25DD87890E"/>
  </w:style>
  <w:style w:type="paragraph" w:customStyle="1" w:styleId="8342F4C2B7233043A0D59FAFFC7F086A">
    <w:name w:val="8342F4C2B7233043A0D59FAFFC7F086A"/>
  </w:style>
  <w:style w:type="paragraph" w:customStyle="1" w:styleId="1C2B0F33109E38408EF3F9F6BD9B6D86">
    <w:name w:val="1C2B0F33109E38408EF3F9F6BD9B6D86"/>
  </w:style>
  <w:style w:type="character" w:styleId="Textoennegrita">
    <w:name w:val="Strong"/>
    <w:basedOn w:val="Fuentedeprrafopredeter"/>
    <w:uiPriority w:val="22"/>
    <w:qFormat/>
    <w:rsid w:val="00D83D63"/>
    <w:rPr>
      <w:b/>
      <w:bCs/>
      <w:color w:val="4472C4" w:themeColor="accent1"/>
    </w:rPr>
  </w:style>
  <w:style w:type="paragraph" w:customStyle="1" w:styleId="02204BC57FF29249AA079B2D35FFCD22">
    <w:name w:val="02204BC57FF29249AA079B2D35FFCD22"/>
  </w:style>
  <w:style w:type="paragraph" w:customStyle="1" w:styleId="C0276E769228774E97A43569B10AC84F">
    <w:name w:val="C0276E769228774E97A43569B10AC84F"/>
  </w:style>
  <w:style w:type="paragraph" w:customStyle="1" w:styleId="608E0EB179044E4A8EFAEBF828A1744E">
    <w:name w:val="608E0EB179044E4A8EFAEBF828A1744E"/>
  </w:style>
  <w:style w:type="paragraph" w:customStyle="1" w:styleId="0D46F41C31ED494DB0E9FDAA2D3D11C0">
    <w:name w:val="0D46F41C31ED494DB0E9FDAA2D3D11C0"/>
  </w:style>
  <w:style w:type="paragraph" w:customStyle="1" w:styleId="087C61ED711328408831E316512FDF25">
    <w:name w:val="087C61ED711328408831E316512FDF25"/>
  </w:style>
  <w:style w:type="paragraph" w:customStyle="1" w:styleId="2CE43ECBBEC7584DB516A1DDDBD89775">
    <w:name w:val="2CE43ECBBEC7584DB516A1DDDBD89775"/>
  </w:style>
  <w:style w:type="paragraph" w:customStyle="1" w:styleId="330DA2371B678B4498B4656FF05139FE">
    <w:name w:val="330DA2371B678B4498B4656FF05139FE"/>
  </w:style>
  <w:style w:type="paragraph" w:customStyle="1" w:styleId="83EE4EB37812274B88B83878D1826D3F">
    <w:name w:val="83EE4EB37812274B88B83878D1826D3F"/>
  </w:style>
  <w:style w:type="paragraph" w:customStyle="1" w:styleId="944C66228D58384EBB90A0D2501F8BE1">
    <w:name w:val="944C66228D58384EBB90A0D2501F8BE1"/>
  </w:style>
  <w:style w:type="paragraph" w:customStyle="1" w:styleId="6DA0AB6840ECDA43BAAD8AA273D8518A">
    <w:name w:val="6DA0AB6840ECDA43BAAD8AA273D8518A"/>
  </w:style>
  <w:style w:type="paragraph" w:customStyle="1" w:styleId="B0C444B4802C514BA3390DE940F57E29">
    <w:name w:val="B0C444B4802C514BA3390DE940F57E29"/>
  </w:style>
  <w:style w:type="paragraph" w:customStyle="1" w:styleId="2D05E41652DB3448B0C9ABE5AABDA897">
    <w:name w:val="2D05E41652DB3448B0C9ABE5AABDA897"/>
  </w:style>
  <w:style w:type="paragraph" w:customStyle="1" w:styleId="B1085B32B2B9AC468BBC6E3995D0B83A">
    <w:name w:val="B1085B32B2B9AC468BBC6E3995D0B83A"/>
  </w:style>
  <w:style w:type="paragraph" w:customStyle="1" w:styleId="7A7C978FD0EA264C80C1D6484B04F5F8">
    <w:name w:val="7A7C978FD0EA264C80C1D6484B04F5F8"/>
  </w:style>
  <w:style w:type="paragraph" w:customStyle="1" w:styleId="27EB0629632ABA4B8A26605B418EE28B">
    <w:name w:val="27EB0629632ABA4B8A26605B418EE28B"/>
  </w:style>
  <w:style w:type="paragraph" w:customStyle="1" w:styleId="B3EDEE16548DCE4EBE18D6CFB5A55950">
    <w:name w:val="B3EDEE16548DCE4EBE18D6CFB5A55950"/>
  </w:style>
  <w:style w:type="paragraph" w:customStyle="1" w:styleId="01B1E6C03A664346943A9487B6A5E454">
    <w:name w:val="01B1E6C03A664346943A9487B6A5E454"/>
  </w:style>
  <w:style w:type="paragraph" w:customStyle="1" w:styleId="1DDDC651B2C9784E96FAD739A5AF180E">
    <w:name w:val="1DDDC651B2C9784E96FAD739A5AF180E"/>
  </w:style>
  <w:style w:type="paragraph" w:customStyle="1" w:styleId="C1598F21928E87408C5E9F9CBCEFFBE7">
    <w:name w:val="C1598F21928E87408C5E9F9CBCEFFBE7"/>
  </w:style>
  <w:style w:type="paragraph" w:customStyle="1" w:styleId="51EFD8AB8AC00D4695C6B2BB343619DB">
    <w:name w:val="51EFD8AB8AC00D4695C6B2BB343619DB"/>
  </w:style>
  <w:style w:type="paragraph" w:customStyle="1" w:styleId="E4FCE83F27DA8C4F8663AAFC56DD21EF">
    <w:name w:val="E4FCE83F27DA8C4F8663AAFC56DD21EF"/>
  </w:style>
  <w:style w:type="paragraph" w:customStyle="1" w:styleId="C0EEBCEB1FCC3549A86FB02E8D7813D6">
    <w:name w:val="C0EEBCEB1FCC3549A86FB02E8D7813D6"/>
  </w:style>
  <w:style w:type="paragraph" w:customStyle="1" w:styleId="8A5E74B30F8C6A4EB56A3CA6E019BBE0">
    <w:name w:val="8A5E74B30F8C6A4EB56A3CA6E019BBE0"/>
  </w:style>
  <w:style w:type="paragraph" w:customStyle="1" w:styleId="80A0B904CE281E4DA6B6E416A978C3BE">
    <w:name w:val="80A0B904CE281E4DA6B6E416A978C3BE"/>
  </w:style>
  <w:style w:type="paragraph" w:customStyle="1" w:styleId="1CB1AD49E1DEE04E89B0F2B67BF3CB81">
    <w:name w:val="1CB1AD49E1DEE04E89B0F2B67BF3CB81"/>
  </w:style>
  <w:style w:type="paragraph" w:customStyle="1" w:styleId="CC93CAA756B60D4EBBC277A113500A92">
    <w:name w:val="CC93CAA756B60D4EBBC277A113500A92"/>
  </w:style>
  <w:style w:type="paragraph" w:customStyle="1" w:styleId="911D9C8E911D64439F3D95F1217B909F">
    <w:name w:val="911D9C8E911D64439F3D95F1217B909F"/>
  </w:style>
  <w:style w:type="paragraph" w:customStyle="1" w:styleId="B0EFE53DFE0D3A43BF51F865573C63B9">
    <w:name w:val="B0EFE53DFE0D3A43BF51F865573C63B9"/>
  </w:style>
  <w:style w:type="paragraph" w:customStyle="1" w:styleId="47F88B1ADF58484BB48D5D3A92743DB4">
    <w:name w:val="47F88B1ADF58484BB48D5D3A92743DB4"/>
  </w:style>
  <w:style w:type="paragraph" w:customStyle="1" w:styleId="07E82CFE2FFB5D488DECDE402CEB4CB0">
    <w:name w:val="07E82CFE2FFB5D488DECDE402CEB4CB0"/>
  </w:style>
  <w:style w:type="paragraph" w:customStyle="1" w:styleId="CCA9962CCE47CB41976E41378ABF37EB">
    <w:name w:val="CCA9962CCE47CB41976E41378ABF37EB"/>
  </w:style>
  <w:style w:type="paragraph" w:customStyle="1" w:styleId="F3EF46B4EBACB246A46FC13AE0D43F53">
    <w:name w:val="F3EF46B4EBACB246A46FC13AE0D43F53"/>
  </w:style>
  <w:style w:type="paragraph" w:customStyle="1" w:styleId="B92A930EA1C8EA49A87827A5A3402928">
    <w:name w:val="B92A930EA1C8EA49A87827A5A3402928"/>
  </w:style>
  <w:style w:type="paragraph" w:customStyle="1" w:styleId="ECD40D096A7F694D8D567D3156DF3C6A">
    <w:name w:val="ECD40D096A7F694D8D567D3156DF3C6A"/>
  </w:style>
  <w:style w:type="paragraph" w:customStyle="1" w:styleId="C461F56D1354D44A9628FC24B5D702FF">
    <w:name w:val="C461F56D1354D44A9628FC24B5D702FF"/>
  </w:style>
  <w:style w:type="paragraph" w:customStyle="1" w:styleId="187AF575358A614690D998AC900767A5">
    <w:name w:val="187AF575358A614690D998AC900767A5"/>
  </w:style>
  <w:style w:type="paragraph" w:customStyle="1" w:styleId="B5ABD6D2B874A3428B835C130A136BAD">
    <w:name w:val="B5ABD6D2B874A3428B835C130A136BAD"/>
  </w:style>
  <w:style w:type="paragraph" w:customStyle="1" w:styleId="C1147BA0428F1941BFFA3DF525499A47">
    <w:name w:val="C1147BA0428F1941BFFA3DF525499A47"/>
  </w:style>
  <w:style w:type="paragraph" w:customStyle="1" w:styleId="6C880A96FB7E604EAB20DB471F3DCB5F">
    <w:name w:val="6C880A96FB7E604EAB20DB471F3DCB5F"/>
  </w:style>
  <w:style w:type="paragraph" w:customStyle="1" w:styleId="71028C193B53B64EAA7BFD996CF553E9">
    <w:name w:val="71028C193B53B64EAA7BFD996CF553E9"/>
  </w:style>
  <w:style w:type="character" w:styleId="Textodelmarcadordeposicin">
    <w:name w:val="Placeholder Text"/>
    <w:basedOn w:val="Fuentedeprrafopredeter"/>
    <w:uiPriority w:val="99"/>
    <w:semiHidden/>
    <w:rsid w:val="00D83D63"/>
    <w:rPr>
      <w:color w:val="808080"/>
    </w:rPr>
  </w:style>
  <w:style w:type="paragraph" w:customStyle="1" w:styleId="02204BC57FF29249AA079B2D35FFCD221">
    <w:name w:val="02204BC57FF29249AA079B2D35FFCD22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1">
    <w:name w:val="0D46F41C31ED494DB0E9FDAA2D3D11C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1">
    <w:name w:val="330DA2371B678B4498B4656FF05139FE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1">
    <w:name w:val="6DA0AB6840ECDA43BAAD8AA273D8518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1">
    <w:name w:val="B1085B32B2B9AC468BBC6E3995D0B83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1">
    <w:name w:val="B3EDEE16548DCE4EBE18D6CFB5A5595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1">
    <w:name w:val="C1598F21928E87408C5E9F9CBCEFFBE7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1">
    <w:name w:val="1CB1AD49E1DEE04E89B0F2B67BF3CB81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204BC57FF29249AA079B2D35FFCD222">
    <w:name w:val="02204BC57FF29249AA079B2D35FFCD22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2">
    <w:name w:val="0D46F41C31ED494DB0E9FDAA2D3D11C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2">
    <w:name w:val="330DA2371B678B4498B4656FF05139FE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2">
    <w:name w:val="6DA0AB6840ECDA43BAAD8AA273D8518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2">
    <w:name w:val="B1085B32B2B9AC468BBC6E3995D0B83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2">
    <w:name w:val="B3EDEE16548DCE4EBE18D6CFB5A5595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2">
    <w:name w:val="C1598F21928E87408C5E9F9CBCEFFBE7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2">
    <w:name w:val="1CB1AD49E1DEE04E89B0F2B67BF3CB81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FAA1079F4BE9E3439196D5787A58AFCD1">
    <w:name w:val="FAA1079F4BE9E3439196D5787A58AFCD1"/>
    <w:rsid w:val="00D83D63"/>
    <w:rPr>
      <w:rFonts w:asciiTheme="majorHAnsi" w:eastAsiaTheme="minorHAnsi" w:hAnsiTheme="majorHAnsi" w:cs="Times New Roman (Body CS)"/>
      <w:color w:val="4472C4" w:themeColor="accent1"/>
      <w:sz w:val="68"/>
      <w:szCs w:val="22"/>
      <w:lang w:val="es-MX"/>
    </w:rPr>
  </w:style>
  <w:style w:type="paragraph" w:customStyle="1" w:styleId="2D5143743061D0419274FF010A3F159B1">
    <w:name w:val="2D5143743061D0419274FF010A3F159B1"/>
    <w:rsid w:val="00D83D63"/>
    <w:rPr>
      <w:rFonts w:eastAsiaTheme="minorHAnsi" w:cs="Times New Roman (Body CS)"/>
      <w:color w:val="7F7F7F" w:themeColor="text1" w:themeTint="80"/>
      <w:sz w:val="68"/>
      <w:szCs w:val="22"/>
      <w:lang w:val="es-MX"/>
    </w:rPr>
  </w:style>
  <w:style w:type="paragraph" w:customStyle="1" w:styleId="8159C71FC02C904092A963103FC303251">
    <w:name w:val="8159C71FC02C904092A963103FC303251"/>
    <w:rsid w:val="00D83D63"/>
    <w:pPr>
      <w:numPr>
        <w:numId w:val="2"/>
      </w:numPr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1ECB0B5522DD5641A976842EF9A812101">
    <w:name w:val="1ECB0B5522DD5641A976842EF9A8121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F8B6CC93F844746AE36578F614641E91">
    <w:name w:val="0F8B6CC93F844746AE36578F614641E9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7E3403EBCFD01B46958EA637FD9B27801">
    <w:name w:val="7E3403EBCFD01B46958EA637FD9B278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55202A9950D8B2499ED894B11E1A55931">
    <w:name w:val="55202A9950D8B2499ED894B11E1A5593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49ABE570FB78F44F88D1BD905E0ADDB31">
    <w:name w:val="49ABE570FB78F44F88D1BD905E0ADDB3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F56DF83C8053149A7F93C85226E7EB01">
    <w:name w:val="8F56DF83C8053149A7F93C85226E7EB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AD03539C864B7B498A16DE570D1DC71F1">
    <w:name w:val="AD03539C864B7B498A16DE570D1DC71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F05D0BEBF064E448A05C6AE7AF11C091">
    <w:name w:val="6F05D0BEBF064E448A05C6AE7AF11C09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12A34096BAEAAD4C90420DF98E1782E81">
    <w:name w:val="12A34096BAEAAD4C90420DF98E1782E8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D09A0B7FF104140918BCEBA060E8E901">
    <w:name w:val="8D09A0B7FF104140918BCEBA060E8E9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9BB86375A3097429EFD584D12B49E721">
    <w:name w:val="89BB86375A3097429EFD584D12B49E72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4002315F0151AE44AAB5DBF148A6E2DC1">
    <w:name w:val="4002315F0151AE44AAB5DBF148A6E2DC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D7C7DA53746AA949A61B27303F6A2A7E1">
    <w:name w:val="D7C7DA53746AA949A61B27303F6A2A7E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4C8C0BD719B0E409D3E377323EFC69D1">
    <w:name w:val="C4C8C0BD719B0E409D3E377323EFC69D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2B6753E7ADEAF4CB451D2179B21268C1">
    <w:name w:val="02B6753E7ADEAF4CB451D2179B21268C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4932343320D0DB448C06BD03C3BAFA661">
    <w:name w:val="4932343320D0DB448C06BD03C3BAFA66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98C77FC2DDA84408E4D1AB728F6AB891">
    <w:name w:val="898C77FC2DDA84408E4D1AB728F6AB89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F29990615DF5DB44877D59B57CA1A0631">
    <w:name w:val="F29990615DF5DB44877D59B57CA1A063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13924E280B5BD14CA448D86B7DCE179F1">
    <w:name w:val="13924E280B5BD14CA448D86B7DCE179F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78BD02F2B0919D469FDB889ACC0FF14D1">
    <w:name w:val="78BD02F2B0919D469FDB889ACC0FF14D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D76D98C38305D44CB40402796950B3941">
    <w:name w:val="D76D98C38305D44CB40402796950B394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5AA16BDFD6F22040B589A1B1276005741">
    <w:name w:val="5AA16BDFD6F22040B589A1B127600574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8ADE23BF87E2B418E0D7A0CF40C6FCA1">
    <w:name w:val="88ADE23BF87E2B418E0D7A0CF40C6FCA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A74B46CD1F195C48998E024C3B7958DA1">
    <w:name w:val="A74B46CD1F195C48998E024C3B7958DA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1D42077470D4DF469AAA345ACEC5A7761">
    <w:name w:val="1D42077470D4DF469AAA345ACEC5A776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445150F761B164C841D44AC7528EB601">
    <w:name w:val="8445150F761B164C841D44AC7528EB6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194AABC8B9B22469285D2932834B8021">
    <w:name w:val="0194AABC8B9B22469285D2932834B802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33CBBF302E89144496E56EC95B0810941">
    <w:name w:val="33CBBF302E89144496E56EC95B081094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464845F5C791F4DA9A8A9C01656E8931">
    <w:name w:val="6464845F5C791F4DA9A8A9C01656E893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F462A913E299C14FA38D1018824B8FEF1">
    <w:name w:val="F462A913E299C14FA38D1018824B8FE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DA078FF9C23A4C45BF1DAA5D34C7E3DD1">
    <w:name w:val="DA078FF9C23A4C45BF1DAA5D34C7E3DD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4CDF77870F35C941AF5353E221708EF91">
    <w:name w:val="4CDF77870F35C941AF5353E221708EF9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8B5AE03E7B7CE04FBF9E135FC9353E721">
    <w:name w:val="8B5AE03E7B7CE04FBF9E135FC9353E72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F45CB453A090E4182166B6D7B12C38F1">
    <w:name w:val="6F45CB453A090E4182166B6D7B12C38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5805F23234F7A44699EEE217A5D49B041">
    <w:name w:val="5805F23234F7A44699EEE217A5D49B04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81E0E26113BBC4383FE1C63DEE85DF21">
    <w:name w:val="B81E0E26113BBC4383FE1C63DEE85DF2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Vietas">
    <w:name w:val="Viñetas"/>
    <w:basedOn w:val="Normal"/>
    <w:next w:val="Normal"/>
    <w:qFormat/>
    <w:rsid w:val="00D83D63"/>
    <w:pPr>
      <w:numPr>
        <w:numId w:val="1"/>
      </w:numPr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EA02D2EFAB1AD4A94520F25DD87890E1">
    <w:name w:val="6EA02D2EFAB1AD4A94520F25DD87890E1"/>
    <w:rsid w:val="00D83D63"/>
    <w:pPr>
      <w:tabs>
        <w:tab w:val="num" w:pos="720"/>
      </w:tabs>
      <w:ind w:left="530" w:hanging="36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342F4C2B7233043A0D59FAFFC7F086A1">
    <w:name w:val="8342F4C2B7233043A0D59FAFFC7F086A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1C2B0F33109E38408EF3F9F6BD9B6D861">
    <w:name w:val="1C2B0F33109E38408EF3F9F6BD9B6D86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2204BC57FF29249AA079B2D35FFCD223">
    <w:name w:val="02204BC57FF29249AA079B2D35FFCD22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0276E769228774E97A43569B10AC84F1">
    <w:name w:val="C0276E769228774E97A43569B10AC84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08E0EB179044E4A8EFAEBF828A1744E1">
    <w:name w:val="608E0EB179044E4A8EFAEBF828A1744E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D46F41C31ED494DB0E9FDAA2D3D11C03">
    <w:name w:val="0D46F41C31ED494DB0E9FDAA2D3D11C0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87C61ED711328408831E316512FDF251">
    <w:name w:val="087C61ED711328408831E316512FDF25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2CE43ECBBEC7584DB516A1DDDBD897751">
    <w:name w:val="2CE43ECBBEC7584DB516A1DDDBD89775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330DA2371B678B4498B4656FF05139FE3">
    <w:name w:val="330DA2371B678B4498B4656FF05139FE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3EE4EB37812274B88B83878D1826D3F1">
    <w:name w:val="83EE4EB37812274B88B83878D1826D3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944C66228D58384EBB90A0D2501F8BE11">
    <w:name w:val="944C66228D58384EBB90A0D2501F8BE1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DA0AB6840ECDA43BAAD8AA273D8518A3">
    <w:name w:val="6DA0AB6840ECDA43BAAD8AA273D8518A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0C444B4802C514BA3390DE940F57E291">
    <w:name w:val="B0C444B4802C514BA3390DE940F57E29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2D05E41652DB3448B0C9ABE5AABDA8971">
    <w:name w:val="2D05E41652DB3448B0C9ABE5AABDA897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1085B32B2B9AC468BBC6E3995D0B83A3">
    <w:name w:val="B1085B32B2B9AC468BBC6E3995D0B83A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7A7C978FD0EA264C80C1D6484B04F5F81">
    <w:name w:val="7A7C978FD0EA264C80C1D6484B04F5F8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27EB0629632ABA4B8A26605B418EE28B1">
    <w:name w:val="27EB0629632ABA4B8A26605B418EE28B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3EDEE16548DCE4EBE18D6CFB5A559503">
    <w:name w:val="B3EDEE16548DCE4EBE18D6CFB5A55950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01B1E6C03A664346943A9487B6A5E4541">
    <w:name w:val="01B1E6C03A664346943A9487B6A5E454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1DDDC651B2C9784E96FAD739A5AF180E1">
    <w:name w:val="1DDDC651B2C9784E96FAD739A5AF180E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1598F21928E87408C5E9F9CBCEFFBE73">
    <w:name w:val="C1598F21928E87408C5E9F9CBCEFFBE7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51EFD8AB8AC00D4695C6B2BB343619DB1">
    <w:name w:val="51EFD8AB8AC00D4695C6B2BB343619DB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E4FCE83F27DA8C4F8663AAFC56DD21EF1">
    <w:name w:val="E4FCE83F27DA8C4F8663AAFC56DD21EF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C0EEBCEB1FCC3549A86FB02E8D7813D61">
    <w:name w:val="C0EEBCEB1FCC3549A86FB02E8D7813D6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A5E74B30F8C6A4EB56A3CA6E019BBE01">
    <w:name w:val="8A5E74B30F8C6A4EB56A3CA6E019BBE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80A0B904CE281E4DA6B6E416A978C3BE1">
    <w:name w:val="80A0B904CE281E4DA6B6E416A978C3BE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1CB1AD49E1DEE04E89B0F2B67BF3CB813">
    <w:name w:val="1CB1AD49E1DEE04E89B0F2B67BF3CB813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C93CAA756B60D4EBBC277A113500A921">
    <w:name w:val="CC93CAA756B60D4EBBC277A113500A92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911D9C8E911D64439F3D95F1217B909F1">
    <w:name w:val="911D9C8E911D64439F3D95F1217B909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0EFE53DFE0D3A43BF51F865573C63B91">
    <w:name w:val="B0EFE53DFE0D3A43BF51F865573C63B9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47F88B1ADF58484BB48D5D3A92743DB41">
    <w:name w:val="47F88B1ADF58484BB48D5D3A92743DB4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07E82CFE2FFB5D488DECDE402CEB4CB01">
    <w:name w:val="07E82CFE2FFB5D488DECDE402CEB4CB0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CA9962CCE47CB41976E41378ABF37EB1">
    <w:name w:val="CCA9962CCE47CB41976E41378ABF37EB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F3EF46B4EBACB246A46FC13AE0D43F531">
    <w:name w:val="F3EF46B4EBACB246A46FC13AE0D43F53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92A930EA1C8EA49A87827A5A34029281">
    <w:name w:val="B92A930EA1C8EA49A87827A5A3402928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ECD40D096A7F694D8D567D3156DF3C6A1">
    <w:name w:val="ECD40D096A7F694D8D567D3156DF3C6A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C461F56D1354D44A9628FC24B5D702FF1">
    <w:name w:val="C461F56D1354D44A9628FC24B5D702F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187AF575358A614690D998AC900767A51">
    <w:name w:val="187AF575358A614690D998AC900767A5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B5ABD6D2B874A3428B835C130A136BAD1">
    <w:name w:val="B5ABD6D2B874A3428B835C130A136BAD1"/>
    <w:rsid w:val="00D83D63"/>
    <w:pPr>
      <w:tabs>
        <w:tab w:val="num" w:pos="720"/>
      </w:tabs>
      <w:spacing w:after="120"/>
      <w:ind w:left="357" w:hanging="357"/>
      <w:contextualSpacing/>
    </w:pPr>
    <w:rPr>
      <w:rFonts w:eastAsiaTheme="minorHAnsi" w:cs="Times New Roman (Body CS)"/>
      <w:b/>
      <w:color w:val="000000" w:themeColor="text1"/>
      <w:sz w:val="28"/>
      <w:szCs w:val="28"/>
      <w:lang w:val="es-MX"/>
    </w:rPr>
  </w:style>
  <w:style w:type="paragraph" w:customStyle="1" w:styleId="C1147BA0428F1941BFFA3DF525499A471">
    <w:name w:val="C1147BA0428F1941BFFA3DF525499A47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6C880A96FB7E604EAB20DB471F3DCB5F1">
    <w:name w:val="6C880A96FB7E604EAB20DB471F3DCB5F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  <w:style w:type="paragraph" w:customStyle="1" w:styleId="71028C193B53B64EAA7BFD996CF553E91">
    <w:name w:val="71028C193B53B64EAA7BFD996CF553E91"/>
    <w:rsid w:val="00D83D63"/>
    <w:pPr>
      <w:spacing w:after="180"/>
    </w:pPr>
    <w:rPr>
      <w:rFonts w:eastAsiaTheme="minorHAnsi" w:cs="Times New Roman (Body CS)"/>
      <w:color w:val="000000" w:themeColor="text1"/>
      <w:sz w:val="22"/>
      <w:szCs w:val="22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DF22F41-596E-40F2-89AC-D40700D5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1027</Words>
  <Characters>5650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2019-06-19T16:28:00Z</dcterms:created>
  <dcterms:modified xsi:type="dcterms:W3CDTF">2019-06-25T13:58:00Z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