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BA6D0B" w14:paraId="04803D6C" w14:textId="77777777" w:rsidTr="00355DEE">
        <w:trPr>
          <w:trHeight w:val="1728"/>
        </w:trPr>
        <w:sdt>
          <w:sdtPr>
            <w:id w:val="-1112360283"/>
            <w:placeholder>
              <w:docPart w:val="05456D510FB5460982880DCA9EA637A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30" w:type="dxa"/>
                <w:vAlign w:val="center"/>
              </w:tcPr>
              <w:p w14:paraId="73A0BBA4" w14:textId="39718047" w:rsidR="00E3286D" w:rsidRPr="00BA6D0B" w:rsidRDefault="00FD35A6" w:rsidP="00E3286D">
                <w:pPr>
                  <w:pStyle w:val="Ttulo"/>
                </w:pPr>
                <w:r w:rsidRPr="00BA6D0B">
                  <w:rPr>
                    <w:lang w:bidi="es-MX"/>
                  </w:rPr>
                  <w:t xml:space="preserve">Formulario de actualización </w:t>
                </w:r>
                <w:r w:rsidR="00BA6D0B">
                  <w:rPr>
                    <w:lang w:bidi="es-MX"/>
                  </w:rPr>
                  <w:br/>
                </w:r>
                <w:r w:rsidRPr="00BA6D0B">
                  <w:rPr>
                    <w:lang w:bidi="es-MX"/>
                  </w:rPr>
                  <w:t>de información sobre prácticas</w:t>
                </w:r>
              </w:p>
            </w:tc>
          </w:sdtContent>
        </w:sdt>
        <w:tc>
          <w:tcPr>
            <w:tcW w:w="2060" w:type="dxa"/>
            <w:vAlign w:val="center"/>
          </w:tcPr>
          <w:p w14:paraId="784B86D3" w14:textId="77777777" w:rsidR="00E3286D" w:rsidRPr="00BA6D0B" w:rsidRDefault="00E3286D" w:rsidP="00E3286D">
            <w:pPr>
              <w:spacing w:after="0"/>
              <w:jc w:val="right"/>
            </w:pPr>
            <w:r w:rsidRPr="00BA6D0B">
              <w:rPr>
                <w:noProof/>
                <w:lang w:bidi="es-MX"/>
              </w:rPr>
              <w:drawing>
                <wp:inline distT="0" distB="0" distL="0" distR="0" wp14:anchorId="00686DC6" wp14:editId="42DE3D11">
                  <wp:extent cx="865706" cy="920576"/>
                  <wp:effectExtent l="0" t="0" r="0" b="0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n 78" descr="Logotipo de marcador de posición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06" cy="92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119F2" w14:textId="77777777" w:rsidR="00E3286D" w:rsidRPr="00BA6D0B" w:rsidRDefault="00E3286D" w:rsidP="003B49EC"/>
    <w:sdt>
      <w:sdtPr>
        <w:id w:val="1493366786"/>
        <w:placeholder>
          <w:docPart w:val="3A0D30F1E2E94C75855B38FF47E25A47"/>
        </w:placeholder>
        <w:temporary/>
        <w:showingPlcHdr/>
        <w15:appearance w15:val="hidden"/>
      </w:sdtPr>
      <w:sdtEndPr/>
      <w:sdtContent>
        <w:p w14:paraId="790D3E37" w14:textId="7EE5443A" w:rsidR="00E3286D" w:rsidRPr="00BA6D0B" w:rsidRDefault="00FD35A6" w:rsidP="00FD35A6">
          <w:pPr>
            <w:pStyle w:val="Ttulo1"/>
          </w:pPr>
          <w:r w:rsidRPr="00BA6D0B">
            <w:rPr>
              <w:lang w:bidi="es-MX"/>
            </w:rPr>
            <w:t>Instrucciones</w:t>
          </w:r>
        </w:p>
      </w:sdtContent>
    </w:sdt>
    <w:sdt>
      <w:sdtPr>
        <w:id w:val="624273397"/>
        <w:placeholder>
          <w:docPart w:val="CA2ECC16579541C187EB42C592E1A9B8"/>
        </w:placeholder>
        <w:temporary/>
        <w:showingPlcHdr/>
        <w15:appearance w15:val="hidden"/>
      </w:sdtPr>
      <w:sdtEndPr/>
      <w:sdtContent>
        <w:p w14:paraId="3C7769B2" w14:textId="37FF14CB" w:rsidR="00FD35A6" w:rsidRPr="00BA6D0B" w:rsidRDefault="00FD35A6" w:rsidP="00FD35A6">
          <w:r w:rsidRPr="00BA6D0B">
            <w:rPr>
              <w:lang w:bidi="es-MX"/>
            </w:rPr>
            <w:t>Indica a continuación toda la información sobre tu práctica que es necesario actualizar. Si vas a realizar cambios en el nombre o la dirección de la empresa, incluye un formulario W-9 actual del IRS. Nota: La información de práctica sobre este formulario, excepto el identificador fiscal y el NPIType 2, estará visible para el público mediante nuestras herramientas de búsqueda de proveedores en línea o los directorios de proveedores.</w:t>
          </w:r>
        </w:p>
      </w:sdtContent>
    </w:sdt>
    <w:sdt>
      <w:sdtPr>
        <w:id w:val="831874971"/>
        <w:placeholder>
          <w:docPart w:val="899567CA261647B4884FF39A88EB9D56"/>
        </w:placeholder>
        <w:temporary/>
        <w:showingPlcHdr/>
        <w15:appearance w15:val="hidden"/>
      </w:sdtPr>
      <w:sdtEndPr/>
      <w:sdtContent>
        <w:p w14:paraId="4FCD7880" w14:textId="69D75260" w:rsidR="00FD35A6" w:rsidRPr="00BA6D0B" w:rsidRDefault="00FD35A6" w:rsidP="00FD35A6">
          <w:pPr>
            <w:pStyle w:val="Ttulo1"/>
          </w:pPr>
          <w:r w:rsidRPr="00BA6D0B">
            <w:rPr>
              <w:lang w:bidi="es-MX"/>
            </w:rPr>
            <w:t>Información de la práctica</w:t>
          </w:r>
        </w:p>
      </w:sdtContent>
    </w:sdt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87"/>
        <w:gridCol w:w="2837"/>
        <w:gridCol w:w="2813"/>
        <w:gridCol w:w="2407"/>
      </w:tblGrid>
      <w:tr w:rsidR="00687CFB" w:rsidRPr="00BA6D0B" w14:paraId="32CD43D8" w14:textId="732C3EDC" w:rsidTr="00754276">
        <w:trPr>
          <w:trHeight w:val="544"/>
        </w:trPr>
        <w:sdt>
          <w:sdtPr>
            <w:id w:val="1493136592"/>
            <w:placeholder>
              <w:docPart w:val="51955D4FB5654717A0571082386AFF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87" w:type="dxa"/>
                <w:vMerge w:val="restart"/>
              </w:tcPr>
              <w:p w14:paraId="3587AFF9" w14:textId="1667FE4E" w:rsidR="00687CFB" w:rsidRPr="00BA6D0B" w:rsidRDefault="00687CFB" w:rsidP="00FD35A6">
                <w:pPr>
                  <w:pStyle w:val="Etiquetas"/>
                </w:pPr>
                <w:r w:rsidRPr="00BA6D0B">
                  <w:rPr>
                    <w:lang w:bidi="es-MX"/>
                  </w:rPr>
                  <w:t>Nombre de la empresa</w:t>
                </w:r>
              </w:p>
            </w:tc>
          </w:sdtContent>
        </w:sdt>
        <w:tc>
          <w:tcPr>
            <w:tcW w:w="2837" w:type="dxa"/>
            <w:shd w:val="clear" w:color="auto" w:fill="FFFFFF" w:themeFill="background1"/>
          </w:tcPr>
          <w:p w14:paraId="3176BA13" w14:textId="77777777" w:rsidR="00687CFB" w:rsidRPr="00BA6D0B" w:rsidRDefault="00687CFB" w:rsidP="00FD35A6"/>
        </w:tc>
        <w:sdt>
          <w:sdtPr>
            <w:id w:val="12430037"/>
            <w:placeholder>
              <w:docPart w:val="77BAB801BCDE4D58A7C84CE6DDF58A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13" w:type="dxa"/>
                <w:vMerge w:val="restart"/>
              </w:tcPr>
              <w:p w14:paraId="707C7ABF" w14:textId="77777777" w:rsidR="00687CFB" w:rsidRPr="00BA6D0B" w:rsidRDefault="00687CFB" w:rsidP="00FD35A6">
                <w:pPr>
                  <w:pStyle w:val="Etiquetas"/>
                </w:pPr>
                <w:r w:rsidRPr="00BA6D0B">
                  <w:rPr>
                    <w:lang w:bidi="es-MX"/>
                  </w:rPr>
                  <w:t xml:space="preserve">Dirección postal </w:t>
                </w:r>
              </w:p>
              <w:p w14:paraId="727DED99" w14:textId="77777777" w:rsidR="00687CFB" w:rsidRPr="00BA6D0B" w:rsidRDefault="00687CFB" w:rsidP="00FD35A6">
                <w:pPr>
                  <w:pStyle w:val="Etiquetas"/>
                </w:pPr>
                <w:r w:rsidRPr="00BA6D0B">
                  <w:rPr>
                    <w:lang w:bidi="es-MX"/>
                  </w:rPr>
                  <w:t xml:space="preserve">incluida la ciudad, el estado </w:t>
                </w:r>
              </w:p>
              <w:p w14:paraId="598128AC" w14:textId="6410EE81" w:rsidR="00687CFB" w:rsidRPr="00BA6D0B" w:rsidRDefault="00687CFB" w:rsidP="00FD35A6">
                <w:pPr>
                  <w:pStyle w:val="Etiquetas"/>
                </w:pPr>
                <w:r w:rsidRPr="00BA6D0B">
                  <w:rPr>
                    <w:lang w:bidi="es-MX"/>
                  </w:rPr>
                  <w:t>y el código postal</w:t>
                </w:r>
              </w:p>
            </w:tc>
          </w:sdtContent>
        </w:sdt>
        <w:tc>
          <w:tcPr>
            <w:tcW w:w="2407" w:type="dxa"/>
            <w:vMerge w:val="restart"/>
            <w:shd w:val="clear" w:color="auto" w:fill="FFFFFF" w:themeFill="background1"/>
          </w:tcPr>
          <w:p w14:paraId="03747330" w14:textId="77777777" w:rsidR="00687CFB" w:rsidRPr="00BA6D0B" w:rsidRDefault="00687CFB" w:rsidP="00FD35A6"/>
        </w:tc>
      </w:tr>
      <w:tr w:rsidR="00687CFB" w:rsidRPr="00BA6D0B" w14:paraId="5A599781" w14:textId="77777777" w:rsidTr="00754276">
        <w:trPr>
          <w:trHeight w:val="544"/>
        </w:trPr>
        <w:tc>
          <w:tcPr>
            <w:tcW w:w="2687" w:type="dxa"/>
            <w:vMerge/>
          </w:tcPr>
          <w:p w14:paraId="03393A9E" w14:textId="77777777" w:rsidR="00687CFB" w:rsidRPr="00BA6D0B" w:rsidRDefault="00687CFB" w:rsidP="00FD35A6">
            <w:pPr>
              <w:pStyle w:val="Etiquetas"/>
            </w:pPr>
          </w:p>
        </w:tc>
        <w:tc>
          <w:tcPr>
            <w:tcW w:w="2837" w:type="dxa"/>
          </w:tcPr>
          <w:p w14:paraId="458A68FC" w14:textId="77777777" w:rsidR="00687CFB" w:rsidRPr="00BA6D0B" w:rsidRDefault="00687CFB" w:rsidP="00FD35A6"/>
        </w:tc>
        <w:tc>
          <w:tcPr>
            <w:tcW w:w="2813" w:type="dxa"/>
            <w:vMerge/>
          </w:tcPr>
          <w:p w14:paraId="69EA5E1E" w14:textId="77777777" w:rsidR="00687CFB" w:rsidRPr="00BA6D0B" w:rsidRDefault="00687CFB" w:rsidP="00FD35A6">
            <w:pPr>
              <w:pStyle w:val="Etiquetas"/>
            </w:pPr>
          </w:p>
        </w:tc>
        <w:tc>
          <w:tcPr>
            <w:tcW w:w="2407" w:type="dxa"/>
            <w:vMerge/>
            <w:shd w:val="clear" w:color="auto" w:fill="FFFFFF" w:themeFill="background1"/>
          </w:tcPr>
          <w:p w14:paraId="5F299C2F" w14:textId="77777777" w:rsidR="00687CFB" w:rsidRPr="00BA6D0B" w:rsidRDefault="00687CFB" w:rsidP="00FD35A6"/>
        </w:tc>
      </w:tr>
      <w:tr w:rsidR="00FD35A6" w:rsidRPr="00BA6D0B" w14:paraId="1AEA40E1" w14:textId="2573B641" w:rsidTr="00754276">
        <w:sdt>
          <w:sdtPr>
            <w:id w:val="886532508"/>
            <w:placeholder>
              <w:docPart w:val="4B9ED4C07E6C457985CC36EF8E7658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87" w:type="dxa"/>
              </w:tcPr>
              <w:p w14:paraId="07B08040" w14:textId="5A9213B1" w:rsidR="00FD35A6" w:rsidRPr="00BA6D0B" w:rsidRDefault="00FD35A6" w:rsidP="00FD35A6">
                <w:pPr>
                  <w:pStyle w:val="Etiquetas"/>
                </w:pPr>
                <w:r w:rsidRPr="00BA6D0B">
                  <w:rPr>
                    <w:lang w:bidi="es-MX"/>
                  </w:rPr>
                  <w:t>Teléfono</w:t>
                </w:r>
              </w:p>
            </w:tc>
          </w:sdtContent>
        </w:sdt>
        <w:tc>
          <w:tcPr>
            <w:tcW w:w="2837" w:type="dxa"/>
            <w:shd w:val="clear" w:color="auto" w:fill="FFFFFF" w:themeFill="background1"/>
          </w:tcPr>
          <w:p w14:paraId="1934D55E" w14:textId="77777777" w:rsidR="00FD35A6" w:rsidRPr="00BA6D0B" w:rsidRDefault="00FD35A6" w:rsidP="00FD35A6"/>
        </w:tc>
        <w:sdt>
          <w:sdtPr>
            <w:id w:val="-810097148"/>
            <w:placeholder>
              <w:docPart w:val="F6BB72A5A4674AF7B3DC9861692A2F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13" w:type="dxa"/>
              </w:tcPr>
              <w:p w14:paraId="2E9DB522" w14:textId="27531B04" w:rsidR="00FD35A6" w:rsidRPr="00BA6D0B" w:rsidRDefault="00FD35A6" w:rsidP="00FD35A6">
                <w:pPr>
                  <w:pStyle w:val="Etiquetas"/>
                </w:pPr>
                <w:r w:rsidRPr="00BA6D0B">
                  <w:rPr>
                    <w:lang w:bidi="es-MX"/>
                  </w:rPr>
                  <w:t>Fax</w:t>
                </w:r>
              </w:p>
            </w:tc>
          </w:sdtContent>
        </w:sdt>
        <w:tc>
          <w:tcPr>
            <w:tcW w:w="2407" w:type="dxa"/>
            <w:shd w:val="clear" w:color="auto" w:fill="FFFFFF" w:themeFill="background1"/>
          </w:tcPr>
          <w:p w14:paraId="6323AFD5" w14:textId="77777777" w:rsidR="00FD35A6" w:rsidRPr="00BA6D0B" w:rsidRDefault="00FD35A6" w:rsidP="00FD35A6"/>
        </w:tc>
      </w:tr>
      <w:tr w:rsidR="00FD35A6" w:rsidRPr="00BA6D0B" w14:paraId="43761CF2" w14:textId="6B1D5E82" w:rsidTr="00754276">
        <w:sdt>
          <w:sdtPr>
            <w:id w:val="582024383"/>
            <w:placeholder>
              <w:docPart w:val="54B0C1C5A03E4EC498FF32BC66BAA4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87" w:type="dxa"/>
              </w:tcPr>
              <w:p w14:paraId="27C7C764" w14:textId="38298C6E" w:rsidR="00FD35A6" w:rsidRPr="00BA6D0B" w:rsidRDefault="00FD35A6" w:rsidP="00FD35A6">
                <w:pPr>
                  <w:pStyle w:val="Etiquetas"/>
                </w:pPr>
                <w:r w:rsidRPr="00BA6D0B">
                  <w:rPr>
                    <w:lang w:bidi="es-MX"/>
                  </w:rPr>
                  <w:t>Dirección de correo de la oficina</w:t>
                </w:r>
              </w:p>
            </w:tc>
          </w:sdtContent>
        </w:sdt>
        <w:tc>
          <w:tcPr>
            <w:tcW w:w="2837" w:type="dxa"/>
            <w:shd w:val="clear" w:color="auto" w:fill="FFFFFF" w:themeFill="background1"/>
          </w:tcPr>
          <w:p w14:paraId="3638FE07" w14:textId="77777777" w:rsidR="00FD35A6" w:rsidRPr="00BA6D0B" w:rsidRDefault="00FD35A6" w:rsidP="00FD35A6"/>
        </w:tc>
        <w:sdt>
          <w:sdtPr>
            <w:id w:val="418147833"/>
            <w:placeholder>
              <w:docPart w:val="1A9E6358202E45FAB457193F8AE919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13" w:type="dxa"/>
              </w:tcPr>
              <w:p w14:paraId="2CD3FDAA" w14:textId="71325088" w:rsidR="00FD35A6" w:rsidRPr="00BA6D0B" w:rsidRDefault="00FD35A6" w:rsidP="00FD35A6">
                <w:pPr>
                  <w:pStyle w:val="Etiquetas"/>
                </w:pPr>
                <w:r w:rsidRPr="00BA6D0B">
                  <w:rPr>
                    <w:lang w:bidi="es-MX"/>
                  </w:rPr>
                  <w:t>Sitio web</w:t>
                </w:r>
              </w:p>
            </w:tc>
          </w:sdtContent>
        </w:sdt>
        <w:tc>
          <w:tcPr>
            <w:tcW w:w="2407" w:type="dxa"/>
            <w:shd w:val="clear" w:color="auto" w:fill="FFFFFF" w:themeFill="background1"/>
          </w:tcPr>
          <w:p w14:paraId="60BFA327" w14:textId="77777777" w:rsidR="00FD35A6" w:rsidRPr="00BA6D0B" w:rsidRDefault="00FD35A6" w:rsidP="00FD35A6"/>
        </w:tc>
      </w:tr>
      <w:tr w:rsidR="00FD35A6" w:rsidRPr="00BA6D0B" w14:paraId="7F861FBE" w14:textId="32E2E7CF" w:rsidTr="00754276">
        <w:sdt>
          <w:sdtPr>
            <w:id w:val="-738240193"/>
            <w:placeholder>
              <w:docPart w:val="1BE8399CBBD84B98B722D299A6C8A1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87" w:type="dxa"/>
              </w:tcPr>
              <w:p w14:paraId="254157EB" w14:textId="3E33099C" w:rsidR="00FD35A6" w:rsidRPr="00BA6D0B" w:rsidRDefault="00FD35A6" w:rsidP="00FD35A6">
                <w:pPr>
                  <w:pStyle w:val="Etiquetas"/>
                </w:pPr>
                <w:r w:rsidRPr="00BA6D0B">
                  <w:rPr>
                    <w:lang w:bidi="es-MX"/>
                  </w:rPr>
                  <w:t>Identificador fiscal</w:t>
                </w:r>
              </w:p>
            </w:tc>
          </w:sdtContent>
        </w:sdt>
        <w:tc>
          <w:tcPr>
            <w:tcW w:w="2837" w:type="dxa"/>
            <w:shd w:val="clear" w:color="auto" w:fill="FFFFFF" w:themeFill="background1"/>
          </w:tcPr>
          <w:p w14:paraId="56D68A57" w14:textId="77777777" w:rsidR="00FD35A6" w:rsidRPr="00BA6D0B" w:rsidRDefault="00FD35A6" w:rsidP="00FD35A6"/>
        </w:tc>
        <w:sdt>
          <w:sdtPr>
            <w:id w:val="-171100337"/>
            <w:placeholder>
              <w:docPart w:val="884C7DA6C1F8451D9841D6AF2A26857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13" w:type="dxa"/>
              </w:tcPr>
              <w:p w14:paraId="1F4C0EE1" w14:textId="0AA387B1" w:rsidR="00FD35A6" w:rsidRPr="00BA6D0B" w:rsidRDefault="00FD35A6" w:rsidP="00FD35A6">
                <w:pPr>
                  <w:pStyle w:val="Etiquetas"/>
                </w:pPr>
                <w:r w:rsidRPr="00BA6D0B">
                  <w:rPr>
                    <w:lang w:bidi="es-MX"/>
                  </w:rPr>
                  <w:t>Número de identificación de proveedor nacional (NPI) de tipo 2</w:t>
                </w:r>
              </w:p>
            </w:tc>
          </w:sdtContent>
        </w:sdt>
        <w:tc>
          <w:tcPr>
            <w:tcW w:w="2407" w:type="dxa"/>
            <w:shd w:val="clear" w:color="auto" w:fill="FFFFFF" w:themeFill="background1"/>
          </w:tcPr>
          <w:p w14:paraId="45E3C578" w14:textId="77777777" w:rsidR="00FD35A6" w:rsidRPr="00BA6D0B" w:rsidRDefault="00FD35A6" w:rsidP="00FD35A6"/>
        </w:tc>
      </w:tr>
    </w:tbl>
    <w:p w14:paraId="048017A7" w14:textId="5F82BA71" w:rsidR="00FD35A6" w:rsidRPr="00BA6D0B" w:rsidRDefault="00FD35A6" w:rsidP="00FD35A6"/>
    <w:tbl>
      <w:tblPr>
        <w:tblStyle w:val="Horariodeatencin"/>
        <w:tblW w:w="10761" w:type="dxa"/>
        <w:tblLayout w:type="fixed"/>
        <w:tblLook w:val="0620" w:firstRow="1" w:lastRow="0" w:firstColumn="0" w:lastColumn="0" w:noHBand="1" w:noVBand="1"/>
      </w:tblPr>
      <w:tblGrid>
        <w:gridCol w:w="2268"/>
        <w:gridCol w:w="3942"/>
        <w:gridCol w:w="452"/>
        <w:gridCol w:w="4099"/>
      </w:tblGrid>
      <w:tr w:rsidR="00232876" w:rsidRPr="00BA6D0B" w14:paraId="463F7B49" w14:textId="77777777" w:rsidTr="00BA6D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Style w:val="nfasis"/>
            </w:rPr>
            <w:id w:val="-1895951436"/>
            <w:placeholder>
              <w:docPart w:val="6147FF6C7310428CB2D432D2673F1353"/>
            </w:placeholder>
            <w:temporary/>
            <w:showingPlcHdr/>
            <w15:appearance w15:val="hidden"/>
          </w:sdtPr>
          <w:sdtEndPr>
            <w:rPr>
              <w:rStyle w:val="nfasis"/>
            </w:rPr>
          </w:sdtEndPr>
          <w:sdtContent>
            <w:tc>
              <w:tcPr>
                <w:tcW w:w="2268" w:type="dxa"/>
              </w:tcPr>
              <w:p w14:paraId="04CEC301" w14:textId="26E5AFD1" w:rsidR="00FD35A6" w:rsidRPr="00BA6D0B" w:rsidRDefault="00687CFB" w:rsidP="00FA3EB3">
                <w:pPr>
                  <w:rPr>
                    <w:rStyle w:val="nfasis"/>
                  </w:rPr>
                </w:pPr>
                <w:r w:rsidRPr="00BA6D0B">
                  <w:rPr>
                    <w:rStyle w:val="nfasis"/>
                    <w:lang w:bidi="es-MX"/>
                  </w:rPr>
                  <w:t>Horario de atención</w:t>
                </w:r>
              </w:p>
            </w:tc>
          </w:sdtContent>
        </w:sdt>
        <w:tc>
          <w:tcPr>
            <w:tcW w:w="3942" w:type="dxa"/>
          </w:tcPr>
          <w:p w14:paraId="0B1BBDF4" w14:textId="77777777" w:rsidR="00FD35A6" w:rsidRPr="00BA6D0B" w:rsidRDefault="00FD35A6" w:rsidP="00FD35A6"/>
        </w:tc>
        <w:tc>
          <w:tcPr>
            <w:tcW w:w="452" w:type="dxa"/>
          </w:tcPr>
          <w:p w14:paraId="42530325" w14:textId="77777777" w:rsidR="00FD35A6" w:rsidRPr="00BA6D0B" w:rsidRDefault="00FD35A6" w:rsidP="00FD35A6"/>
        </w:tc>
        <w:sdt>
          <w:sdtPr>
            <w:rPr>
              <w:rStyle w:val="nfasis"/>
            </w:rPr>
            <w:id w:val="-637262246"/>
            <w:placeholder>
              <w:docPart w:val="4CF3DF0816274139BBCAAC755EBB92A8"/>
            </w:placeholder>
            <w:temporary/>
            <w:showingPlcHdr/>
            <w15:appearance w15:val="hidden"/>
          </w:sdtPr>
          <w:sdtEndPr>
            <w:rPr>
              <w:rStyle w:val="nfasis"/>
            </w:rPr>
          </w:sdtEndPr>
          <w:sdtContent>
            <w:tc>
              <w:tcPr>
                <w:tcW w:w="4099" w:type="dxa"/>
              </w:tcPr>
              <w:p w14:paraId="05AC838D" w14:textId="3D606F2E" w:rsidR="00FD35A6" w:rsidRPr="00BA6D0B" w:rsidRDefault="00687CFB" w:rsidP="00FD35A6">
                <w:pPr>
                  <w:rPr>
                    <w:rStyle w:val="nfasis"/>
                  </w:rPr>
                </w:pPr>
                <w:r w:rsidRPr="00BA6D0B">
                  <w:rPr>
                    <w:rStyle w:val="nfasis"/>
                    <w:lang w:bidi="es-MX"/>
                  </w:rPr>
                  <w:t>Proveedores actuales de prácticas</w:t>
                </w:r>
              </w:p>
            </w:tc>
          </w:sdtContent>
        </w:sdt>
      </w:tr>
      <w:tr w:rsidR="00687CFB" w:rsidRPr="00BA6D0B" w14:paraId="72EA7A42" w14:textId="77777777" w:rsidTr="00BA6D0B">
        <w:trPr>
          <w:trHeight w:val="360"/>
        </w:trPr>
        <w:sdt>
          <w:sdtPr>
            <w:id w:val="-1695137736"/>
            <w:placeholder>
              <w:docPart w:val="D0FF703413FD47CB8885264812A7CA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68" w:type="dxa"/>
                <w:vAlign w:val="center"/>
              </w:tcPr>
              <w:p w14:paraId="0C6968CE" w14:textId="72CB0A3F" w:rsidR="00FD35A6" w:rsidRPr="00BA6D0B" w:rsidRDefault="00687CFB" w:rsidP="00232876">
                <w:r w:rsidRPr="00BA6D0B">
                  <w:rPr>
                    <w:lang w:bidi="es-MX"/>
                  </w:rPr>
                  <w:t>Lunes</w:t>
                </w:r>
              </w:p>
            </w:tc>
          </w:sdtContent>
        </w:sdt>
        <w:tc>
          <w:tcPr>
            <w:tcW w:w="3942" w:type="dxa"/>
            <w:shd w:val="clear" w:color="auto" w:fill="FFFFFF" w:themeFill="background1"/>
            <w:vAlign w:val="center"/>
          </w:tcPr>
          <w:p w14:paraId="42E64CAD" w14:textId="77777777" w:rsidR="00FD35A6" w:rsidRPr="00BA6D0B" w:rsidRDefault="00FD35A6" w:rsidP="00687CFB"/>
        </w:tc>
        <w:tc>
          <w:tcPr>
            <w:tcW w:w="452" w:type="dxa"/>
            <w:vAlign w:val="center"/>
          </w:tcPr>
          <w:p w14:paraId="18185846" w14:textId="77777777" w:rsidR="00FD35A6" w:rsidRPr="00BA6D0B" w:rsidRDefault="00FD35A6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78FF3D95" w14:textId="77777777" w:rsidR="00FD35A6" w:rsidRPr="00BA6D0B" w:rsidRDefault="00FD35A6" w:rsidP="00687CFB"/>
        </w:tc>
      </w:tr>
      <w:tr w:rsidR="00687CFB" w:rsidRPr="00BA6D0B" w14:paraId="025D7C57" w14:textId="77777777" w:rsidTr="00BA6D0B">
        <w:trPr>
          <w:trHeight w:val="187"/>
        </w:trPr>
        <w:tc>
          <w:tcPr>
            <w:tcW w:w="2268" w:type="dxa"/>
            <w:shd w:val="clear" w:color="auto" w:fill="auto"/>
            <w:vAlign w:val="center"/>
          </w:tcPr>
          <w:p w14:paraId="39817A9D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3942" w:type="dxa"/>
            <w:shd w:val="clear" w:color="auto" w:fill="auto"/>
            <w:vAlign w:val="center"/>
          </w:tcPr>
          <w:p w14:paraId="37499C19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1DF6345D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9439FFE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  <w:bookmarkStart w:id="0" w:name="_GoBack"/>
        <w:bookmarkEnd w:id="0"/>
      </w:tr>
      <w:tr w:rsidR="00687CFB" w:rsidRPr="00BA6D0B" w14:paraId="47BB161C" w14:textId="77777777" w:rsidTr="00BA6D0B">
        <w:trPr>
          <w:trHeight w:val="360"/>
        </w:trPr>
        <w:sdt>
          <w:sdtPr>
            <w:id w:val="1509095954"/>
            <w:placeholder>
              <w:docPart w:val="346E68398BE44EE9A4C029971162B6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68" w:type="dxa"/>
                <w:vAlign w:val="center"/>
              </w:tcPr>
              <w:p w14:paraId="70BC6779" w14:textId="77777777" w:rsidR="00687CFB" w:rsidRPr="00BA6D0B" w:rsidRDefault="00687CFB" w:rsidP="00232876">
                <w:r w:rsidRPr="00BA6D0B">
                  <w:rPr>
                    <w:lang w:bidi="es-MX"/>
                  </w:rPr>
                  <w:t>Martes</w:t>
                </w:r>
              </w:p>
            </w:tc>
          </w:sdtContent>
        </w:sdt>
        <w:tc>
          <w:tcPr>
            <w:tcW w:w="3942" w:type="dxa"/>
            <w:shd w:val="clear" w:color="auto" w:fill="FFFFFF" w:themeFill="background1"/>
            <w:vAlign w:val="center"/>
          </w:tcPr>
          <w:p w14:paraId="06DA7809" w14:textId="77777777" w:rsidR="00687CFB" w:rsidRPr="00BA6D0B" w:rsidRDefault="00687CFB" w:rsidP="00687CFB"/>
        </w:tc>
        <w:tc>
          <w:tcPr>
            <w:tcW w:w="452" w:type="dxa"/>
            <w:vAlign w:val="center"/>
          </w:tcPr>
          <w:p w14:paraId="063B941D" w14:textId="77777777" w:rsidR="00687CFB" w:rsidRPr="00BA6D0B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36ADE1C5" w14:textId="77777777" w:rsidR="00687CFB" w:rsidRPr="00BA6D0B" w:rsidRDefault="00687CFB" w:rsidP="00687CFB"/>
        </w:tc>
      </w:tr>
      <w:tr w:rsidR="00687CFB" w:rsidRPr="00BA6D0B" w14:paraId="538E70DA" w14:textId="77777777" w:rsidTr="00BA6D0B">
        <w:trPr>
          <w:trHeight w:val="187"/>
        </w:trPr>
        <w:tc>
          <w:tcPr>
            <w:tcW w:w="2268" w:type="dxa"/>
            <w:shd w:val="clear" w:color="auto" w:fill="auto"/>
            <w:vAlign w:val="center"/>
          </w:tcPr>
          <w:p w14:paraId="66F5E50F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3942" w:type="dxa"/>
            <w:shd w:val="clear" w:color="auto" w:fill="auto"/>
            <w:vAlign w:val="center"/>
          </w:tcPr>
          <w:p w14:paraId="02616006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6CAD650C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530A7745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BA6D0B" w14:paraId="49BF615F" w14:textId="77777777" w:rsidTr="00BA6D0B">
        <w:trPr>
          <w:trHeight w:val="360"/>
        </w:trPr>
        <w:sdt>
          <w:sdtPr>
            <w:id w:val="-173352328"/>
            <w:placeholder>
              <w:docPart w:val="2AC6D4543BF742E5B578F9812A0AF6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68" w:type="dxa"/>
                <w:vAlign w:val="center"/>
              </w:tcPr>
              <w:p w14:paraId="4C6204B0" w14:textId="77777777" w:rsidR="00687CFB" w:rsidRPr="00BA6D0B" w:rsidRDefault="00687CFB" w:rsidP="00232876">
                <w:r w:rsidRPr="00BA6D0B">
                  <w:rPr>
                    <w:lang w:bidi="es-MX"/>
                  </w:rPr>
                  <w:t>Miércoles</w:t>
                </w:r>
              </w:p>
            </w:tc>
          </w:sdtContent>
        </w:sdt>
        <w:tc>
          <w:tcPr>
            <w:tcW w:w="3942" w:type="dxa"/>
            <w:shd w:val="clear" w:color="auto" w:fill="FFFFFF" w:themeFill="background1"/>
            <w:vAlign w:val="center"/>
          </w:tcPr>
          <w:p w14:paraId="675AA53C" w14:textId="77777777" w:rsidR="00687CFB" w:rsidRPr="00BA6D0B" w:rsidRDefault="00687CFB" w:rsidP="00687CFB"/>
        </w:tc>
        <w:tc>
          <w:tcPr>
            <w:tcW w:w="452" w:type="dxa"/>
            <w:vAlign w:val="center"/>
          </w:tcPr>
          <w:p w14:paraId="1B81CBB6" w14:textId="77777777" w:rsidR="00687CFB" w:rsidRPr="00BA6D0B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5D70C195" w14:textId="77777777" w:rsidR="00687CFB" w:rsidRPr="00BA6D0B" w:rsidRDefault="00687CFB" w:rsidP="00687CFB"/>
        </w:tc>
      </w:tr>
      <w:tr w:rsidR="00687CFB" w:rsidRPr="00BA6D0B" w14:paraId="2D2246DE" w14:textId="77777777" w:rsidTr="00BA6D0B">
        <w:trPr>
          <w:trHeight w:val="187"/>
        </w:trPr>
        <w:tc>
          <w:tcPr>
            <w:tcW w:w="2268" w:type="dxa"/>
            <w:shd w:val="clear" w:color="auto" w:fill="auto"/>
            <w:vAlign w:val="center"/>
          </w:tcPr>
          <w:p w14:paraId="06663A3E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3942" w:type="dxa"/>
            <w:shd w:val="clear" w:color="auto" w:fill="auto"/>
            <w:vAlign w:val="center"/>
          </w:tcPr>
          <w:p w14:paraId="1AD50849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79AB8EFD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45998223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BA6D0B" w14:paraId="376573D8" w14:textId="77777777" w:rsidTr="00BA6D0B">
        <w:trPr>
          <w:trHeight w:val="360"/>
        </w:trPr>
        <w:sdt>
          <w:sdtPr>
            <w:id w:val="344141292"/>
            <w:placeholder>
              <w:docPart w:val="750046AF2D92443295FD0BE0AD73BE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68" w:type="dxa"/>
                <w:vAlign w:val="center"/>
              </w:tcPr>
              <w:p w14:paraId="7AC86E73" w14:textId="77777777" w:rsidR="00687CFB" w:rsidRPr="00BA6D0B" w:rsidRDefault="00687CFB" w:rsidP="00232876">
                <w:r w:rsidRPr="00BA6D0B">
                  <w:rPr>
                    <w:lang w:bidi="es-MX"/>
                  </w:rPr>
                  <w:t>Jueves</w:t>
                </w:r>
              </w:p>
            </w:tc>
          </w:sdtContent>
        </w:sdt>
        <w:tc>
          <w:tcPr>
            <w:tcW w:w="3942" w:type="dxa"/>
            <w:shd w:val="clear" w:color="auto" w:fill="FFFFFF" w:themeFill="background1"/>
            <w:vAlign w:val="center"/>
          </w:tcPr>
          <w:p w14:paraId="76422E74" w14:textId="77777777" w:rsidR="00687CFB" w:rsidRPr="00BA6D0B" w:rsidRDefault="00687CFB" w:rsidP="00687CFB"/>
        </w:tc>
        <w:tc>
          <w:tcPr>
            <w:tcW w:w="452" w:type="dxa"/>
            <w:vAlign w:val="center"/>
          </w:tcPr>
          <w:p w14:paraId="63FD21EF" w14:textId="77777777" w:rsidR="00687CFB" w:rsidRPr="00BA6D0B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010BA92A" w14:textId="77777777" w:rsidR="00687CFB" w:rsidRPr="00BA6D0B" w:rsidRDefault="00687CFB" w:rsidP="00687CFB"/>
        </w:tc>
      </w:tr>
      <w:tr w:rsidR="00687CFB" w:rsidRPr="00BA6D0B" w14:paraId="50021EE7" w14:textId="77777777" w:rsidTr="00BA6D0B">
        <w:trPr>
          <w:trHeight w:val="187"/>
        </w:trPr>
        <w:tc>
          <w:tcPr>
            <w:tcW w:w="2268" w:type="dxa"/>
            <w:shd w:val="clear" w:color="auto" w:fill="auto"/>
            <w:vAlign w:val="center"/>
          </w:tcPr>
          <w:p w14:paraId="54532B9F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3942" w:type="dxa"/>
            <w:shd w:val="clear" w:color="auto" w:fill="auto"/>
            <w:vAlign w:val="center"/>
          </w:tcPr>
          <w:p w14:paraId="15BD5A04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1C330A78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6D256E37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BA6D0B" w14:paraId="75F79DEB" w14:textId="77777777" w:rsidTr="00BA6D0B">
        <w:trPr>
          <w:trHeight w:val="360"/>
        </w:trPr>
        <w:sdt>
          <w:sdtPr>
            <w:id w:val="-1094549098"/>
            <w:placeholder>
              <w:docPart w:val="5BC1D18F6B894FC18C835D4310B682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68" w:type="dxa"/>
                <w:vAlign w:val="center"/>
              </w:tcPr>
              <w:p w14:paraId="5747B90F" w14:textId="77777777" w:rsidR="00687CFB" w:rsidRPr="00BA6D0B" w:rsidRDefault="00687CFB" w:rsidP="00687CFB">
                <w:r w:rsidRPr="00BA6D0B">
                  <w:rPr>
                    <w:lang w:bidi="es-MX"/>
                  </w:rPr>
                  <w:t>Viernes</w:t>
                </w:r>
              </w:p>
            </w:tc>
          </w:sdtContent>
        </w:sdt>
        <w:tc>
          <w:tcPr>
            <w:tcW w:w="3942" w:type="dxa"/>
            <w:shd w:val="clear" w:color="auto" w:fill="FFFFFF" w:themeFill="background1"/>
            <w:vAlign w:val="center"/>
          </w:tcPr>
          <w:p w14:paraId="75936417" w14:textId="77777777" w:rsidR="00687CFB" w:rsidRPr="00BA6D0B" w:rsidRDefault="00687CFB" w:rsidP="00687CFB"/>
        </w:tc>
        <w:tc>
          <w:tcPr>
            <w:tcW w:w="452" w:type="dxa"/>
            <w:vAlign w:val="center"/>
          </w:tcPr>
          <w:p w14:paraId="3273B8EC" w14:textId="77777777" w:rsidR="00687CFB" w:rsidRPr="00BA6D0B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1C8A053C" w14:textId="77777777" w:rsidR="00687CFB" w:rsidRPr="00BA6D0B" w:rsidRDefault="00687CFB" w:rsidP="00687CFB"/>
        </w:tc>
      </w:tr>
      <w:tr w:rsidR="00687CFB" w:rsidRPr="00BA6D0B" w14:paraId="0B79F7FD" w14:textId="77777777" w:rsidTr="00BA6D0B">
        <w:trPr>
          <w:trHeight w:val="187"/>
        </w:trPr>
        <w:tc>
          <w:tcPr>
            <w:tcW w:w="2268" w:type="dxa"/>
            <w:shd w:val="clear" w:color="auto" w:fill="auto"/>
            <w:vAlign w:val="center"/>
          </w:tcPr>
          <w:p w14:paraId="384B8CF4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3942" w:type="dxa"/>
            <w:shd w:val="clear" w:color="auto" w:fill="auto"/>
            <w:vAlign w:val="center"/>
          </w:tcPr>
          <w:p w14:paraId="456B304D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C28D4A3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57242D1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BA6D0B" w14:paraId="1F473056" w14:textId="77777777" w:rsidTr="00BA6D0B">
        <w:trPr>
          <w:trHeight w:val="360"/>
        </w:trPr>
        <w:sdt>
          <w:sdtPr>
            <w:id w:val="-1104336197"/>
            <w:placeholder>
              <w:docPart w:val="7A7420F3576640E4AA2576942973B0F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68" w:type="dxa"/>
                <w:vAlign w:val="center"/>
              </w:tcPr>
              <w:p w14:paraId="4F483AE8" w14:textId="77777777" w:rsidR="00687CFB" w:rsidRPr="00BA6D0B" w:rsidRDefault="00687CFB" w:rsidP="00232876">
                <w:r w:rsidRPr="00BA6D0B">
                  <w:rPr>
                    <w:lang w:bidi="es-MX"/>
                  </w:rPr>
                  <w:t>Sábado</w:t>
                </w:r>
              </w:p>
            </w:tc>
          </w:sdtContent>
        </w:sdt>
        <w:tc>
          <w:tcPr>
            <w:tcW w:w="3942" w:type="dxa"/>
            <w:shd w:val="clear" w:color="auto" w:fill="FFFFFF" w:themeFill="background1"/>
            <w:vAlign w:val="center"/>
          </w:tcPr>
          <w:p w14:paraId="2108A8C8" w14:textId="77777777" w:rsidR="00687CFB" w:rsidRPr="00BA6D0B" w:rsidRDefault="00687CFB" w:rsidP="00687CFB"/>
        </w:tc>
        <w:tc>
          <w:tcPr>
            <w:tcW w:w="452" w:type="dxa"/>
            <w:vAlign w:val="center"/>
          </w:tcPr>
          <w:p w14:paraId="643FB39B" w14:textId="77777777" w:rsidR="00687CFB" w:rsidRPr="00BA6D0B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7ADA2EED" w14:textId="77777777" w:rsidR="00687CFB" w:rsidRPr="00BA6D0B" w:rsidRDefault="00687CFB" w:rsidP="00687CFB"/>
        </w:tc>
      </w:tr>
      <w:tr w:rsidR="00687CFB" w:rsidRPr="00BA6D0B" w14:paraId="60F3BD2F" w14:textId="77777777" w:rsidTr="00BA6D0B">
        <w:trPr>
          <w:trHeight w:val="187"/>
        </w:trPr>
        <w:tc>
          <w:tcPr>
            <w:tcW w:w="2268" w:type="dxa"/>
            <w:shd w:val="clear" w:color="auto" w:fill="auto"/>
            <w:vAlign w:val="center"/>
          </w:tcPr>
          <w:p w14:paraId="677469D9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3942" w:type="dxa"/>
            <w:shd w:val="clear" w:color="auto" w:fill="auto"/>
            <w:vAlign w:val="center"/>
          </w:tcPr>
          <w:p w14:paraId="780DA10A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DE7FC76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7CD1037" w14:textId="77777777" w:rsidR="00687CFB" w:rsidRPr="00BA6D0B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BA6D0B" w14:paraId="4D699D3D" w14:textId="77777777" w:rsidTr="00BA6D0B">
        <w:trPr>
          <w:trHeight w:val="360"/>
        </w:trPr>
        <w:sdt>
          <w:sdtPr>
            <w:id w:val="1675293764"/>
            <w:placeholder>
              <w:docPart w:val="44DDCB8277D54D35B2125D02DA591F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68" w:type="dxa"/>
                <w:vAlign w:val="center"/>
              </w:tcPr>
              <w:p w14:paraId="4C0F3E06" w14:textId="139F6B45" w:rsidR="00687CFB" w:rsidRPr="00BA6D0B" w:rsidRDefault="00687CFB" w:rsidP="00232876">
                <w:r w:rsidRPr="00BA6D0B">
                  <w:rPr>
                    <w:lang w:bidi="es-MX"/>
                  </w:rPr>
                  <w:t>Domingo</w:t>
                </w:r>
              </w:p>
            </w:tc>
          </w:sdtContent>
        </w:sdt>
        <w:tc>
          <w:tcPr>
            <w:tcW w:w="3942" w:type="dxa"/>
            <w:shd w:val="clear" w:color="auto" w:fill="FFFFFF" w:themeFill="background1"/>
            <w:vAlign w:val="center"/>
          </w:tcPr>
          <w:p w14:paraId="7FCB445E" w14:textId="77777777" w:rsidR="00687CFB" w:rsidRPr="00BA6D0B" w:rsidRDefault="00687CFB" w:rsidP="00687CFB"/>
        </w:tc>
        <w:tc>
          <w:tcPr>
            <w:tcW w:w="452" w:type="dxa"/>
            <w:vAlign w:val="center"/>
          </w:tcPr>
          <w:p w14:paraId="340AC256" w14:textId="77777777" w:rsidR="00687CFB" w:rsidRPr="00BA6D0B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1BCE1E35" w14:textId="77777777" w:rsidR="00687CFB" w:rsidRPr="00BA6D0B" w:rsidRDefault="00687CFB" w:rsidP="00687CFB"/>
        </w:tc>
      </w:tr>
    </w:tbl>
    <w:p w14:paraId="2F1EEF0A" w14:textId="77777777" w:rsidR="00232876" w:rsidRPr="00BA6D0B" w:rsidRDefault="00232876" w:rsidP="00FD35A6"/>
    <w:tbl>
      <w:tblPr>
        <w:tblW w:w="0" w:type="auto"/>
        <w:tblLook w:val="0600" w:firstRow="0" w:lastRow="0" w:firstColumn="0" w:lastColumn="0" w:noHBand="1" w:noVBand="1"/>
      </w:tblPr>
      <w:tblGrid>
        <w:gridCol w:w="2123"/>
        <w:gridCol w:w="3969"/>
        <w:gridCol w:w="269"/>
        <w:gridCol w:w="960"/>
        <w:gridCol w:w="3433"/>
      </w:tblGrid>
      <w:tr w:rsidR="00232876" w:rsidRPr="00BA6D0B" w14:paraId="43DC0650" w14:textId="77777777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38B3DA9D" w14:textId="77777777" w:rsidR="00232876" w:rsidRPr="00BA6D0B" w:rsidRDefault="00232876" w:rsidP="00232876">
            <w:pPr>
              <w:pStyle w:val="Sinespaciado"/>
              <w:rPr>
                <w:lang w:val="es-MX"/>
              </w:rPr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66D69306" w14:textId="6B720BED" w:rsidR="00FA3EB3" w:rsidRPr="00BA6D0B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50D32CCA" w14:textId="77777777" w:rsidR="00232876" w:rsidRPr="00BA6D0B" w:rsidRDefault="00232876" w:rsidP="00232876">
            <w:pPr>
              <w:pStyle w:val="Sinespaciado"/>
              <w:rPr>
                <w:lang w:val="es-MX"/>
              </w:rPr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506A1288" w14:textId="77777777" w:rsidR="00232876" w:rsidRPr="00BA6D0B" w:rsidRDefault="00232876" w:rsidP="00232876">
            <w:pPr>
              <w:pStyle w:val="Sinespaciado"/>
              <w:rPr>
                <w:lang w:val="es-MX"/>
              </w:rPr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1055BA62" w14:textId="77777777" w:rsidR="00232876" w:rsidRPr="00BA6D0B" w:rsidRDefault="00232876" w:rsidP="00232876">
            <w:pPr>
              <w:pStyle w:val="Sinespaciado"/>
              <w:rPr>
                <w:lang w:val="es-MX"/>
              </w:rPr>
            </w:pPr>
          </w:p>
        </w:tc>
      </w:tr>
      <w:tr w:rsidR="00687CFB" w:rsidRPr="00BA6D0B" w14:paraId="3A7399B1" w14:textId="2C56343A" w:rsidTr="00232876">
        <w:trPr>
          <w:trHeight w:val="360"/>
        </w:trPr>
        <w:sdt>
          <w:sdtPr>
            <w:rPr>
              <w:lang w:val="es-MX"/>
            </w:rPr>
            <w:id w:val="2115246489"/>
            <w:placeholder>
              <w:docPart w:val="98FFE00DF81249C5A6FA6916451312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302D4D4F" w14:textId="619E7909" w:rsidR="00687CFB" w:rsidRPr="00BA6D0B" w:rsidRDefault="00232876" w:rsidP="00232876">
                <w:pPr>
                  <w:pStyle w:val="Sinespaciado"/>
                  <w:rPr>
                    <w:lang w:val="es-MX"/>
                  </w:rPr>
                </w:pPr>
                <w:r w:rsidRPr="00BA6D0B">
                  <w:rPr>
                    <w:lang w:val="es-MX" w:bidi="es-MX"/>
                  </w:rPr>
                  <w:t>Firma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54FBAEDB" w14:textId="77777777" w:rsidR="00687CFB" w:rsidRPr="00BA6D0B" w:rsidRDefault="00687CFB" w:rsidP="00232876">
            <w:pPr>
              <w:pStyle w:val="Sinespaciado"/>
              <w:rPr>
                <w:lang w:val="es-MX"/>
              </w:rPr>
            </w:pPr>
          </w:p>
        </w:tc>
        <w:tc>
          <w:tcPr>
            <w:tcW w:w="270" w:type="dxa"/>
            <w:vAlign w:val="center"/>
          </w:tcPr>
          <w:p w14:paraId="566FFB9F" w14:textId="77777777" w:rsidR="00687CFB" w:rsidRPr="00BA6D0B" w:rsidRDefault="00687CFB" w:rsidP="00232876">
            <w:pPr>
              <w:pStyle w:val="Sinespaciado"/>
              <w:rPr>
                <w:lang w:val="es-MX"/>
              </w:rPr>
            </w:pPr>
          </w:p>
        </w:tc>
        <w:sdt>
          <w:sdtPr>
            <w:rPr>
              <w:lang w:val="es-MX"/>
            </w:rPr>
            <w:id w:val="-1603715072"/>
            <w:placeholder>
              <w:docPart w:val="2B9B981EBB754CA9AE5E91208CB8C9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14:paraId="2114EA77" w14:textId="4ED5833C" w:rsidR="00687CFB" w:rsidRPr="00BA6D0B" w:rsidRDefault="00232876" w:rsidP="00232876">
                <w:pPr>
                  <w:pStyle w:val="Sinespaciado"/>
                  <w:rPr>
                    <w:lang w:val="es-MX"/>
                  </w:rPr>
                </w:pPr>
                <w:r w:rsidRPr="00BA6D0B">
                  <w:rPr>
                    <w:lang w:val="es-MX" w:bidi="es-MX"/>
                  </w:rPr>
                  <w:t>Nombre</w:t>
                </w:r>
              </w:p>
            </w:tc>
          </w:sdtContent>
        </w:sdt>
        <w:tc>
          <w:tcPr>
            <w:tcW w:w="3500" w:type="dxa"/>
            <w:shd w:val="clear" w:color="auto" w:fill="FFFFFF" w:themeFill="background1"/>
            <w:vAlign w:val="center"/>
          </w:tcPr>
          <w:p w14:paraId="021E6BC4" w14:textId="77777777" w:rsidR="00687CFB" w:rsidRPr="00BA6D0B" w:rsidRDefault="00687CFB" w:rsidP="00232876">
            <w:pPr>
              <w:pStyle w:val="Sinespaciado"/>
              <w:rPr>
                <w:lang w:val="es-MX"/>
              </w:rPr>
            </w:pPr>
          </w:p>
        </w:tc>
      </w:tr>
      <w:tr w:rsidR="00232876" w:rsidRPr="00BA6D0B" w14:paraId="5041EE16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2DA0A34E" w14:textId="77777777" w:rsidR="00232876" w:rsidRPr="00BA6D0B" w:rsidRDefault="00232876" w:rsidP="00232876">
            <w:pPr>
              <w:pStyle w:val="Sinespaciado"/>
              <w:rPr>
                <w:lang w:val="es-MX"/>
              </w:rPr>
            </w:pPr>
          </w:p>
        </w:tc>
        <w:sdt>
          <w:sdtPr>
            <w:id w:val="-1424941974"/>
            <w:placeholder>
              <w:docPart w:val="F514B5A4F8F64600B1CED4C02A6DDA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50" w:type="dxa"/>
                <w:shd w:val="clear" w:color="auto" w:fill="auto"/>
              </w:tcPr>
              <w:p w14:paraId="06A5B5F1" w14:textId="3BDF2A85" w:rsidR="00232876" w:rsidRPr="00BA6D0B" w:rsidRDefault="00232876" w:rsidP="00232876">
                <w:pPr>
                  <w:pStyle w:val="Campo"/>
                </w:pPr>
                <w:r w:rsidRPr="00BA6D0B">
                  <w:rPr>
                    <w:lang w:bidi="es-MX"/>
                  </w:rPr>
                  <w:t>Firma de la persona que envía este formulario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14:paraId="1E41806C" w14:textId="77777777" w:rsidR="00232876" w:rsidRPr="00BA6D0B" w:rsidRDefault="00232876" w:rsidP="00232876">
            <w:pPr>
              <w:pStyle w:val="Sinespaciado"/>
              <w:rPr>
                <w:lang w:val="es-MX"/>
              </w:rPr>
            </w:pPr>
          </w:p>
        </w:tc>
        <w:tc>
          <w:tcPr>
            <w:tcW w:w="810" w:type="dxa"/>
            <w:shd w:val="clear" w:color="auto" w:fill="auto"/>
          </w:tcPr>
          <w:p w14:paraId="51E8669B" w14:textId="77777777" w:rsidR="00232876" w:rsidRPr="00BA6D0B" w:rsidRDefault="00232876" w:rsidP="00232876">
            <w:pPr>
              <w:pStyle w:val="Sinespaciado"/>
              <w:rPr>
                <w:lang w:val="es-MX"/>
              </w:rPr>
            </w:pPr>
          </w:p>
        </w:tc>
        <w:sdt>
          <w:sdtPr>
            <w:id w:val="-1027253848"/>
            <w:placeholder>
              <w:docPart w:val="D8168651421E41F98CEAAFBEF3302A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00" w:type="dxa"/>
                <w:shd w:val="clear" w:color="auto" w:fill="auto"/>
              </w:tcPr>
              <w:p w14:paraId="5BB52B10" w14:textId="56CFDCEC" w:rsidR="00232876" w:rsidRPr="00BA6D0B" w:rsidRDefault="00232876" w:rsidP="00232876">
                <w:pPr>
                  <w:pStyle w:val="Campo"/>
                </w:pPr>
                <w:r w:rsidRPr="00BA6D0B">
                  <w:rPr>
                    <w:lang w:bidi="es-MX"/>
                  </w:rPr>
                  <w:t>Nombre de la persona que envía este formulario (en letra de molde)</w:t>
                </w:r>
              </w:p>
            </w:tc>
          </w:sdtContent>
        </w:sdt>
      </w:tr>
    </w:tbl>
    <w:p w14:paraId="464D5BD3" w14:textId="77777777" w:rsidR="00687CFB" w:rsidRPr="00BA6D0B" w:rsidRDefault="00687CFB"/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BA6D0B" w14:paraId="0E60F9C1" w14:textId="03F689B2" w:rsidTr="00232876">
        <w:trPr>
          <w:trHeight w:val="360"/>
        </w:trPr>
        <w:sdt>
          <w:sdtPr>
            <w:rPr>
              <w:lang w:val="es-MX"/>
            </w:rPr>
            <w:id w:val="1220785300"/>
            <w:placeholder>
              <w:docPart w:val="AB6D3617667147A78CC54109B99014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FDBF98F" w14:textId="338A3497" w:rsidR="00232876" w:rsidRPr="00BA6D0B" w:rsidRDefault="00232876" w:rsidP="00232876">
                <w:pPr>
                  <w:pStyle w:val="Sinespaciado"/>
                  <w:rPr>
                    <w:lang w:val="es-MX"/>
                  </w:rPr>
                </w:pPr>
                <w:r w:rsidRPr="00BA6D0B">
                  <w:rPr>
                    <w:lang w:val="es-MX" w:bidi="es-MX"/>
                  </w:rPr>
                  <w:t>Fecha de la firma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3501D01F" w14:textId="77777777" w:rsidR="00232876" w:rsidRPr="00BA6D0B" w:rsidRDefault="00232876" w:rsidP="00232876">
            <w:pPr>
              <w:pStyle w:val="Sinespaciado"/>
              <w:rPr>
                <w:lang w:val="es-MX"/>
              </w:rPr>
            </w:pPr>
          </w:p>
        </w:tc>
        <w:tc>
          <w:tcPr>
            <w:tcW w:w="236" w:type="dxa"/>
            <w:vAlign w:val="center"/>
          </w:tcPr>
          <w:p w14:paraId="219A01C4" w14:textId="77777777" w:rsidR="00232876" w:rsidRPr="00BA6D0B" w:rsidRDefault="00232876" w:rsidP="00232876">
            <w:pPr>
              <w:pStyle w:val="Sinespaciado"/>
              <w:rPr>
                <w:lang w:val="es-MX"/>
              </w:rPr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2C428124" w14:textId="77777777" w:rsidR="00232876" w:rsidRPr="00BA6D0B" w:rsidRDefault="00232876" w:rsidP="00232876">
            <w:pPr>
              <w:pStyle w:val="Sinespaciado"/>
              <w:rPr>
                <w:lang w:val="es-MX"/>
              </w:rPr>
            </w:pPr>
          </w:p>
        </w:tc>
        <w:tc>
          <w:tcPr>
            <w:tcW w:w="236" w:type="dxa"/>
            <w:vAlign w:val="center"/>
          </w:tcPr>
          <w:p w14:paraId="2CE54769" w14:textId="77777777" w:rsidR="00232876" w:rsidRPr="00BA6D0B" w:rsidRDefault="00232876" w:rsidP="00232876">
            <w:pPr>
              <w:pStyle w:val="Sinespaciado"/>
              <w:rPr>
                <w:lang w:val="es-MX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240D23A5" w14:textId="77777777" w:rsidR="00232876" w:rsidRPr="00BA6D0B" w:rsidRDefault="00232876" w:rsidP="00232876">
            <w:pPr>
              <w:pStyle w:val="Sinespaciado"/>
              <w:rPr>
                <w:lang w:val="es-MX"/>
              </w:rPr>
            </w:pPr>
          </w:p>
        </w:tc>
      </w:tr>
      <w:tr w:rsidR="00232876" w:rsidRPr="00BA6D0B" w14:paraId="6434A015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74336C00" w14:textId="77777777" w:rsidR="00232876" w:rsidRPr="00BA6D0B" w:rsidRDefault="00232876" w:rsidP="00232876">
            <w:pPr>
              <w:pStyle w:val="Campo"/>
            </w:pPr>
          </w:p>
        </w:tc>
        <w:sdt>
          <w:sdtPr>
            <w:id w:val="1445736183"/>
            <w:placeholder>
              <w:docPart w:val="EA9ECA2CE573402AB12EF70061263D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73C33981" w14:textId="44A33C88" w:rsidR="00232876" w:rsidRPr="00BA6D0B" w:rsidRDefault="00232876" w:rsidP="00232876">
                <w:pPr>
                  <w:pStyle w:val="Campo"/>
                </w:pPr>
                <w:r w:rsidRPr="00BA6D0B">
                  <w:rPr>
                    <w:lang w:bidi="es-MX"/>
                  </w:rPr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2381ED4C" w14:textId="77777777" w:rsidR="00232876" w:rsidRPr="00BA6D0B" w:rsidRDefault="00232876" w:rsidP="00232876">
            <w:pPr>
              <w:pStyle w:val="Campo"/>
            </w:pPr>
          </w:p>
        </w:tc>
        <w:sdt>
          <w:sdtPr>
            <w:id w:val="-1419480618"/>
            <w:placeholder>
              <w:docPart w:val="D14AAA9AA4D0422099DFDCE1DA625E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4A793195" w14:textId="531E807B" w:rsidR="00232876" w:rsidRPr="00BA6D0B" w:rsidRDefault="00232876" w:rsidP="00232876">
                <w:pPr>
                  <w:pStyle w:val="Campo"/>
                </w:pPr>
                <w:r w:rsidRPr="00BA6D0B">
                  <w:rPr>
                    <w:lang w:bidi="es-MX"/>
                  </w:rPr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26700B14" w14:textId="77777777" w:rsidR="00232876" w:rsidRPr="00BA6D0B" w:rsidRDefault="00232876" w:rsidP="00232876">
            <w:pPr>
              <w:pStyle w:val="Campo"/>
            </w:pPr>
          </w:p>
        </w:tc>
        <w:sdt>
          <w:sdtPr>
            <w:id w:val="138628743"/>
            <w:placeholder>
              <w:docPart w:val="36171D00989C4907AEF1A0A6A073F82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3365D1F6" w14:textId="165E70B1" w:rsidR="00232876" w:rsidRPr="00BA6D0B" w:rsidRDefault="00232876" w:rsidP="00232876">
                <w:pPr>
                  <w:pStyle w:val="Campo"/>
                </w:pPr>
                <w:r w:rsidRPr="00BA6D0B">
                  <w:rPr>
                    <w:lang w:bidi="es-MX"/>
                  </w:rPr>
                  <w:t>AA</w:t>
                </w:r>
              </w:p>
            </w:tc>
          </w:sdtContent>
        </w:sdt>
      </w:tr>
    </w:tbl>
    <w:p w14:paraId="519EC063" w14:textId="77777777" w:rsidR="00687CFB" w:rsidRPr="00BA6D0B" w:rsidRDefault="00687CFB" w:rsidP="00FD35A6"/>
    <w:sectPr w:rsidR="00687CFB" w:rsidRPr="00BA6D0B" w:rsidSect="008C5BB3">
      <w:headerReference w:type="default" r:id="rId11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25FC80" w14:textId="77777777" w:rsidR="00810229" w:rsidRDefault="00810229" w:rsidP="001A0130">
      <w:pPr>
        <w:spacing w:after="0" w:line="240" w:lineRule="auto"/>
      </w:pPr>
      <w:r>
        <w:separator/>
      </w:r>
    </w:p>
  </w:endnote>
  <w:endnote w:type="continuationSeparator" w:id="0">
    <w:p w14:paraId="101836BB" w14:textId="77777777" w:rsidR="00810229" w:rsidRDefault="00810229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8B1703" w14:textId="77777777" w:rsidR="00810229" w:rsidRDefault="00810229" w:rsidP="001A0130">
      <w:pPr>
        <w:spacing w:after="0" w:line="240" w:lineRule="auto"/>
      </w:pPr>
      <w:r>
        <w:separator/>
      </w:r>
    </w:p>
  </w:footnote>
  <w:footnote w:type="continuationSeparator" w:id="0">
    <w:p w14:paraId="4614E951" w14:textId="77777777" w:rsidR="00810229" w:rsidRDefault="00810229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BB1102" w14:textId="0A235A61" w:rsidR="001A0130" w:rsidRDefault="00FD35A6">
    <w:pPr>
      <w:pStyle w:val="Encabezado"/>
    </w:pPr>
    <w:r>
      <w:rPr>
        <w:noProof/>
        <w:lang w:bidi="es-MX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ángulo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ángulo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n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upo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Elipse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upo 22" descr="Actualización de la información del icono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orma libre: Forma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orma libre: Forma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623802" id="Grupo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">
              <v:rect id="Rectángulo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ángulo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upo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Elipse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upo 22" o:spid="_x0000_s1032" alt="Actualización de la información del icono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orma libre: Forma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orma libre: Forma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aconnme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DC1831"/>
    <w:rsid w:val="00031BA7"/>
    <w:rsid w:val="00152A3D"/>
    <w:rsid w:val="001A0130"/>
    <w:rsid w:val="00232876"/>
    <w:rsid w:val="00267116"/>
    <w:rsid w:val="002F58E0"/>
    <w:rsid w:val="00355DEE"/>
    <w:rsid w:val="003B49EC"/>
    <w:rsid w:val="003D55FB"/>
    <w:rsid w:val="00402433"/>
    <w:rsid w:val="004B47A9"/>
    <w:rsid w:val="004F0368"/>
    <w:rsid w:val="005A20B8"/>
    <w:rsid w:val="005E6FA8"/>
    <w:rsid w:val="006662D2"/>
    <w:rsid w:val="00687CFB"/>
    <w:rsid w:val="00696B6E"/>
    <w:rsid w:val="006A5F0E"/>
    <w:rsid w:val="006C28FD"/>
    <w:rsid w:val="00754276"/>
    <w:rsid w:val="007718C6"/>
    <w:rsid w:val="008045C5"/>
    <w:rsid w:val="00810229"/>
    <w:rsid w:val="00835F7E"/>
    <w:rsid w:val="00866BB6"/>
    <w:rsid w:val="00872D54"/>
    <w:rsid w:val="008C5BB3"/>
    <w:rsid w:val="009E70CA"/>
    <w:rsid w:val="00BA66C3"/>
    <w:rsid w:val="00BA6D0B"/>
    <w:rsid w:val="00CB16D2"/>
    <w:rsid w:val="00CD05DC"/>
    <w:rsid w:val="00CD5B0D"/>
    <w:rsid w:val="00DB3723"/>
    <w:rsid w:val="00DC1831"/>
    <w:rsid w:val="00E3286D"/>
    <w:rsid w:val="00E413DD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6CB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B16D2"/>
  </w:style>
  <w:style w:type="paragraph" w:styleId="Piedepgina">
    <w:name w:val="footer"/>
    <w:basedOn w:val="Normal"/>
    <w:link w:val="Piedepgina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Web"/>
    <w:next w:val="Normal"/>
    <w:link w:val="TtuloCar"/>
    <w:uiPriority w:val="10"/>
    <w:qFormat/>
    <w:rsid w:val="00BA6D0B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44"/>
      <w:szCs w:val="60"/>
    </w:rPr>
  </w:style>
  <w:style w:type="character" w:customStyle="1" w:styleId="TtuloCar">
    <w:name w:val="Título Car"/>
    <w:basedOn w:val="Fuentedeprrafopredeter"/>
    <w:link w:val="Ttulo"/>
    <w:uiPriority w:val="10"/>
    <w:rsid w:val="00BA6D0B"/>
    <w:rPr>
      <w:rFonts w:ascii="Constantia" w:eastAsia="Times New Roman" w:hAnsi="Constantia" w:cs="Times New Roman"/>
      <w:b/>
      <w:bCs/>
      <w:color w:val="FFFFFF"/>
      <w:sz w:val="44"/>
      <w:szCs w:val="60"/>
      <w:lang w:val="es-MX"/>
    </w:rPr>
  </w:style>
  <w:style w:type="character" w:styleId="Textodelmarcadordeposicin">
    <w:name w:val="Placeholder Text"/>
    <w:basedOn w:val="Fuentedeprrafopredeter"/>
    <w:uiPriority w:val="99"/>
    <w:semiHidden/>
    <w:rsid w:val="00E3286D"/>
    <w:rPr>
      <w:color w:val="808080"/>
    </w:rPr>
  </w:style>
  <w:style w:type="paragraph" w:styleId="Listaconnme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nfasis">
    <w:name w:val="Emphasis"/>
    <w:basedOn w:val="Fuentedeprrafopredeter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ampo">
    <w:name w:val="Campo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Firma">
    <w:name w:val="Signature"/>
    <w:basedOn w:val="Normal"/>
    <w:link w:val="Firma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FirmaCar">
    <w:name w:val="Firma Car"/>
    <w:basedOn w:val="Fuentedeprrafopredeter"/>
    <w:link w:val="Firma"/>
    <w:uiPriority w:val="99"/>
    <w:rsid w:val="00CB16D2"/>
    <w:rPr>
      <w:sz w:val="18"/>
    </w:rPr>
  </w:style>
  <w:style w:type="paragraph" w:styleId="Sinespaciado">
    <w:name w:val="No Spacing"/>
    <w:uiPriority w:val="1"/>
    <w:qFormat/>
    <w:rsid w:val="00696B6E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Etiquetas">
    <w:name w:val="Etiquetas"/>
    <w:basedOn w:val="Normal"/>
    <w:qFormat/>
    <w:rsid w:val="00FD35A6"/>
    <w:pPr>
      <w:spacing w:after="0"/>
    </w:pPr>
    <w:rPr>
      <w:sz w:val="18"/>
    </w:rPr>
  </w:style>
  <w:style w:type="table" w:customStyle="1" w:styleId="Horariodeatencin">
    <w:name w:val="Horario de atención"/>
    <w:basedOn w:val="Tabla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031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1B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5456D510FB5460982880DCA9EA63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DCBB3-8632-4791-B9FB-1E7F70B651CE}"/>
      </w:docPartPr>
      <w:docPartBody>
        <w:p w:rsidR="00452D84" w:rsidRDefault="004556FE" w:rsidP="004556FE">
          <w:pPr>
            <w:pStyle w:val="05456D510FB5460982880DCA9EA637AD4"/>
          </w:pPr>
          <w:r w:rsidRPr="00BA6D0B">
            <w:rPr>
              <w:lang w:bidi="es-MX"/>
            </w:rPr>
            <w:t xml:space="preserve">Formulario de actualización </w:t>
          </w:r>
          <w:r>
            <w:rPr>
              <w:lang w:bidi="es-MX"/>
            </w:rPr>
            <w:br/>
          </w:r>
          <w:r w:rsidRPr="00BA6D0B">
            <w:rPr>
              <w:lang w:bidi="es-MX"/>
            </w:rPr>
            <w:t>de información sobre prácticas</w:t>
          </w:r>
        </w:p>
      </w:docPartBody>
    </w:docPart>
    <w:docPart>
      <w:docPartPr>
        <w:name w:val="3A0D30F1E2E94C75855B38FF47E25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E5C06-CE71-4000-BB21-8C124A15AB2F}"/>
      </w:docPartPr>
      <w:docPartBody>
        <w:p w:rsidR="00452D84" w:rsidRDefault="004556FE" w:rsidP="004556FE">
          <w:pPr>
            <w:pStyle w:val="3A0D30F1E2E94C75855B38FF47E25A473"/>
          </w:pPr>
          <w:r w:rsidRPr="00BA6D0B">
            <w:rPr>
              <w:lang w:bidi="es-MX"/>
            </w:rPr>
            <w:t>Instrucciones</w:t>
          </w:r>
        </w:p>
      </w:docPartBody>
    </w:docPart>
    <w:docPart>
      <w:docPartPr>
        <w:name w:val="CA2ECC16579541C187EB42C592E1A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CC400-E049-418F-B5BA-8C638D5B76A5}"/>
      </w:docPartPr>
      <w:docPartBody>
        <w:p w:rsidR="00452D84" w:rsidRDefault="004556FE" w:rsidP="004556FE">
          <w:pPr>
            <w:pStyle w:val="CA2ECC16579541C187EB42C592E1A9B83"/>
          </w:pPr>
          <w:r w:rsidRPr="00BA6D0B">
            <w:rPr>
              <w:lang w:bidi="es-MX"/>
            </w:rPr>
            <w:t>Indica a continuación toda la información sobre tu práctica que es necesario actualizar. Si vas a realizar cambios en el nombre o la dirección de la empresa, incluye un formulario W-9 actual del IRS. Nota: La información de práctica sobre este formulario, excepto el identificador fiscal y el NPIType 2, estará visible para el público mediante nuestras herramientas de búsqueda de proveedores en línea o los directorios de proveedores.</w:t>
          </w:r>
        </w:p>
      </w:docPartBody>
    </w:docPart>
    <w:docPart>
      <w:docPartPr>
        <w:name w:val="899567CA261647B4884FF39A88EB9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083AA-7966-48B1-B21B-7E85DAA986BA}"/>
      </w:docPartPr>
      <w:docPartBody>
        <w:p w:rsidR="00452D84" w:rsidRDefault="004556FE" w:rsidP="004556FE">
          <w:pPr>
            <w:pStyle w:val="899567CA261647B4884FF39A88EB9D563"/>
          </w:pPr>
          <w:r w:rsidRPr="00BA6D0B">
            <w:rPr>
              <w:lang w:bidi="es-MX"/>
            </w:rPr>
            <w:t>Información de la práctica</w:t>
          </w:r>
        </w:p>
      </w:docPartBody>
    </w:docPart>
    <w:docPart>
      <w:docPartPr>
        <w:name w:val="4B9ED4C07E6C457985CC36EF8E765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074CC-4F43-499D-931C-C70A10A69F15}"/>
      </w:docPartPr>
      <w:docPartBody>
        <w:p w:rsidR="00452D84" w:rsidRDefault="004556FE" w:rsidP="004556FE">
          <w:pPr>
            <w:pStyle w:val="4B9ED4C07E6C457985CC36EF8E7658F93"/>
          </w:pPr>
          <w:r w:rsidRPr="00BA6D0B">
            <w:rPr>
              <w:lang w:bidi="es-MX"/>
            </w:rPr>
            <w:t>Teléfono</w:t>
          </w:r>
        </w:p>
      </w:docPartBody>
    </w:docPart>
    <w:docPart>
      <w:docPartPr>
        <w:name w:val="F6BB72A5A4674AF7B3DC9861692A2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03175-A26B-4278-86EE-A959BD1C0624}"/>
      </w:docPartPr>
      <w:docPartBody>
        <w:p w:rsidR="00452D84" w:rsidRDefault="004556FE" w:rsidP="004556FE">
          <w:pPr>
            <w:pStyle w:val="F6BB72A5A4674AF7B3DC9861692A2F3F3"/>
          </w:pPr>
          <w:r w:rsidRPr="00BA6D0B">
            <w:rPr>
              <w:lang w:bidi="es-MX"/>
            </w:rPr>
            <w:t>Fax</w:t>
          </w:r>
        </w:p>
      </w:docPartBody>
    </w:docPart>
    <w:docPart>
      <w:docPartPr>
        <w:name w:val="54B0C1C5A03E4EC498FF32BC66BAA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84FA8-40E9-4F0D-B672-7F8913388866}"/>
      </w:docPartPr>
      <w:docPartBody>
        <w:p w:rsidR="00452D84" w:rsidRDefault="004556FE" w:rsidP="004556FE">
          <w:pPr>
            <w:pStyle w:val="54B0C1C5A03E4EC498FF32BC66BAA42F3"/>
          </w:pPr>
          <w:r w:rsidRPr="00BA6D0B">
            <w:rPr>
              <w:lang w:bidi="es-MX"/>
            </w:rPr>
            <w:t>Dirección de correo de la oficina</w:t>
          </w:r>
        </w:p>
      </w:docPartBody>
    </w:docPart>
    <w:docPart>
      <w:docPartPr>
        <w:name w:val="1A9E6358202E45FAB457193F8AE91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254E4-5126-4189-9050-C769ADA7F6D6}"/>
      </w:docPartPr>
      <w:docPartBody>
        <w:p w:rsidR="00452D84" w:rsidRDefault="004556FE" w:rsidP="004556FE">
          <w:pPr>
            <w:pStyle w:val="1A9E6358202E45FAB457193F8AE919E03"/>
          </w:pPr>
          <w:r w:rsidRPr="00BA6D0B">
            <w:rPr>
              <w:lang w:bidi="es-MX"/>
            </w:rPr>
            <w:t>Sitio web</w:t>
          </w:r>
        </w:p>
      </w:docPartBody>
    </w:docPart>
    <w:docPart>
      <w:docPartPr>
        <w:name w:val="1BE8399CBBD84B98B722D299A6C8A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B6745-B7D1-4880-ACE4-35D5527C803A}"/>
      </w:docPartPr>
      <w:docPartBody>
        <w:p w:rsidR="00452D84" w:rsidRDefault="004556FE" w:rsidP="004556FE">
          <w:pPr>
            <w:pStyle w:val="1BE8399CBBD84B98B722D299A6C8A1BE3"/>
          </w:pPr>
          <w:r w:rsidRPr="00BA6D0B">
            <w:rPr>
              <w:lang w:bidi="es-MX"/>
            </w:rPr>
            <w:t>Identificador fiscal</w:t>
          </w:r>
        </w:p>
      </w:docPartBody>
    </w:docPart>
    <w:docPart>
      <w:docPartPr>
        <w:name w:val="884C7DA6C1F8451D9841D6AF2A268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D9A48-22C4-4FF1-98A9-BCBCC24F03BE}"/>
      </w:docPartPr>
      <w:docPartBody>
        <w:p w:rsidR="00452D84" w:rsidRDefault="004556FE" w:rsidP="004556FE">
          <w:pPr>
            <w:pStyle w:val="884C7DA6C1F8451D9841D6AF2A26857C12"/>
          </w:pPr>
          <w:r w:rsidRPr="00BA6D0B">
            <w:rPr>
              <w:lang w:bidi="es-MX"/>
            </w:rPr>
            <w:t>Número de identificación de proveedor nacional (NPI) de tipo 2</w:t>
          </w:r>
        </w:p>
      </w:docPartBody>
    </w:docPart>
    <w:docPart>
      <w:docPartPr>
        <w:name w:val="6147FF6C7310428CB2D432D2673F1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0F45E-739D-4C7E-A301-361CE8DE05AB}"/>
      </w:docPartPr>
      <w:docPartBody>
        <w:p w:rsidR="00452D84" w:rsidRDefault="004556FE" w:rsidP="004556FE">
          <w:pPr>
            <w:pStyle w:val="6147FF6C7310428CB2D432D2673F135314"/>
          </w:pPr>
          <w:r w:rsidRPr="00BA6D0B">
            <w:rPr>
              <w:rStyle w:val="nfasis"/>
              <w:lang w:bidi="es-MX"/>
            </w:rPr>
            <w:t>Horario de atención</w:t>
          </w:r>
        </w:p>
      </w:docPartBody>
    </w:docPart>
    <w:docPart>
      <w:docPartPr>
        <w:name w:val="4CF3DF0816274139BBCAAC755EBB9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9AD86-1D29-4572-966A-5341EAF08D5F}"/>
      </w:docPartPr>
      <w:docPartBody>
        <w:p w:rsidR="00452D84" w:rsidRDefault="004556FE" w:rsidP="004556FE">
          <w:pPr>
            <w:pStyle w:val="4CF3DF0816274139BBCAAC755EBB92A814"/>
          </w:pPr>
          <w:r w:rsidRPr="00BA6D0B">
            <w:rPr>
              <w:rStyle w:val="nfasis"/>
              <w:lang w:bidi="es-MX"/>
            </w:rPr>
            <w:t>Proveedores actuales de prácticas</w:t>
          </w:r>
        </w:p>
      </w:docPartBody>
    </w:docPart>
    <w:docPart>
      <w:docPartPr>
        <w:name w:val="D0FF703413FD47CB8885264812A7C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DF317-8D97-4B24-8B0D-35040E9C8250}"/>
      </w:docPartPr>
      <w:docPartBody>
        <w:p w:rsidR="00452D84" w:rsidRDefault="004556FE" w:rsidP="004556FE">
          <w:pPr>
            <w:pStyle w:val="D0FF703413FD47CB8885264812A7CA457"/>
          </w:pPr>
          <w:r w:rsidRPr="00BA6D0B">
            <w:rPr>
              <w:lang w:bidi="es-MX"/>
            </w:rPr>
            <w:t>Lunes</w:t>
          </w:r>
        </w:p>
      </w:docPartBody>
    </w:docPart>
    <w:docPart>
      <w:docPartPr>
        <w:name w:val="44DDCB8277D54D35B2125D02DA591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35672-2CC3-4405-9FB0-BF6096C6346A}"/>
      </w:docPartPr>
      <w:docPartBody>
        <w:p w:rsidR="00452D84" w:rsidRDefault="004556FE" w:rsidP="004556FE">
          <w:pPr>
            <w:pStyle w:val="44DDCB8277D54D35B2125D02DA591F0B7"/>
          </w:pPr>
          <w:r w:rsidRPr="00BA6D0B">
            <w:rPr>
              <w:lang w:bidi="es-MX"/>
            </w:rPr>
            <w:t>Domingo</w:t>
          </w:r>
        </w:p>
      </w:docPartBody>
    </w:docPart>
    <w:docPart>
      <w:docPartPr>
        <w:name w:val="51955D4FB5654717A0571082386AF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7212B-339B-4C45-909E-578CE2E1D722}"/>
      </w:docPartPr>
      <w:docPartBody>
        <w:p w:rsidR="00452D84" w:rsidRDefault="004556FE" w:rsidP="004556FE">
          <w:pPr>
            <w:pStyle w:val="51955D4FB5654717A0571082386AFF6A4"/>
          </w:pPr>
          <w:r w:rsidRPr="00BA6D0B">
            <w:rPr>
              <w:lang w:bidi="es-MX"/>
            </w:rPr>
            <w:t>Nombre de la empresa</w:t>
          </w:r>
        </w:p>
      </w:docPartBody>
    </w:docPart>
    <w:docPart>
      <w:docPartPr>
        <w:name w:val="77BAB801BCDE4D58A7C84CE6DDF58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AA462-FBB6-4269-8557-4D86EA64C98B}"/>
      </w:docPartPr>
      <w:docPartBody>
        <w:p w:rsidR="004556FE" w:rsidRPr="00BA6D0B" w:rsidRDefault="004556FE" w:rsidP="00FD35A6">
          <w:pPr>
            <w:pStyle w:val="Etiquetas"/>
          </w:pPr>
          <w:r w:rsidRPr="00BA6D0B">
            <w:rPr>
              <w:lang w:bidi="es-MX"/>
            </w:rPr>
            <w:t xml:space="preserve">Dirección postal </w:t>
          </w:r>
        </w:p>
        <w:p w:rsidR="004556FE" w:rsidRPr="00BA6D0B" w:rsidRDefault="004556FE" w:rsidP="00FD35A6">
          <w:pPr>
            <w:pStyle w:val="Etiquetas"/>
          </w:pPr>
          <w:r w:rsidRPr="00BA6D0B">
            <w:rPr>
              <w:lang w:bidi="es-MX"/>
            </w:rPr>
            <w:t xml:space="preserve">incluida la ciudad, el estado </w:t>
          </w:r>
        </w:p>
        <w:p w:rsidR="00452D84" w:rsidRDefault="004556FE" w:rsidP="004556FE">
          <w:pPr>
            <w:pStyle w:val="77BAB801BCDE4D58A7C84CE6DDF58AC34"/>
          </w:pPr>
          <w:r w:rsidRPr="00BA6D0B">
            <w:rPr>
              <w:lang w:bidi="es-MX"/>
            </w:rPr>
            <w:t>y el código postal</w:t>
          </w:r>
        </w:p>
      </w:docPartBody>
    </w:docPart>
    <w:docPart>
      <w:docPartPr>
        <w:name w:val="346E68398BE44EE9A4C029971162B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8E8BC-2A83-402C-83D1-03BF7CE9CB1A}"/>
      </w:docPartPr>
      <w:docPartBody>
        <w:p w:rsidR="00452D84" w:rsidRDefault="004556FE" w:rsidP="004556FE">
          <w:pPr>
            <w:pStyle w:val="346E68398BE44EE9A4C029971162B66B5"/>
          </w:pPr>
          <w:r w:rsidRPr="00BA6D0B">
            <w:rPr>
              <w:lang w:bidi="es-MX"/>
            </w:rPr>
            <w:t>Martes</w:t>
          </w:r>
        </w:p>
      </w:docPartBody>
    </w:docPart>
    <w:docPart>
      <w:docPartPr>
        <w:name w:val="2AC6D4543BF742E5B578F9812A0AF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A616D-AF6E-45CC-B788-BA299BA3B2AB}"/>
      </w:docPartPr>
      <w:docPartBody>
        <w:p w:rsidR="00452D84" w:rsidRDefault="004556FE" w:rsidP="004556FE">
          <w:pPr>
            <w:pStyle w:val="2AC6D4543BF742E5B578F9812A0AF6275"/>
          </w:pPr>
          <w:r w:rsidRPr="00BA6D0B">
            <w:rPr>
              <w:lang w:bidi="es-MX"/>
            </w:rPr>
            <w:t>Miércoles</w:t>
          </w:r>
        </w:p>
      </w:docPartBody>
    </w:docPart>
    <w:docPart>
      <w:docPartPr>
        <w:name w:val="750046AF2D92443295FD0BE0AD73B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86AE8-01DA-4E69-88CE-474BBFBAA964}"/>
      </w:docPartPr>
      <w:docPartBody>
        <w:p w:rsidR="00452D84" w:rsidRDefault="004556FE" w:rsidP="004556FE">
          <w:pPr>
            <w:pStyle w:val="750046AF2D92443295FD0BE0AD73BE4E5"/>
          </w:pPr>
          <w:r w:rsidRPr="00BA6D0B">
            <w:rPr>
              <w:lang w:bidi="es-MX"/>
            </w:rPr>
            <w:t>Jueves</w:t>
          </w:r>
        </w:p>
      </w:docPartBody>
    </w:docPart>
    <w:docPart>
      <w:docPartPr>
        <w:name w:val="5BC1D18F6B894FC18C835D4310B68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D6EE7-E888-4B9A-A52C-A543C4B974D6}"/>
      </w:docPartPr>
      <w:docPartBody>
        <w:p w:rsidR="00452D84" w:rsidRDefault="004556FE" w:rsidP="004556FE">
          <w:pPr>
            <w:pStyle w:val="5BC1D18F6B894FC18C835D4310B682D35"/>
          </w:pPr>
          <w:r w:rsidRPr="00BA6D0B">
            <w:rPr>
              <w:lang w:bidi="es-MX"/>
            </w:rPr>
            <w:t>Viernes</w:t>
          </w:r>
        </w:p>
      </w:docPartBody>
    </w:docPart>
    <w:docPart>
      <w:docPartPr>
        <w:name w:val="7A7420F3576640E4AA2576942973B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1A336-D659-46DB-BAD4-D5C6E886AAA6}"/>
      </w:docPartPr>
      <w:docPartBody>
        <w:p w:rsidR="00452D84" w:rsidRDefault="004556FE" w:rsidP="004556FE">
          <w:pPr>
            <w:pStyle w:val="7A7420F3576640E4AA2576942973B0FB5"/>
          </w:pPr>
          <w:r w:rsidRPr="00BA6D0B">
            <w:rPr>
              <w:lang w:bidi="es-MX"/>
            </w:rPr>
            <w:t>Sábado</w:t>
          </w:r>
        </w:p>
      </w:docPartBody>
    </w:docPart>
    <w:docPart>
      <w:docPartPr>
        <w:name w:val="98FFE00DF81249C5A6FA691645131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C6FD0-9D59-425F-AD7F-D7BA9FB4590E}"/>
      </w:docPartPr>
      <w:docPartBody>
        <w:p w:rsidR="00452D84" w:rsidRDefault="004556FE" w:rsidP="004556FE">
          <w:pPr>
            <w:pStyle w:val="98FFE00DF81249C5A6FA6916451312424"/>
          </w:pPr>
          <w:r w:rsidRPr="00BA6D0B">
            <w:rPr>
              <w:lang w:val="es-MX" w:bidi="es-MX"/>
            </w:rPr>
            <w:t>Firma</w:t>
          </w:r>
        </w:p>
      </w:docPartBody>
    </w:docPart>
    <w:docPart>
      <w:docPartPr>
        <w:name w:val="2B9B981EBB754CA9AE5E91208CB8C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B9777-CF4D-417C-895E-7FC5328D5609}"/>
      </w:docPartPr>
      <w:docPartBody>
        <w:p w:rsidR="00452D84" w:rsidRDefault="004556FE" w:rsidP="004556FE">
          <w:pPr>
            <w:pStyle w:val="2B9B981EBB754CA9AE5E91208CB8C96D3"/>
          </w:pPr>
          <w:r w:rsidRPr="00BA6D0B">
            <w:rPr>
              <w:lang w:val="es-MX" w:bidi="es-MX"/>
            </w:rPr>
            <w:t>Nombre</w:t>
          </w:r>
        </w:p>
      </w:docPartBody>
    </w:docPart>
    <w:docPart>
      <w:docPartPr>
        <w:name w:val="F514B5A4F8F64600B1CED4C02A6DD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12CD4-0386-4C42-8492-0B9CD2D4C830}"/>
      </w:docPartPr>
      <w:docPartBody>
        <w:p w:rsidR="00452D84" w:rsidRDefault="004556FE" w:rsidP="004556FE">
          <w:pPr>
            <w:pStyle w:val="F514B5A4F8F64600B1CED4C02A6DDA007"/>
          </w:pPr>
          <w:r w:rsidRPr="00BA6D0B">
            <w:rPr>
              <w:lang w:bidi="es-MX"/>
            </w:rPr>
            <w:t>Firma de la persona que envía este formulario</w:t>
          </w:r>
        </w:p>
      </w:docPartBody>
    </w:docPart>
    <w:docPart>
      <w:docPartPr>
        <w:name w:val="D8168651421E41F98CEAAFBEF3302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691CA-04BD-43A1-9A9C-4C5F7AE25EF7}"/>
      </w:docPartPr>
      <w:docPartBody>
        <w:p w:rsidR="00452D84" w:rsidRDefault="004556FE" w:rsidP="004556FE">
          <w:pPr>
            <w:pStyle w:val="D8168651421E41F98CEAAFBEF3302AD37"/>
          </w:pPr>
          <w:r w:rsidRPr="00BA6D0B">
            <w:rPr>
              <w:lang w:bidi="es-MX"/>
            </w:rPr>
            <w:t>Nombre de la persona que envía este formulario (en letra de molde)</w:t>
          </w:r>
        </w:p>
      </w:docPartBody>
    </w:docPart>
    <w:docPart>
      <w:docPartPr>
        <w:name w:val="AB6D3617667147A78CC54109B9901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29D68-71D9-42CE-9D36-1AD730F87DAD}"/>
      </w:docPartPr>
      <w:docPartBody>
        <w:p w:rsidR="00452D84" w:rsidRDefault="004556FE" w:rsidP="004556FE">
          <w:pPr>
            <w:pStyle w:val="AB6D3617667147A78CC54109B99014F07"/>
          </w:pPr>
          <w:r w:rsidRPr="00BA6D0B">
            <w:rPr>
              <w:lang w:val="es-MX" w:bidi="es-MX"/>
            </w:rPr>
            <w:t>Fecha de la firma</w:t>
          </w:r>
        </w:p>
      </w:docPartBody>
    </w:docPart>
    <w:docPart>
      <w:docPartPr>
        <w:name w:val="D14AAA9AA4D0422099DFDCE1DA625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8C303-59F6-4FB4-BA31-E589BD0C9076}"/>
      </w:docPartPr>
      <w:docPartBody>
        <w:p w:rsidR="00452D84" w:rsidRDefault="004556FE" w:rsidP="004556FE">
          <w:pPr>
            <w:pStyle w:val="D14AAA9AA4D0422099DFDCE1DA625E934"/>
          </w:pPr>
          <w:r w:rsidRPr="00BA6D0B">
            <w:rPr>
              <w:lang w:bidi="es-MX"/>
            </w:rPr>
            <w:t>DD</w:t>
          </w:r>
        </w:p>
      </w:docPartBody>
    </w:docPart>
    <w:docPart>
      <w:docPartPr>
        <w:name w:val="36171D00989C4907AEF1A0A6A073F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05987-255D-457B-8FFA-1D15E72F226A}"/>
      </w:docPartPr>
      <w:docPartBody>
        <w:p w:rsidR="00452D84" w:rsidRDefault="004556FE" w:rsidP="004556FE">
          <w:pPr>
            <w:pStyle w:val="36171D00989C4907AEF1A0A6A073F8294"/>
          </w:pPr>
          <w:r w:rsidRPr="00BA6D0B">
            <w:rPr>
              <w:lang w:bidi="es-MX"/>
            </w:rPr>
            <w:t>AA</w:t>
          </w:r>
        </w:p>
      </w:docPartBody>
    </w:docPart>
    <w:docPart>
      <w:docPartPr>
        <w:name w:val="EA9ECA2CE573402AB12EF70061263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5643D-FB05-4941-99A3-963D65279772}"/>
      </w:docPartPr>
      <w:docPartBody>
        <w:p w:rsidR="00452D84" w:rsidRDefault="004556FE" w:rsidP="004556FE">
          <w:pPr>
            <w:pStyle w:val="EA9ECA2CE573402AB12EF70061263DDD3"/>
          </w:pPr>
          <w:r w:rsidRPr="00BA6D0B">
            <w:rPr>
              <w:lang w:bidi="es-MX"/>
            </w:rPr>
            <w:t>MM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7C6AFB"/>
    <w:multiLevelType w:val="hybridMultilevel"/>
    <w:tmpl w:val="26E6C440"/>
    <w:lvl w:ilvl="0" w:tplc="79120B62">
      <w:start w:val="1"/>
      <w:numFmt w:val="decimal"/>
      <w:pStyle w:val="Listaconnme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511"/>
    <w:rsid w:val="00325E0F"/>
    <w:rsid w:val="00446511"/>
    <w:rsid w:val="00452D84"/>
    <w:rsid w:val="004556FE"/>
    <w:rsid w:val="004754F5"/>
    <w:rsid w:val="004A65EA"/>
    <w:rsid w:val="00585E61"/>
    <w:rsid w:val="00C37FBE"/>
    <w:rsid w:val="00C95B67"/>
    <w:rsid w:val="00F8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5456D510FB5460982880DCA9EA637AD">
    <w:name w:val="05456D510FB5460982880DCA9EA637AD"/>
  </w:style>
  <w:style w:type="paragraph" w:customStyle="1" w:styleId="703B3010414A40C7A7DB6885EABA0F27">
    <w:name w:val="703B3010414A40C7A7DB6885EABA0F27"/>
  </w:style>
  <w:style w:type="character" w:styleId="nfasis">
    <w:name w:val="Emphasis"/>
    <w:basedOn w:val="Fuentedeprrafopredeter"/>
    <w:uiPriority w:val="20"/>
    <w:qFormat/>
    <w:rsid w:val="004556FE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23944E512E0C45C48CC6CA2B6CF35AF6">
    <w:name w:val="23944E512E0C45C48CC6CA2B6CF35AF6"/>
  </w:style>
  <w:style w:type="paragraph" w:customStyle="1" w:styleId="E0845B8987F14629BD5079C2427EB44B">
    <w:name w:val="E0845B8987F14629BD5079C2427EB44B"/>
  </w:style>
  <w:style w:type="paragraph" w:customStyle="1" w:styleId="17854F34F44D4E4A9F1B0F859EFBF4F5">
    <w:name w:val="17854F34F44D4E4A9F1B0F859EFBF4F5"/>
  </w:style>
  <w:style w:type="paragraph" w:customStyle="1" w:styleId="5F9CCDCAF1DF45FDA925382FDBE512E9">
    <w:name w:val="5F9CCDCAF1DF45FDA925382FDBE512E9"/>
  </w:style>
  <w:style w:type="paragraph" w:customStyle="1" w:styleId="315C54B91C13414ABB6E95BD3BC578FE">
    <w:name w:val="315C54B91C13414ABB6E95BD3BC578FE"/>
  </w:style>
  <w:style w:type="paragraph" w:customStyle="1" w:styleId="95AD78445A45468B9414DC5D29434D12">
    <w:name w:val="95AD78445A45468B9414DC5D29434D12"/>
  </w:style>
  <w:style w:type="paragraph" w:styleId="Listaconnmeros">
    <w:name w:val="List Number"/>
    <w:basedOn w:val="Normal"/>
    <w:uiPriority w:val="99"/>
    <w:rsid w:val="00446511"/>
    <w:pPr>
      <w:numPr>
        <w:numId w:val="1"/>
      </w:numPr>
    </w:pPr>
    <w:rPr>
      <w:rFonts w:eastAsiaTheme="minorHAnsi"/>
      <w:sz w:val="18"/>
      <w:lang w:val="en-ZA"/>
    </w:rPr>
  </w:style>
  <w:style w:type="paragraph" w:customStyle="1" w:styleId="91E51E23677848C48807ADD0F413701C">
    <w:name w:val="91E51E23677848C48807ADD0F413701C"/>
  </w:style>
  <w:style w:type="paragraph" w:customStyle="1" w:styleId="9827F8CF935749D9BB43E2697D7634D0">
    <w:name w:val="9827F8CF935749D9BB43E2697D7634D0"/>
  </w:style>
  <w:style w:type="paragraph" w:customStyle="1" w:styleId="3BCFCF37B28C41A6A3BC82C09003239F">
    <w:name w:val="3BCFCF37B28C41A6A3BC82C09003239F"/>
  </w:style>
  <w:style w:type="paragraph" w:customStyle="1" w:styleId="8408F59819D44F8E88EBF89BF09FBC00">
    <w:name w:val="8408F59819D44F8E88EBF89BF09FBC00"/>
  </w:style>
  <w:style w:type="paragraph" w:customStyle="1" w:styleId="152D26EF372D4119BD387BB0DB3DA456">
    <w:name w:val="152D26EF372D4119BD387BB0DB3DA456"/>
  </w:style>
  <w:style w:type="paragraph" w:customStyle="1" w:styleId="F57312BFDCD24307B3EBF0DD348E1E10">
    <w:name w:val="F57312BFDCD24307B3EBF0DD348E1E10"/>
  </w:style>
  <w:style w:type="paragraph" w:customStyle="1" w:styleId="F49E94D907AC4680837231CC357E618E">
    <w:name w:val="F49E94D907AC4680837231CC357E618E"/>
  </w:style>
  <w:style w:type="paragraph" w:styleId="Firma">
    <w:name w:val="Signature"/>
    <w:basedOn w:val="Normal"/>
    <w:link w:val="FirmaCar"/>
    <w:uiPriority w:val="99"/>
    <w:rsid w:val="00446511"/>
    <w:pPr>
      <w:spacing w:after="0" w:line="240" w:lineRule="auto"/>
      <w:ind w:left="4320"/>
      <w:jc w:val="right"/>
    </w:pPr>
    <w:rPr>
      <w:rFonts w:eastAsiaTheme="minorHAnsi"/>
      <w:sz w:val="18"/>
    </w:rPr>
  </w:style>
  <w:style w:type="character" w:customStyle="1" w:styleId="FirmaCar">
    <w:name w:val="Firma Car"/>
    <w:basedOn w:val="Fuentedeprrafopredeter"/>
    <w:link w:val="Firma"/>
    <w:uiPriority w:val="99"/>
    <w:rsid w:val="00446511"/>
    <w:rPr>
      <w:rFonts w:eastAsiaTheme="minorHAnsi"/>
      <w:sz w:val="18"/>
    </w:rPr>
  </w:style>
  <w:style w:type="paragraph" w:customStyle="1" w:styleId="9F00B766234F408687A9F3BB2AC0EF74">
    <w:name w:val="9F00B766234F408687A9F3BB2AC0EF74"/>
  </w:style>
  <w:style w:type="paragraph" w:customStyle="1" w:styleId="3A7987143C7944DEB425E218FD3C801C">
    <w:name w:val="3A7987143C7944DEB425E218FD3C801C"/>
  </w:style>
  <w:style w:type="character" w:styleId="Textodelmarcadordeposicin">
    <w:name w:val="Placeholder Text"/>
    <w:basedOn w:val="Fuentedeprrafopredeter"/>
    <w:uiPriority w:val="99"/>
    <w:semiHidden/>
    <w:rsid w:val="004556FE"/>
    <w:rPr>
      <w:color w:val="808080"/>
    </w:rPr>
  </w:style>
  <w:style w:type="paragraph" w:customStyle="1" w:styleId="23944E512E0C45C48CC6CA2B6CF35AF61">
    <w:name w:val="23944E512E0C45C48CC6CA2B6CF35AF61"/>
    <w:rsid w:val="00446511"/>
    <w:rPr>
      <w:rFonts w:eastAsiaTheme="minorHAnsi"/>
    </w:rPr>
  </w:style>
  <w:style w:type="paragraph" w:customStyle="1" w:styleId="E0845B8987F14629BD5079C2427EB44B1">
    <w:name w:val="E0845B8987F14629BD5079C2427EB44B1"/>
    <w:rsid w:val="00446511"/>
    <w:rPr>
      <w:rFonts w:eastAsiaTheme="minorHAnsi"/>
    </w:rPr>
  </w:style>
  <w:style w:type="paragraph" w:customStyle="1" w:styleId="17854F34F44D4E4A9F1B0F859EFBF4F51">
    <w:name w:val="17854F34F44D4E4A9F1B0F859EFBF4F51"/>
    <w:rsid w:val="00446511"/>
    <w:rPr>
      <w:rFonts w:eastAsiaTheme="minorHAnsi"/>
    </w:rPr>
  </w:style>
  <w:style w:type="paragraph" w:customStyle="1" w:styleId="5F9CCDCAF1DF45FDA925382FDBE512E91">
    <w:name w:val="5F9CCDCAF1DF45FDA925382FDBE512E91"/>
    <w:rsid w:val="00446511"/>
    <w:rPr>
      <w:rFonts w:eastAsiaTheme="minorHAnsi"/>
    </w:rPr>
  </w:style>
  <w:style w:type="paragraph" w:customStyle="1" w:styleId="315C54B91C13414ABB6E95BD3BC578FE1">
    <w:name w:val="315C54B91C13414ABB6E95BD3BC578FE1"/>
    <w:rsid w:val="00446511"/>
    <w:rPr>
      <w:rFonts w:eastAsiaTheme="minorHAnsi"/>
    </w:rPr>
  </w:style>
  <w:style w:type="paragraph" w:customStyle="1" w:styleId="95AD78445A45468B9414DC5D29434D121">
    <w:name w:val="95AD78445A45468B9414DC5D29434D121"/>
    <w:rsid w:val="00446511"/>
    <w:rPr>
      <w:rFonts w:eastAsiaTheme="minorHAnsi"/>
    </w:rPr>
  </w:style>
  <w:style w:type="paragraph" w:customStyle="1" w:styleId="9827F8CF935749D9BB43E2697D7634D01">
    <w:name w:val="9827F8CF935749D9BB43E2697D7634D01"/>
    <w:rsid w:val="00446511"/>
    <w:rPr>
      <w:rFonts w:eastAsiaTheme="minorHAnsi"/>
    </w:rPr>
  </w:style>
  <w:style w:type="paragraph" w:customStyle="1" w:styleId="3BCFCF37B28C41A6A3BC82C09003239F1">
    <w:name w:val="3BCFCF37B28C41A6A3BC82C09003239F1"/>
    <w:rsid w:val="00446511"/>
    <w:pPr>
      <w:spacing w:after="0" w:line="240" w:lineRule="auto"/>
    </w:pPr>
    <w:rPr>
      <w:rFonts w:eastAsiaTheme="minorHAnsi"/>
    </w:rPr>
  </w:style>
  <w:style w:type="paragraph" w:customStyle="1" w:styleId="8408F59819D44F8E88EBF89BF09FBC001">
    <w:name w:val="8408F59819D44F8E88EBF89BF09FBC001"/>
    <w:rsid w:val="00446511"/>
    <w:pPr>
      <w:spacing w:after="0" w:line="240" w:lineRule="auto"/>
    </w:pPr>
    <w:rPr>
      <w:rFonts w:eastAsiaTheme="minorHAnsi"/>
    </w:rPr>
  </w:style>
  <w:style w:type="paragraph" w:customStyle="1" w:styleId="152D26EF372D4119BD387BB0DB3DA4561">
    <w:name w:val="152D26EF372D4119BD387BB0DB3DA4561"/>
    <w:rsid w:val="00446511"/>
    <w:pPr>
      <w:spacing w:after="0" w:line="240" w:lineRule="auto"/>
    </w:pPr>
    <w:rPr>
      <w:rFonts w:eastAsiaTheme="minorHAnsi"/>
    </w:rPr>
  </w:style>
  <w:style w:type="paragraph" w:customStyle="1" w:styleId="9F00B766234F408687A9F3BB2AC0EF741">
    <w:name w:val="9F00B766234F408687A9F3BB2AC0EF741"/>
    <w:rsid w:val="00446511"/>
    <w:pPr>
      <w:spacing w:after="0" w:line="240" w:lineRule="auto"/>
      <w:ind w:left="4320"/>
      <w:jc w:val="right"/>
    </w:pPr>
    <w:rPr>
      <w:rFonts w:eastAsiaTheme="minorHAnsi"/>
      <w:sz w:val="18"/>
    </w:rPr>
  </w:style>
  <w:style w:type="paragraph" w:customStyle="1" w:styleId="80E81AB750C040BCBD9A96ED1310ED75">
    <w:name w:val="80E81AB750C040BCBD9A96ED1310ED75"/>
    <w:rsid w:val="00446511"/>
  </w:style>
  <w:style w:type="paragraph" w:customStyle="1" w:styleId="Labels">
    <w:name w:val="Labels"/>
    <w:basedOn w:val="Normal"/>
    <w:qFormat/>
    <w:rsid w:val="00325E0F"/>
    <w:pPr>
      <w:spacing w:after="0"/>
    </w:pPr>
    <w:rPr>
      <w:rFonts w:eastAsiaTheme="minorHAnsi"/>
      <w:sz w:val="18"/>
    </w:rPr>
  </w:style>
  <w:style w:type="paragraph" w:customStyle="1" w:styleId="884C7DA6C1F8451D9841D6AF2A26857C">
    <w:name w:val="884C7DA6C1F8451D9841D6AF2A26857C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">
    <w:name w:val="6147FF6C7310428CB2D432D2673F1353"/>
    <w:rsid w:val="00446511"/>
    <w:rPr>
      <w:rFonts w:eastAsiaTheme="minorHAnsi"/>
    </w:rPr>
  </w:style>
  <w:style w:type="paragraph" w:customStyle="1" w:styleId="4CF3DF0816274139BBCAAC755EBB92A8">
    <w:name w:val="4CF3DF0816274139BBCAAC755EBB92A8"/>
    <w:rsid w:val="00446511"/>
    <w:rPr>
      <w:rFonts w:eastAsiaTheme="minorHAnsi"/>
    </w:rPr>
  </w:style>
  <w:style w:type="paragraph" w:customStyle="1" w:styleId="D0FF703413FD47CB8885264812A7CA45">
    <w:name w:val="D0FF703413FD47CB8885264812A7CA45"/>
    <w:rsid w:val="00446511"/>
    <w:rPr>
      <w:rFonts w:eastAsiaTheme="minorHAnsi"/>
    </w:rPr>
  </w:style>
  <w:style w:type="paragraph" w:customStyle="1" w:styleId="35B7F9312C3446A4BCBA8439AA39432A">
    <w:name w:val="35B7F9312C3446A4BCBA8439AA39432A"/>
    <w:rsid w:val="00446511"/>
  </w:style>
  <w:style w:type="paragraph" w:customStyle="1" w:styleId="0A9CE4FEFD7A49AFA86205201B1C5EE9">
    <w:name w:val="0A9CE4FEFD7A49AFA86205201B1C5EE9"/>
    <w:rsid w:val="00446511"/>
  </w:style>
  <w:style w:type="paragraph" w:customStyle="1" w:styleId="14EB2E35E0F84854933E0140B62DC06B">
    <w:name w:val="14EB2E35E0F84854933E0140B62DC06B"/>
    <w:rsid w:val="00446511"/>
  </w:style>
  <w:style w:type="paragraph" w:customStyle="1" w:styleId="F0E48724A84C41F4A21C6A760AB279C6">
    <w:name w:val="F0E48724A84C41F4A21C6A760AB279C6"/>
    <w:rsid w:val="00446511"/>
  </w:style>
  <w:style w:type="paragraph" w:customStyle="1" w:styleId="C3DA8C2AF73644CDA52B1C72C9754043">
    <w:name w:val="C3DA8C2AF73644CDA52B1C72C9754043"/>
    <w:rsid w:val="00446511"/>
  </w:style>
  <w:style w:type="paragraph" w:customStyle="1" w:styleId="CCA71CCD3A1B472EA06015CAB6AB9F53">
    <w:name w:val="CCA71CCD3A1B472EA06015CAB6AB9F53"/>
    <w:rsid w:val="00446511"/>
  </w:style>
  <w:style w:type="paragraph" w:customStyle="1" w:styleId="44DDCB8277D54D35B2125D02DA591F0B">
    <w:name w:val="44DDCB8277D54D35B2125D02DA591F0B"/>
    <w:rsid w:val="00446511"/>
  </w:style>
  <w:style w:type="paragraph" w:customStyle="1" w:styleId="884C7DA6C1F8451D9841D6AF2A26857C1">
    <w:name w:val="884C7DA6C1F8451D9841D6AF2A26857C1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1">
    <w:name w:val="6147FF6C7310428CB2D432D2673F13531"/>
    <w:rsid w:val="00446511"/>
    <w:rPr>
      <w:rFonts w:eastAsiaTheme="minorHAnsi"/>
    </w:rPr>
  </w:style>
  <w:style w:type="paragraph" w:customStyle="1" w:styleId="4CF3DF0816274139BBCAAC755EBB92A81">
    <w:name w:val="4CF3DF0816274139BBCAAC755EBB92A81"/>
    <w:rsid w:val="00446511"/>
    <w:rPr>
      <w:rFonts w:eastAsiaTheme="minorHAnsi"/>
    </w:rPr>
  </w:style>
  <w:style w:type="paragraph" w:customStyle="1" w:styleId="D0FF703413FD47CB8885264812A7CA451">
    <w:name w:val="D0FF703413FD47CB8885264812A7CA451"/>
    <w:rsid w:val="00446511"/>
    <w:rPr>
      <w:rFonts w:eastAsiaTheme="minorHAnsi"/>
    </w:rPr>
  </w:style>
  <w:style w:type="paragraph" w:customStyle="1" w:styleId="0A9CE4FEFD7A49AFA86205201B1C5EE91">
    <w:name w:val="0A9CE4FEFD7A49AFA86205201B1C5EE91"/>
    <w:rsid w:val="00446511"/>
    <w:rPr>
      <w:rFonts w:eastAsiaTheme="minorHAnsi"/>
    </w:rPr>
  </w:style>
  <w:style w:type="paragraph" w:customStyle="1" w:styleId="14EB2E35E0F84854933E0140B62DC06B1">
    <w:name w:val="14EB2E35E0F84854933E0140B62DC06B1"/>
    <w:rsid w:val="00446511"/>
    <w:rPr>
      <w:rFonts w:eastAsiaTheme="minorHAnsi"/>
    </w:rPr>
  </w:style>
  <w:style w:type="paragraph" w:customStyle="1" w:styleId="F0E48724A84C41F4A21C6A760AB279C61">
    <w:name w:val="F0E48724A84C41F4A21C6A760AB279C61"/>
    <w:rsid w:val="00446511"/>
    <w:rPr>
      <w:rFonts w:eastAsiaTheme="minorHAnsi"/>
    </w:rPr>
  </w:style>
  <w:style w:type="paragraph" w:customStyle="1" w:styleId="C3DA8C2AF73644CDA52B1C72C97540431">
    <w:name w:val="C3DA8C2AF73644CDA52B1C72C97540431"/>
    <w:rsid w:val="00446511"/>
    <w:rPr>
      <w:rFonts w:eastAsiaTheme="minorHAnsi"/>
    </w:rPr>
  </w:style>
  <w:style w:type="paragraph" w:customStyle="1" w:styleId="CCA71CCD3A1B472EA06015CAB6AB9F531">
    <w:name w:val="CCA71CCD3A1B472EA06015CAB6AB9F531"/>
    <w:rsid w:val="00446511"/>
    <w:rPr>
      <w:rFonts w:eastAsiaTheme="minorHAnsi"/>
    </w:rPr>
  </w:style>
  <w:style w:type="paragraph" w:customStyle="1" w:styleId="44DDCB8277D54D35B2125D02DA591F0B1">
    <w:name w:val="44DDCB8277D54D35B2125D02DA591F0B1"/>
    <w:rsid w:val="00446511"/>
    <w:rPr>
      <w:rFonts w:eastAsiaTheme="minorHAnsi"/>
    </w:rPr>
  </w:style>
  <w:style w:type="paragraph" w:customStyle="1" w:styleId="884C7DA6C1F8451D9841D6AF2A26857C2">
    <w:name w:val="884C7DA6C1F8451D9841D6AF2A26857C2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2">
    <w:name w:val="6147FF6C7310428CB2D432D2673F13532"/>
    <w:rsid w:val="00446511"/>
    <w:rPr>
      <w:rFonts w:eastAsiaTheme="minorHAnsi"/>
    </w:rPr>
  </w:style>
  <w:style w:type="paragraph" w:customStyle="1" w:styleId="4CF3DF0816274139BBCAAC755EBB92A82">
    <w:name w:val="4CF3DF0816274139BBCAAC755EBB92A82"/>
    <w:rsid w:val="00446511"/>
    <w:rPr>
      <w:rFonts w:eastAsiaTheme="minorHAnsi"/>
    </w:rPr>
  </w:style>
  <w:style w:type="paragraph" w:customStyle="1" w:styleId="D0FF703413FD47CB8885264812A7CA452">
    <w:name w:val="D0FF703413FD47CB8885264812A7CA452"/>
    <w:rsid w:val="00446511"/>
    <w:rPr>
      <w:rFonts w:eastAsiaTheme="minorHAnsi"/>
    </w:rPr>
  </w:style>
  <w:style w:type="paragraph" w:customStyle="1" w:styleId="0A9CE4FEFD7A49AFA86205201B1C5EE92">
    <w:name w:val="0A9CE4FEFD7A49AFA86205201B1C5EE92"/>
    <w:rsid w:val="00446511"/>
    <w:rPr>
      <w:rFonts w:eastAsiaTheme="minorHAnsi"/>
    </w:rPr>
  </w:style>
  <w:style w:type="paragraph" w:customStyle="1" w:styleId="14EB2E35E0F84854933E0140B62DC06B2">
    <w:name w:val="14EB2E35E0F84854933E0140B62DC06B2"/>
    <w:rsid w:val="00446511"/>
    <w:rPr>
      <w:rFonts w:eastAsiaTheme="minorHAnsi"/>
    </w:rPr>
  </w:style>
  <w:style w:type="paragraph" w:customStyle="1" w:styleId="F0E48724A84C41F4A21C6A760AB279C62">
    <w:name w:val="F0E48724A84C41F4A21C6A760AB279C62"/>
    <w:rsid w:val="00446511"/>
    <w:rPr>
      <w:rFonts w:eastAsiaTheme="minorHAnsi"/>
    </w:rPr>
  </w:style>
  <w:style w:type="paragraph" w:customStyle="1" w:styleId="C3DA8C2AF73644CDA52B1C72C97540432">
    <w:name w:val="C3DA8C2AF73644CDA52B1C72C97540432"/>
    <w:rsid w:val="00446511"/>
    <w:rPr>
      <w:rFonts w:eastAsiaTheme="minorHAnsi"/>
    </w:rPr>
  </w:style>
  <w:style w:type="paragraph" w:customStyle="1" w:styleId="CCA71CCD3A1B472EA06015CAB6AB9F532">
    <w:name w:val="CCA71CCD3A1B472EA06015CAB6AB9F532"/>
    <w:rsid w:val="00446511"/>
    <w:rPr>
      <w:rFonts w:eastAsiaTheme="minorHAnsi"/>
    </w:rPr>
  </w:style>
  <w:style w:type="paragraph" w:customStyle="1" w:styleId="44DDCB8277D54D35B2125D02DA591F0B2">
    <w:name w:val="44DDCB8277D54D35B2125D02DA591F0B2"/>
    <w:rsid w:val="00446511"/>
    <w:rPr>
      <w:rFonts w:eastAsiaTheme="minorHAnsi"/>
    </w:rPr>
  </w:style>
  <w:style w:type="paragraph" w:customStyle="1" w:styleId="67600AF1C2814B86B8856ED0AFACA37C">
    <w:name w:val="67600AF1C2814B86B8856ED0AFACA37C"/>
    <w:rsid w:val="00446511"/>
  </w:style>
  <w:style w:type="paragraph" w:customStyle="1" w:styleId="30D51F4A13084437BEAF7A254A0BD47D">
    <w:name w:val="30D51F4A13084437BEAF7A254A0BD47D"/>
    <w:rsid w:val="00446511"/>
  </w:style>
  <w:style w:type="paragraph" w:customStyle="1" w:styleId="761408CFA0B541A3AA57F51639CC85D8">
    <w:name w:val="761408CFA0B541A3AA57F51639CC85D8"/>
    <w:rsid w:val="00446511"/>
  </w:style>
  <w:style w:type="paragraph" w:customStyle="1" w:styleId="A886EC6A1E3647B8B323953F80973A3D">
    <w:name w:val="A886EC6A1E3647B8B323953F80973A3D"/>
    <w:rsid w:val="00446511"/>
  </w:style>
  <w:style w:type="paragraph" w:customStyle="1" w:styleId="51955D4FB5654717A0571082386AFF6A">
    <w:name w:val="51955D4FB5654717A0571082386AFF6A"/>
    <w:rsid w:val="00446511"/>
  </w:style>
  <w:style w:type="paragraph" w:customStyle="1" w:styleId="77BAB801BCDE4D58A7C84CE6DDF58AC3">
    <w:name w:val="77BAB801BCDE4D58A7C84CE6DDF58AC3"/>
    <w:rsid w:val="00446511"/>
  </w:style>
  <w:style w:type="paragraph" w:customStyle="1" w:styleId="743AD291653243D59352F6EF70D42E9D">
    <w:name w:val="743AD291653243D59352F6EF70D42E9D"/>
    <w:rsid w:val="00446511"/>
  </w:style>
  <w:style w:type="paragraph" w:customStyle="1" w:styleId="E6D65CE2E625446C820892A88AEF8DCB">
    <w:name w:val="E6D65CE2E625446C820892A88AEF8DCB"/>
    <w:rsid w:val="00446511"/>
  </w:style>
  <w:style w:type="paragraph" w:customStyle="1" w:styleId="06148A43C87A4F619A03CA03E60A51B0">
    <w:name w:val="06148A43C87A4F619A03CA03E60A51B0"/>
    <w:rsid w:val="00446511"/>
  </w:style>
  <w:style w:type="paragraph" w:customStyle="1" w:styleId="B5870052354F4C62B38B8ACBAA605152">
    <w:name w:val="B5870052354F4C62B38B8ACBAA605152"/>
    <w:rsid w:val="00446511"/>
  </w:style>
  <w:style w:type="paragraph" w:customStyle="1" w:styleId="346E68398BE44EE9A4C029971162B66B">
    <w:name w:val="346E68398BE44EE9A4C029971162B66B"/>
    <w:rsid w:val="00446511"/>
  </w:style>
  <w:style w:type="paragraph" w:customStyle="1" w:styleId="9384AE8EE64B4321933E9ACC7A1EC23F">
    <w:name w:val="9384AE8EE64B4321933E9ACC7A1EC23F"/>
    <w:rsid w:val="00446511"/>
  </w:style>
  <w:style w:type="paragraph" w:customStyle="1" w:styleId="C5453DCDE1284DAE8401DB3D2E15599C">
    <w:name w:val="C5453DCDE1284DAE8401DB3D2E15599C"/>
    <w:rsid w:val="00446511"/>
  </w:style>
  <w:style w:type="paragraph" w:customStyle="1" w:styleId="7A44E2BF70C745A6AE84601CE54E0592">
    <w:name w:val="7A44E2BF70C745A6AE84601CE54E0592"/>
    <w:rsid w:val="00446511"/>
  </w:style>
  <w:style w:type="paragraph" w:customStyle="1" w:styleId="2AC6D4543BF742E5B578F9812A0AF627">
    <w:name w:val="2AC6D4543BF742E5B578F9812A0AF627"/>
    <w:rsid w:val="00446511"/>
  </w:style>
  <w:style w:type="paragraph" w:customStyle="1" w:styleId="DD500F9B89204899A52127645E1DB280">
    <w:name w:val="DD500F9B89204899A52127645E1DB280"/>
    <w:rsid w:val="00446511"/>
  </w:style>
  <w:style w:type="paragraph" w:customStyle="1" w:styleId="D5885364F03446ADB0A63391AA1023EA">
    <w:name w:val="D5885364F03446ADB0A63391AA1023EA"/>
    <w:rsid w:val="00446511"/>
  </w:style>
  <w:style w:type="paragraph" w:customStyle="1" w:styleId="750046AF2D92443295FD0BE0AD73BE4E">
    <w:name w:val="750046AF2D92443295FD0BE0AD73BE4E"/>
    <w:rsid w:val="00446511"/>
  </w:style>
  <w:style w:type="paragraph" w:customStyle="1" w:styleId="F3DDF118CABB4AA595EE436B6CDA19E7">
    <w:name w:val="F3DDF118CABB4AA595EE436B6CDA19E7"/>
    <w:rsid w:val="00446511"/>
  </w:style>
  <w:style w:type="paragraph" w:customStyle="1" w:styleId="5BC1D18F6B894FC18C835D4310B682D3">
    <w:name w:val="5BC1D18F6B894FC18C835D4310B682D3"/>
    <w:rsid w:val="00446511"/>
  </w:style>
  <w:style w:type="paragraph" w:customStyle="1" w:styleId="E90CA6B8C3F4423BBA0AB714B0564DF4">
    <w:name w:val="E90CA6B8C3F4423BBA0AB714B0564DF4"/>
    <w:rsid w:val="00446511"/>
  </w:style>
  <w:style w:type="paragraph" w:customStyle="1" w:styleId="122CAFA7E4D5445EA34DBA252AECCD4D">
    <w:name w:val="122CAFA7E4D5445EA34DBA252AECCD4D"/>
    <w:rsid w:val="00446511"/>
  </w:style>
  <w:style w:type="paragraph" w:customStyle="1" w:styleId="7A7420F3576640E4AA2576942973B0FB">
    <w:name w:val="7A7420F3576640E4AA2576942973B0FB"/>
    <w:rsid w:val="00446511"/>
  </w:style>
  <w:style w:type="paragraph" w:customStyle="1" w:styleId="884C7DA6C1F8451D9841D6AF2A26857C3">
    <w:name w:val="884C7DA6C1F8451D9841D6AF2A26857C3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3">
    <w:name w:val="6147FF6C7310428CB2D432D2673F13533"/>
    <w:rsid w:val="00446511"/>
    <w:rPr>
      <w:rFonts w:eastAsiaTheme="minorHAnsi"/>
    </w:rPr>
  </w:style>
  <w:style w:type="paragraph" w:customStyle="1" w:styleId="4CF3DF0816274139BBCAAC755EBB92A83">
    <w:name w:val="4CF3DF0816274139BBCAAC755EBB92A83"/>
    <w:rsid w:val="00446511"/>
    <w:rPr>
      <w:rFonts w:eastAsiaTheme="minorHAnsi"/>
    </w:rPr>
  </w:style>
  <w:style w:type="paragraph" w:customStyle="1" w:styleId="D0FF703413FD47CB8885264812A7CA453">
    <w:name w:val="D0FF703413FD47CB8885264812A7CA453"/>
    <w:rsid w:val="00446511"/>
    <w:rPr>
      <w:rFonts w:eastAsiaTheme="minorHAnsi"/>
    </w:rPr>
  </w:style>
  <w:style w:type="paragraph" w:customStyle="1" w:styleId="346E68398BE44EE9A4C029971162B66B1">
    <w:name w:val="346E68398BE44EE9A4C029971162B66B1"/>
    <w:rsid w:val="00446511"/>
    <w:rPr>
      <w:rFonts w:eastAsiaTheme="minorHAnsi"/>
    </w:rPr>
  </w:style>
  <w:style w:type="paragraph" w:customStyle="1" w:styleId="2AC6D4543BF742E5B578F9812A0AF6271">
    <w:name w:val="2AC6D4543BF742E5B578F9812A0AF6271"/>
    <w:rsid w:val="00446511"/>
    <w:rPr>
      <w:rFonts w:eastAsiaTheme="minorHAnsi"/>
    </w:rPr>
  </w:style>
  <w:style w:type="paragraph" w:customStyle="1" w:styleId="750046AF2D92443295FD0BE0AD73BE4E1">
    <w:name w:val="750046AF2D92443295FD0BE0AD73BE4E1"/>
    <w:rsid w:val="00446511"/>
    <w:rPr>
      <w:rFonts w:eastAsiaTheme="minorHAnsi"/>
    </w:rPr>
  </w:style>
  <w:style w:type="paragraph" w:customStyle="1" w:styleId="5BC1D18F6B894FC18C835D4310B682D31">
    <w:name w:val="5BC1D18F6B894FC18C835D4310B682D31"/>
    <w:rsid w:val="00446511"/>
    <w:rPr>
      <w:rFonts w:eastAsiaTheme="minorHAnsi"/>
    </w:rPr>
  </w:style>
  <w:style w:type="paragraph" w:customStyle="1" w:styleId="7A7420F3576640E4AA2576942973B0FB1">
    <w:name w:val="7A7420F3576640E4AA2576942973B0FB1"/>
    <w:rsid w:val="00446511"/>
    <w:rPr>
      <w:rFonts w:eastAsiaTheme="minorHAnsi"/>
    </w:rPr>
  </w:style>
  <w:style w:type="paragraph" w:customStyle="1" w:styleId="44DDCB8277D54D35B2125D02DA591F0B3">
    <w:name w:val="44DDCB8277D54D35B2125D02DA591F0B3"/>
    <w:rsid w:val="00446511"/>
    <w:rPr>
      <w:rFonts w:eastAsiaTheme="minorHAnsi"/>
    </w:rPr>
  </w:style>
  <w:style w:type="paragraph" w:customStyle="1" w:styleId="98FFE00DF81249C5A6FA691645131242">
    <w:name w:val="98FFE00DF81249C5A6FA691645131242"/>
    <w:rsid w:val="00446511"/>
    <w:rPr>
      <w:rFonts w:eastAsiaTheme="minorHAnsi"/>
    </w:rPr>
  </w:style>
  <w:style w:type="paragraph" w:customStyle="1" w:styleId="884C7DA6C1F8451D9841D6AF2A26857C4">
    <w:name w:val="884C7DA6C1F8451D9841D6AF2A26857C4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4">
    <w:name w:val="6147FF6C7310428CB2D432D2673F13534"/>
    <w:rsid w:val="00446511"/>
    <w:rPr>
      <w:rFonts w:eastAsiaTheme="minorHAnsi"/>
    </w:rPr>
  </w:style>
  <w:style w:type="paragraph" w:customStyle="1" w:styleId="4CF3DF0816274139BBCAAC755EBB92A84">
    <w:name w:val="4CF3DF0816274139BBCAAC755EBB92A84"/>
    <w:rsid w:val="00446511"/>
    <w:rPr>
      <w:rFonts w:eastAsiaTheme="minorHAnsi"/>
    </w:rPr>
  </w:style>
  <w:style w:type="paragraph" w:customStyle="1" w:styleId="884C7DA6C1F8451D9841D6AF2A26857C5">
    <w:name w:val="884C7DA6C1F8451D9841D6AF2A26857C5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5">
    <w:name w:val="6147FF6C7310428CB2D432D2673F13535"/>
    <w:rsid w:val="00446511"/>
    <w:rPr>
      <w:rFonts w:eastAsiaTheme="minorHAnsi"/>
    </w:rPr>
  </w:style>
  <w:style w:type="paragraph" w:customStyle="1" w:styleId="4CF3DF0816274139BBCAAC755EBB92A85">
    <w:name w:val="4CF3DF0816274139BBCAAC755EBB92A85"/>
    <w:rsid w:val="00446511"/>
    <w:rPr>
      <w:rFonts w:eastAsiaTheme="minorHAnsi"/>
    </w:rPr>
  </w:style>
  <w:style w:type="paragraph" w:customStyle="1" w:styleId="F514B5A4F8F64600B1CED4C02A6DDA00">
    <w:name w:val="F514B5A4F8F64600B1CED4C02A6DDA00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">
    <w:name w:val="D8168651421E41F98CEAAFBEF3302AD3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">
    <w:name w:val="AB6D3617667147A78CC54109B99014F0"/>
    <w:rsid w:val="00446511"/>
  </w:style>
  <w:style w:type="paragraph" w:customStyle="1" w:styleId="884C7DA6C1F8451D9841D6AF2A26857C6">
    <w:name w:val="884C7DA6C1F8451D9841D6AF2A26857C6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6">
    <w:name w:val="6147FF6C7310428CB2D432D2673F13536"/>
    <w:rsid w:val="00446511"/>
    <w:rPr>
      <w:rFonts w:eastAsiaTheme="minorHAnsi"/>
    </w:rPr>
  </w:style>
  <w:style w:type="paragraph" w:customStyle="1" w:styleId="4CF3DF0816274139BBCAAC755EBB92A86">
    <w:name w:val="4CF3DF0816274139BBCAAC755EBB92A86"/>
    <w:rsid w:val="00446511"/>
    <w:rPr>
      <w:rFonts w:eastAsiaTheme="minorHAnsi"/>
    </w:rPr>
  </w:style>
  <w:style w:type="paragraph" w:customStyle="1" w:styleId="F514B5A4F8F64600B1CED4C02A6DDA001">
    <w:name w:val="F514B5A4F8F64600B1CED4C02A6DDA001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1">
    <w:name w:val="D8168651421E41F98CEAAFBEF3302AD31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1">
    <w:name w:val="AB6D3617667147A78CC54109B99014F01"/>
    <w:rsid w:val="00446511"/>
    <w:pPr>
      <w:spacing w:after="0" w:line="240" w:lineRule="auto"/>
    </w:pPr>
    <w:rPr>
      <w:rFonts w:eastAsiaTheme="minorHAnsi"/>
    </w:rPr>
  </w:style>
  <w:style w:type="paragraph" w:customStyle="1" w:styleId="BE650FFF987D4CCEB8A2CCB44465804E">
    <w:name w:val="BE650FFF987D4CCEB8A2CCB44465804E"/>
    <w:rsid w:val="00446511"/>
  </w:style>
  <w:style w:type="paragraph" w:customStyle="1" w:styleId="D14AAA9AA4D0422099DFDCE1DA625E93">
    <w:name w:val="D14AAA9AA4D0422099DFDCE1DA625E93"/>
    <w:rsid w:val="00446511"/>
  </w:style>
  <w:style w:type="paragraph" w:customStyle="1" w:styleId="84EC3B5E43CB49C58FD4B46AB6A44D7C">
    <w:name w:val="84EC3B5E43CB49C58FD4B46AB6A44D7C"/>
    <w:rsid w:val="00446511"/>
  </w:style>
  <w:style w:type="paragraph" w:customStyle="1" w:styleId="36171D00989C4907AEF1A0A6A073F829">
    <w:name w:val="36171D00989C4907AEF1A0A6A073F829"/>
    <w:rsid w:val="00446511"/>
  </w:style>
  <w:style w:type="paragraph" w:customStyle="1" w:styleId="884C7DA6C1F8451D9841D6AF2A26857C7">
    <w:name w:val="884C7DA6C1F8451D9841D6AF2A26857C7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7">
    <w:name w:val="6147FF6C7310428CB2D432D2673F13537"/>
    <w:rsid w:val="00446511"/>
    <w:rPr>
      <w:rFonts w:eastAsiaTheme="minorHAnsi"/>
    </w:rPr>
  </w:style>
  <w:style w:type="paragraph" w:customStyle="1" w:styleId="4CF3DF0816274139BBCAAC755EBB92A87">
    <w:name w:val="4CF3DF0816274139BBCAAC755EBB92A87"/>
    <w:rsid w:val="00446511"/>
    <w:rPr>
      <w:rFonts w:eastAsiaTheme="minorHAnsi"/>
    </w:rPr>
  </w:style>
  <w:style w:type="paragraph" w:customStyle="1" w:styleId="F514B5A4F8F64600B1CED4C02A6DDA002">
    <w:name w:val="F514B5A4F8F64600B1CED4C02A6DDA002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2">
    <w:name w:val="D8168651421E41F98CEAAFBEF3302AD32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2">
    <w:name w:val="AB6D3617667147A78CC54109B99014F02"/>
    <w:rsid w:val="00446511"/>
    <w:pPr>
      <w:spacing w:after="0" w:line="240" w:lineRule="auto"/>
    </w:pPr>
    <w:rPr>
      <w:rFonts w:eastAsiaTheme="minorHAnsi"/>
    </w:rPr>
  </w:style>
  <w:style w:type="paragraph" w:customStyle="1" w:styleId="884C7DA6C1F8451D9841D6AF2A26857C8">
    <w:name w:val="884C7DA6C1F8451D9841D6AF2A26857C8"/>
    <w:rsid w:val="00452D84"/>
    <w:pPr>
      <w:spacing w:after="0"/>
    </w:pPr>
    <w:rPr>
      <w:rFonts w:eastAsiaTheme="minorHAnsi"/>
      <w:sz w:val="18"/>
    </w:rPr>
  </w:style>
  <w:style w:type="paragraph" w:customStyle="1" w:styleId="6147FF6C7310428CB2D432D2673F13538">
    <w:name w:val="6147FF6C7310428CB2D432D2673F13538"/>
    <w:rsid w:val="00452D84"/>
    <w:rPr>
      <w:rFonts w:eastAsiaTheme="minorHAnsi"/>
    </w:rPr>
  </w:style>
  <w:style w:type="paragraph" w:customStyle="1" w:styleId="4CF3DF0816274139BBCAAC755EBB92A88">
    <w:name w:val="4CF3DF0816274139BBCAAC755EBB92A88"/>
    <w:rsid w:val="00452D84"/>
    <w:rPr>
      <w:rFonts w:eastAsiaTheme="minorHAnsi"/>
    </w:rPr>
  </w:style>
  <w:style w:type="paragraph" w:customStyle="1" w:styleId="F514B5A4F8F64600B1CED4C02A6DDA003">
    <w:name w:val="F514B5A4F8F64600B1CED4C02A6DDA003"/>
    <w:rsid w:val="00452D84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3">
    <w:name w:val="D8168651421E41F98CEAAFBEF3302AD33"/>
    <w:rsid w:val="00452D84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3">
    <w:name w:val="AB6D3617667147A78CC54109B99014F03"/>
    <w:rsid w:val="00452D84"/>
    <w:pPr>
      <w:spacing w:after="0" w:line="240" w:lineRule="auto"/>
    </w:pPr>
    <w:rPr>
      <w:rFonts w:eastAsiaTheme="minorHAnsi"/>
    </w:rPr>
  </w:style>
  <w:style w:type="paragraph" w:customStyle="1" w:styleId="6147FF6C7310428CB2D432D2673F13539">
    <w:name w:val="6147FF6C7310428CB2D432D2673F13539"/>
    <w:rsid w:val="00C95B67"/>
    <w:rPr>
      <w:rFonts w:eastAsiaTheme="minorHAnsi"/>
    </w:rPr>
  </w:style>
  <w:style w:type="paragraph" w:customStyle="1" w:styleId="4CF3DF0816274139BBCAAC755EBB92A89">
    <w:name w:val="4CF3DF0816274139BBCAAC755EBB92A89"/>
    <w:rsid w:val="00C95B67"/>
    <w:rPr>
      <w:rFonts w:eastAsiaTheme="minorHAnsi"/>
    </w:rPr>
  </w:style>
  <w:style w:type="paragraph" w:customStyle="1" w:styleId="6147FF6C7310428CB2D432D2673F135310">
    <w:name w:val="6147FF6C7310428CB2D432D2673F135310"/>
    <w:rsid w:val="00325E0F"/>
    <w:rPr>
      <w:rFonts w:eastAsiaTheme="minorHAnsi"/>
    </w:rPr>
  </w:style>
  <w:style w:type="paragraph" w:customStyle="1" w:styleId="4CF3DF0816274139BBCAAC755EBB92A810">
    <w:name w:val="4CF3DF0816274139BBCAAC755EBB92A810"/>
    <w:rsid w:val="00325E0F"/>
    <w:rPr>
      <w:rFonts w:eastAsiaTheme="minorHAnsi"/>
    </w:rPr>
  </w:style>
  <w:style w:type="paragraph" w:customStyle="1" w:styleId="05456D510FB5460982880DCA9EA637AD1">
    <w:name w:val="05456D510FB5460982880DCA9EA637AD1"/>
    <w:rsid w:val="004556FE"/>
    <w:pPr>
      <w:spacing w:after="0" w:line="560" w:lineRule="exact"/>
    </w:pPr>
    <w:rPr>
      <w:rFonts w:ascii="Constantia" w:eastAsia="Times New Roman" w:hAnsi="Constantia" w:cs="Times New Roman"/>
      <w:b/>
      <w:bCs/>
      <w:color w:val="FFFFFF"/>
      <w:sz w:val="60"/>
      <w:szCs w:val="60"/>
      <w:lang w:val="es-MX"/>
    </w:rPr>
  </w:style>
  <w:style w:type="paragraph" w:customStyle="1" w:styleId="3A0D30F1E2E94C75855B38FF47E25A47">
    <w:name w:val="3A0D30F1E2E94C75855B38FF47E25A47"/>
    <w:rsid w:val="0045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  <w:lang w:val="es-MX"/>
    </w:rPr>
  </w:style>
  <w:style w:type="paragraph" w:customStyle="1" w:styleId="CA2ECC16579541C187EB42C592E1A9B8">
    <w:name w:val="CA2ECC16579541C187EB42C592E1A9B8"/>
    <w:rsid w:val="004556FE"/>
    <w:rPr>
      <w:rFonts w:eastAsiaTheme="minorHAnsi"/>
      <w:lang w:val="es-MX"/>
    </w:rPr>
  </w:style>
  <w:style w:type="paragraph" w:customStyle="1" w:styleId="899567CA261647B4884FF39A88EB9D56">
    <w:name w:val="899567CA261647B4884FF39A88EB9D56"/>
    <w:rsid w:val="0045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  <w:lang w:val="es-MX"/>
    </w:rPr>
  </w:style>
  <w:style w:type="paragraph" w:customStyle="1" w:styleId="51955D4FB5654717A0571082386AFF6A1">
    <w:name w:val="51955D4FB5654717A0571082386AFF6A1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Etiquetas">
    <w:name w:val="Etiquetas"/>
    <w:basedOn w:val="Normal"/>
    <w:qFormat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77BAB801BCDE4D58A7C84CE6DDF58AC31">
    <w:name w:val="77BAB801BCDE4D58A7C84CE6DDF58AC31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4B9ED4C07E6C457985CC36EF8E7658F9">
    <w:name w:val="4B9ED4C07E6C457985CC36EF8E7658F9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F6BB72A5A4674AF7B3DC9861692A2F3F">
    <w:name w:val="F6BB72A5A4674AF7B3DC9861692A2F3F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54B0C1C5A03E4EC498FF32BC66BAA42F">
    <w:name w:val="54B0C1C5A03E4EC498FF32BC66BAA42F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1A9E6358202E45FAB457193F8AE919E0">
    <w:name w:val="1A9E6358202E45FAB457193F8AE919E0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1BE8399CBBD84B98B722D299A6C8A1BE">
    <w:name w:val="1BE8399CBBD84B98B722D299A6C8A1BE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884C7DA6C1F8451D9841D6AF2A26857C9">
    <w:name w:val="884C7DA6C1F8451D9841D6AF2A26857C9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6147FF6C7310428CB2D432D2673F135311">
    <w:name w:val="6147FF6C7310428CB2D432D2673F135311"/>
    <w:rsid w:val="004556FE"/>
    <w:rPr>
      <w:rFonts w:eastAsiaTheme="minorHAnsi"/>
      <w:lang w:val="es-MX"/>
    </w:rPr>
  </w:style>
  <w:style w:type="paragraph" w:customStyle="1" w:styleId="4CF3DF0816274139BBCAAC755EBB92A811">
    <w:name w:val="4CF3DF0816274139BBCAAC755EBB92A811"/>
    <w:rsid w:val="004556FE"/>
    <w:rPr>
      <w:rFonts w:eastAsiaTheme="minorHAnsi"/>
      <w:lang w:val="es-MX"/>
    </w:rPr>
  </w:style>
  <w:style w:type="paragraph" w:customStyle="1" w:styleId="D0FF703413FD47CB8885264812A7CA454">
    <w:name w:val="D0FF703413FD47CB8885264812A7CA454"/>
    <w:rsid w:val="004556FE"/>
    <w:rPr>
      <w:rFonts w:eastAsiaTheme="minorHAnsi"/>
      <w:lang w:val="es-MX"/>
    </w:rPr>
  </w:style>
  <w:style w:type="paragraph" w:customStyle="1" w:styleId="346E68398BE44EE9A4C029971162B66B2">
    <w:name w:val="346E68398BE44EE9A4C029971162B66B2"/>
    <w:rsid w:val="004556FE"/>
    <w:rPr>
      <w:rFonts w:eastAsiaTheme="minorHAnsi"/>
      <w:lang w:val="es-MX"/>
    </w:rPr>
  </w:style>
  <w:style w:type="paragraph" w:customStyle="1" w:styleId="2AC6D4543BF742E5B578F9812A0AF6272">
    <w:name w:val="2AC6D4543BF742E5B578F9812A0AF6272"/>
    <w:rsid w:val="004556FE"/>
    <w:rPr>
      <w:rFonts w:eastAsiaTheme="minorHAnsi"/>
      <w:lang w:val="es-MX"/>
    </w:rPr>
  </w:style>
  <w:style w:type="paragraph" w:customStyle="1" w:styleId="750046AF2D92443295FD0BE0AD73BE4E2">
    <w:name w:val="750046AF2D92443295FD0BE0AD73BE4E2"/>
    <w:rsid w:val="004556FE"/>
    <w:rPr>
      <w:rFonts w:eastAsiaTheme="minorHAnsi"/>
      <w:lang w:val="es-MX"/>
    </w:rPr>
  </w:style>
  <w:style w:type="paragraph" w:customStyle="1" w:styleId="5BC1D18F6B894FC18C835D4310B682D32">
    <w:name w:val="5BC1D18F6B894FC18C835D4310B682D32"/>
    <w:rsid w:val="004556FE"/>
    <w:rPr>
      <w:rFonts w:eastAsiaTheme="minorHAnsi"/>
      <w:lang w:val="es-MX"/>
    </w:rPr>
  </w:style>
  <w:style w:type="paragraph" w:customStyle="1" w:styleId="7A7420F3576640E4AA2576942973B0FB2">
    <w:name w:val="7A7420F3576640E4AA2576942973B0FB2"/>
    <w:rsid w:val="004556FE"/>
    <w:rPr>
      <w:rFonts w:eastAsiaTheme="minorHAnsi"/>
      <w:lang w:val="es-MX"/>
    </w:rPr>
  </w:style>
  <w:style w:type="paragraph" w:customStyle="1" w:styleId="44DDCB8277D54D35B2125D02DA591F0B4">
    <w:name w:val="44DDCB8277D54D35B2125D02DA591F0B4"/>
    <w:rsid w:val="004556FE"/>
    <w:rPr>
      <w:rFonts w:eastAsiaTheme="minorHAnsi"/>
      <w:lang w:val="es-MX"/>
    </w:rPr>
  </w:style>
  <w:style w:type="paragraph" w:customStyle="1" w:styleId="98FFE00DF81249C5A6FA6916451312421">
    <w:name w:val="98FFE00DF81249C5A6FA6916451312421"/>
    <w:rsid w:val="004556FE"/>
    <w:pPr>
      <w:spacing w:after="0" w:line="240" w:lineRule="auto"/>
    </w:pPr>
    <w:rPr>
      <w:rFonts w:eastAsiaTheme="minorHAnsi"/>
    </w:rPr>
  </w:style>
  <w:style w:type="paragraph" w:customStyle="1" w:styleId="2B9B981EBB754CA9AE5E91208CB8C96D">
    <w:name w:val="2B9B981EBB754CA9AE5E91208CB8C96D"/>
    <w:rsid w:val="004556FE"/>
    <w:pPr>
      <w:spacing w:after="0" w:line="240" w:lineRule="auto"/>
    </w:pPr>
    <w:rPr>
      <w:rFonts w:eastAsiaTheme="minorHAnsi"/>
    </w:rPr>
  </w:style>
  <w:style w:type="paragraph" w:customStyle="1" w:styleId="F514B5A4F8F64600B1CED4C02A6DDA004">
    <w:name w:val="F514B5A4F8F64600B1CED4C02A6DDA004"/>
    <w:rsid w:val="004556FE"/>
    <w:pPr>
      <w:spacing w:after="0" w:line="216" w:lineRule="auto"/>
    </w:pPr>
    <w:rPr>
      <w:rFonts w:eastAsiaTheme="minorHAnsi"/>
      <w:i/>
      <w:sz w:val="16"/>
      <w:lang w:val="es-MX"/>
    </w:rPr>
  </w:style>
  <w:style w:type="paragraph" w:customStyle="1" w:styleId="D8168651421E41F98CEAAFBEF3302AD34">
    <w:name w:val="D8168651421E41F98CEAAFBEF3302AD34"/>
    <w:rsid w:val="004556FE"/>
    <w:pPr>
      <w:spacing w:after="0" w:line="216" w:lineRule="auto"/>
    </w:pPr>
    <w:rPr>
      <w:rFonts w:eastAsiaTheme="minorHAnsi"/>
      <w:i/>
      <w:sz w:val="16"/>
      <w:lang w:val="es-MX"/>
    </w:rPr>
  </w:style>
  <w:style w:type="paragraph" w:customStyle="1" w:styleId="AB6D3617667147A78CC54109B99014F04">
    <w:name w:val="AB6D3617667147A78CC54109B99014F04"/>
    <w:rsid w:val="004556FE"/>
    <w:pPr>
      <w:spacing w:after="0" w:line="240" w:lineRule="auto"/>
    </w:pPr>
    <w:rPr>
      <w:rFonts w:eastAsiaTheme="minorHAnsi"/>
    </w:rPr>
  </w:style>
  <w:style w:type="paragraph" w:customStyle="1" w:styleId="EA9ECA2CE573402AB12EF70061263DDD">
    <w:name w:val="EA9ECA2CE573402AB12EF70061263DDD"/>
    <w:rsid w:val="004556FE"/>
    <w:pPr>
      <w:spacing w:after="0" w:line="216" w:lineRule="auto"/>
    </w:pPr>
    <w:rPr>
      <w:rFonts w:eastAsiaTheme="minorHAnsi"/>
      <w:i/>
      <w:sz w:val="16"/>
      <w:lang w:val="es-MX"/>
    </w:rPr>
  </w:style>
  <w:style w:type="paragraph" w:customStyle="1" w:styleId="D14AAA9AA4D0422099DFDCE1DA625E931">
    <w:name w:val="D14AAA9AA4D0422099DFDCE1DA625E931"/>
    <w:rsid w:val="004556FE"/>
    <w:pPr>
      <w:spacing w:after="0" w:line="216" w:lineRule="auto"/>
    </w:pPr>
    <w:rPr>
      <w:rFonts w:eastAsiaTheme="minorHAnsi"/>
      <w:i/>
      <w:sz w:val="16"/>
      <w:lang w:val="es-MX"/>
    </w:rPr>
  </w:style>
  <w:style w:type="paragraph" w:customStyle="1" w:styleId="36171D00989C4907AEF1A0A6A073F8291">
    <w:name w:val="36171D00989C4907AEF1A0A6A073F8291"/>
    <w:rsid w:val="004556FE"/>
    <w:pPr>
      <w:spacing w:after="0" w:line="216" w:lineRule="auto"/>
    </w:pPr>
    <w:rPr>
      <w:rFonts w:eastAsiaTheme="minorHAnsi"/>
      <w:i/>
      <w:sz w:val="16"/>
      <w:lang w:val="es-MX"/>
    </w:rPr>
  </w:style>
  <w:style w:type="paragraph" w:customStyle="1" w:styleId="05456D510FB5460982880DCA9EA637AD2">
    <w:name w:val="05456D510FB5460982880DCA9EA637AD2"/>
    <w:rsid w:val="004556FE"/>
    <w:pPr>
      <w:spacing w:after="0" w:line="560" w:lineRule="exact"/>
    </w:pPr>
    <w:rPr>
      <w:rFonts w:ascii="Constantia" w:eastAsia="Times New Roman" w:hAnsi="Constantia" w:cs="Times New Roman"/>
      <w:b/>
      <w:bCs/>
      <w:color w:val="FFFFFF"/>
      <w:sz w:val="50"/>
      <w:szCs w:val="60"/>
      <w:lang w:val="es-MX"/>
    </w:rPr>
  </w:style>
  <w:style w:type="paragraph" w:customStyle="1" w:styleId="3A0D30F1E2E94C75855B38FF47E25A471">
    <w:name w:val="3A0D30F1E2E94C75855B38FF47E25A471"/>
    <w:rsid w:val="0045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  <w:lang w:val="es-MX"/>
    </w:rPr>
  </w:style>
  <w:style w:type="paragraph" w:customStyle="1" w:styleId="CA2ECC16579541C187EB42C592E1A9B81">
    <w:name w:val="CA2ECC16579541C187EB42C592E1A9B81"/>
    <w:rsid w:val="004556FE"/>
    <w:rPr>
      <w:rFonts w:eastAsiaTheme="minorHAnsi"/>
      <w:lang w:val="es-MX"/>
    </w:rPr>
  </w:style>
  <w:style w:type="paragraph" w:customStyle="1" w:styleId="899567CA261647B4884FF39A88EB9D561">
    <w:name w:val="899567CA261647B4884FF39A88EB9D561"/>
    <w:rsid w:val="0045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  <w:lang w:val="es-MX"/>
    </w:rPr>
  </w:style>
  <w:style w:type="paragraph" w:customStyle="1" w:styleId="51955D4FB5654717A0571082386AFF6A2">
    <w:name w:val="51955D4FB5654717A0571082386AFF6A2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77BAB801BCDE4D58A7C84CE6DDF58AC32">
    <w:name w:val="77BAB801BCDE4D58A7C84CE6DDF58AC32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4B9ED4C07E6C457985CC36EF8E7658F91">
    <w:name w:val="4B9ED4C07E6C457985CC36EF8E7658F91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F6BB72A5A4674AF7B3DC9861692A2F3F1">
    <w:name w:val="F6BB72A5A4674AF7B3DC9861692A2F3F1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54B0C1C5A03E4EC498FF32BC66BAA42F1">
    <w:name w:val="54B0C1C5A03E4EC498FF32BC66BAA42F1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1A9E6358202E45FAB457193F8AE919E01">
    <w:name w:val="1A9E6358202E45FAB457193F8AE919E01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1BE8399CBBD84B98B722D299A6C8A1BE1">
    <w:name w:val="1BE8399CBBD84B98B722D299A6C8A1BE1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884C7DA6C1F8451D9841D6AF2A26857C10">
    <w:name w:val="884C7DA6C1F8451D9841D6AF2A26857C10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6147FF6C7310428CB2D432D2673F135312">
    <w:name w:val="6147FF6C7310428CB2D432D2673F135312"/>
    <w:rsid w:val="004556FE"/>
    <w:rPr>
      <w:rFonts w:eastAsiaTheme="minorHAnsi"/>
      <w:lang w:val="es-MX"/>
    </w:rPr>
  </w:style>
  <w:style w:type="paragraph" w:customStyle="1" w:styleId="4CF3DF0816274139BBCAAC755EBB92A812">
    <w:name w:val="4CF3DF0816274139BBCAAC755EBB92A812"/>
    <w:rsid w:val="004556FE"/>
    <w:rPr>
      <w:rFonts w:eastAsiaTheme="minorHAnsi"/>
      <w:lang w:val="es-MX"/>
    </w:rPr>
  </w:style>
  <w:style w:type="paragraph" w:customStyle="1" w:styleId="D0FF703413FD47CB8885264812A7CA455">
    <w:name w:val="D0FF703413FD47CB8885264812A7CA455"/>
    <w:rsid w:val="004556FE"/>
    <w:rPr>
      <w:rFonts w:eastAsiaTheme="minorHAnsi"/>
      <w:lang w:val="es-MX"/>
    </w:rPr>
  </w:style>
  <w:style w:type="paragraph" w:customStyle="1" w:styleId="346E68398BE44EE9A4C029971162B66B3">
    <w:name w:val="346E68398BE44EE9A4C029971162B66B3"/>
    <w:rsid w:val="004556FE"/>
    <w:rPr>
      <w:rFonts w:eastAsiaTheme="minorHAnsi"/>
      <w:lang w:val="es-MX"/>
    </w:rPr>
  </w:style>
  <w:style w:type="paragraph" w:customStyle="1" w:styleId="2AC6D4543BF742E5B578F9812A0AF6273">
    <w:name w:val="2AC6D4543BF742E5B578F9812A0AF6273"/>
    <w:rsid w:val="004556FE"/>
    <w:rPr>
      <w:rFonts w:eastAsiaTheme="minorHAnsi"/>
      <w:lang w:val="es-MX"/>
    </w:rPr>
  </w:style>
  <w:style w:type="paragraph" w:customStyle="1" w:styleId="750046AF2D92443295FD0BE0AD73BE4E3">
    <w:name w:val="750046AF2D92443295FD0BE0AD73BE4E3"/>
    <w:rsid w:val="004556FE"/>
    <w:rPr>
      <w:rFonts w:eastAsiaTheme="minorHAnsi"/>
      <w:lang w:val="es-MX"/>
    </w:rPr>
  </w:style>
  <w:style w:type="paragraph" w:customStyle="1" w:styleId="5BC1D18F6B894FC18C835D4310B682D33">
    <w:name w:val="5BC1D18F6B894FC18C835D4310B682D33"/>
    <w:rsid w:val="004556FE"/>
    <w:rPr>
      <w:rFonts w:eastAsiaTheme="minorHAnsi"/>
      <w:lang w:val="es-MX"/>
    </w:rPr>
  </w:style>
  <w:style w:type="paragraph" w:customStyle="1" w:styleId="7A7420F3576640E4AA2576942973B0FB3">
    <w:name w:val="7A7420F3576640E4AA2576942973B0FB3"/>
    <w:rsid w:val="004556FE"/>
    <w:rPr>
      <w:rFonts w:eastAsiaTheme="minorHAnsi"/>
      <w:lang w:val="es-MX"/>
    </w:rPr>
  </w:style>
  <w:style w:type="paragraph" w:customStyle="1" w:styleId="44DDCB8277D54D35B2125D02DA591F0B5">
    <w:name w:val="44DDCB8277D54D35B2125D02DA591F0B5"/>
    <w:rsid w:val="004556FE"/>
    <w:rPr>
      <w:rFonts w:eastAsiaTheme="minorHAnsi"/>
      <w:lang w:val="es-MX"/>
    </w:rPr>
  </w:style>
  <w:style w:type="paragraph" w:customStyle="1" w:styleId="98FFE00DF81249C5A6FA6916451312422">
    <w:name w:val="98FFE00DF81249C5A6FA6916451312422"/>
    <w:rsid w:val="004556FE"/>
    <w:pPr>
      <w:spacing w:after="0" w:line="240" w:lineRule="auto"/>
    </w:pPr>
    <w:rPr>
      <w:rFonts w:eastAsiaTheme="minorHAnsi"/>
    </w:rPr>
  </w:style>
  <w:style w:type="paragraph" w:customStyle="1" w:styleId="2B9B981EBB754CA9AE5E91208CB8C96D1">
    <w:name w:val="2B9B981EBB754CA9AE5E91208CB8C96D1"/>
    <w:rsid w:val="004556FE"/>
    <w:pPr>
      <w:spacing w:after="0" w:line="240" w:lineRule="auto"/>
    </w:pPr>
    <w:rPr>
      <w:rFonts w:eastAsiaTheme="minorHAnsi"/>
    </w:rPr>
  </w:style>
  <w:style w:type="paragraph" w:customStyle="1" w:styleId="F514B5A4F8F64600B1CED4C02A6DDA005">
    <w:name w:val="F514B5A4F8F64600B1CED4C02A6DDA005"/>
    <w:rsid w:val="004556FE"/>
    <w:pPr>
      <w:spacing w:after="0" w:line="216" w:lineRule="auto"/>
    </w:pPr>
    <w:rPr>
      <w:rFonts w:eastAsiaTheme="minorHAnsi"/>
      <w:i/>
      <w:sz w:val="16"/>
      <w:lang w:val="es-MX"/>
    </w:rPr>
  </w:style>
  <w:style w:type="paragraph" w:customStyle="1" w:styleId="D8168651421E41F98CEAAFBEF3302AD35">
    <w:name w:val="D8168651421E41F98CEAAFBEF3302AD35"/>
    <w:rsid w:val="004556FE"/>
    <w:pPr>
      <w:spacing w:after="0" w:line="216" w:lineRule="auto"/>
    </w:pPr>
    <w:rPr>
      <w:rFonts w:eastAsiaTheme="minorHAnsi"/>
      <w:i/>
      <w:sz w:val="16"/>
      <w:lang w:val="es-MX"/>
    </w:rPr>
  </w:style>
  <w:style w:type="paragraph" w:customStyle="1" w:styleId="AB6D3617667147A78CC54109B99014F05">
    <w:name w:val="AB6D3617667147A78CC54109B99014F05"/>
    <w:rsid w:val="004556FE"/>
    <w:pPr>
      <w:spacing w:after="0" w:line="240" w:lineRule="auto"/>
    </w:pPr>
    <w:rPr>
      <w:rFonts w:eastAsiaTheme="minorHAnsi"/>
    </w:rPr>
  </w:style>
  <w:style w:type="paragraph" w:customStyle="1" w:styleId="EA9ECA2CE573402AB12EF70061263DDD1">
    <w:name w:val="EA9ECA2CE573402AB12EF70061263DDD1"/>
    <w:rsid w:val="004556FE"/>
    <w:pPr>
      <w:spacing w:after="0" w:line="216" w:lineRule="auto"/>
    </w:pPr>
    <w:rPr>
      <w:rFonts w:eastAsiaTheme="minorHAnsi"/>
      <w:i/>
      <w:sz w:val="16"/>
      <w:lang w:val="es-MX"/>
    </w:rPr>
  </w:style>
  <w:style w:type="paragraph" w:customStyle="1" w:styleId="D14AAA9AA4D0422099DFDCE1DA625E932">
    <w:name w:val="D14AAA9AA4D0422099DFDCE1DA625E932"/>
    <w:rsid w:val="004556FE"/>
    <w:pPr>
      <w:spacing w:after="0" w:line="216" w:lineRule="auto"/>
    </w:pPr>
    <w:rPr>
      <w:rFonts w:eastAsiaTheme="minorHAnsi"/>
      <w:i/>
      <w:sz w:val="16"/>
      <w:lang w:val="es-MX"/>
    </w:rPr>
  </w:style>
  <w:style w:type="paragraph" w:customStyle="1" w:styleId="36171D00989C4907AEF1A0A6A073F8292">
    <w:name w:val="36171D00989C4907AEF1A0A6A073F8292"/>
    <w:rsid w:val="004556FE"/>
    <w:pPr>
      <w:spacing w:after="0" w:line="216" w:lineRule="auto"/>
    </w:pPr>
    <w:rPr>
      <w:rFonts w:eastAsiaTheme="minorHAnsi"/>
      <w:i/>
      <w:sz w:val="16"/>
      <w:lang w:val="es-MX"/>
    </w:rPr>
  </w:style>
  <w:style w:type="paragraph" w:customStyle="1" w:styleId="05456D510FB5460982880DCA9EA637AD3">
    <w:name w:val="05456D510FB5460982880DCA9EA637AD3"/>
    <w:rsid w:val="004556FE"/>
    <w:pPr>
      <w:spacing w:after="0" w:line="560" w:lineRule="exact"/>
    </w:pPr>
    <w:rPr>
      <w:rFonts w:ascii="Constantia" w:eastAsia="Times New Roman" w:hAnsi="Constantia" w:cs="Times New Roman"/>
      <w:b/>
      <w:bCs/>
      <w:color w:val="FFFFFF"/>
      <w:sz w:val="44"/>
      <w:szCs w:val="60"/>
      <w:lang w:val="es-MX"/>
    </w:rPr>
  </w:style>
  <w:style w:type="paragraph" w:customStyle="1" w:styleId="3A0D30F1E2E94C75855B38FF47E25A472">
    <w:name w:val="3A0D30F1E2E94C75855B38FF47E25A472"/>
    <w:rsid w:val="0045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  <w:lang w:val="es-MX"/>
    </w:rPr>
  </w:style>
  <w:style w:type="paragraph" w:customStyle="1" w:styleId="CA2ECC16579541C187EB42C592E1A9B82">
    <w:name w:val="CA2ECC16579541C187EB42C592E1A9B82"/>
    <w:rsid w:val="004556FE"/>
    <w:rPr>
      <w:rFonts w:eastAsiaTheme="minorHAnsi"/>
      <w:lang w:val="es-MX"/>
    </w:rPr>
  </w:style>
  <w:style w:type="paragraph" w:customStyle="1" w:styleId="899567CA261647B4884FF39A88EB9D562">
    <w:name w:val="899567CA261647B4884FF39A88EB9D562"/>
    <w:rsid w:val="0045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  <w:lang w:val="es-MX"/>
    </w:rPr>
  </w:style>
  <w:style w:type="paragraph" w:customStyle="1" w:styleId="51955D4FB5654717A0571082386AFF6A3">
    <w:name w:val="51955D4FB5654717A0571082386AFF6A3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77BAB801BCDE4D58A7C84CE6DDF58AC33">
    <w:name w:val="77BAB801BCDE4D58A7C84CE6DDF58AC33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4B9ED4C07E6C457985CC36EF8E7658F92">
    <w:name w:val="4B9ED4C07E6C457985CC36EF8E7658F92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F6BB72A5A4674AF7B3DC9861692A2F3F2">
    <w:name w:val="F6BB72A5A4674AF7B3DC9861692A2F3F2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54B0C1C5A03E4EC498FF32BC66BAA42F2">
    <w:name w:val="54B0C1C5A03E4EC498FF32BC66BAA42F2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1A9E6358202E45FAB457193F8AE919E02">
    <w:name w:val="1A9E6358202E45FAB457193F8AE919E02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1BE8399CBBD84B98B722D299A6C8A1BE2">
    <w:name w:val="1BE8399CBBD84B98B722D299A6C8A1BE2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884C7DA6C1F8451D9841D6AF2A26857C11">
    <w:name w:val="884C7DA6C1F8451D9841D6AF2A26857C11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6147FF6C7310428CB2D432D2673F135313">
    <w:name w:val="6147FF6C7310428CB2D432D2673F135313"/>
    <w:rsid w:val="004556FE"/>
    <w:rPr>
      <w:rFonts w:eastAsiaTheme="minorHAnsi"/>
      <w:lang w:val="es-MX"/>
    </w:rPr>
  </w:style>
  <w:style w:type="paragraph" w:customStyle="1" w:styleId="4CF3DF0816274139BBCAAC755EBB92A813">
    <w:name w:val="4CF3DF0816274139BBCAAC755EBB92A813"/>
    <w:rsid w:val="004556FE"/>
    <w:rPr>
      <w:rFonts w:eastAsiaTheme="minorHAnsi"/>
      <w:lang w:val="es-MX"/>
    </w:rPr>
  </w:style>
  <w:style w:type="paragraph" w:customStyle="1" w:styleId="D0FF703413FD47CB8885264812A7CA456">
    <w:name w:val="D0FF703413FD47CB8885264812A7CA456"/>
    <w:rsid w:val="004556FE"/>
    <w:rPr>
      <w:rFonts w:eastAsiaTheme="minorHAnsi"/>
      <w:lang w:val="es-MX"/>
    </w:rPr>
  </w:style>
  <w:style w:type="paragraph" w:customStyle="1" w:styleId="346E68398BE44EE9A4C029971162B66B4">
    <w:name w:val="346E68398BE44EE9A4C029971162B66B4"/>
    <w:rsid w:val="004556FE"/>
    <w:rPr>
      <w:rFonts w:eastAsiaTheme="minorHAnsi"/>
      <w:lang w:val="es-MX"/>
    </w:rPr>
  </w:style>
  <w:style w:type="paragraph" w:customStyle="1" w:styleId="2AC6D4543BF742E5B578F9812A0AF6274">
    <w:name w:val="2AC6D4543BF742E5B578F9812A0AF6274"/>
    <w:rsid w:val="004556FE"/>
    <w:rPr>
      <w:rFonts w:eastAsiaTheme="minorHAnsi"/>
      <w:lang w:val="es-MX"/>
    </w:rPr>
  </w:style>
  <w:style w:type="paragraph" w:customStyle="1" w:styleId="750046AF2D92443295FD0BE0AD73BE4E4">
    <w:name w:val="750046AF2D92443295FD0BE0AD73BE4E4"/>
    <w:rsid w:val="004556FE"/>
    <w:rPr>
      <w:rFonts w:eastAsiaTheme="minorHAnsi"/>
      <w:lang w:val="es-MX"/>
    </w:rPr>
  </w:style>
  <w:style w:type="paragraph" w:customStyle="1" w:styleId="5BC1D18F6B894FC18C835D4310B682D34">
    <w:name w:val="5BC1D18F6B894FC18C835D4310B682D34"/>
    <w:rsid w:val="004556FE"/>
    <w:rPr>
      <w:rFonts w:eastAsiaTheme="minorHAnsi"/>
      <w:lang w:val="es-MX"/>
    </w:rPr>
  </w:style>
  <w:style w:type="paragraph" w:customStyle="1" w:styleId="7A7420F3576640E4AA2576942973B0FB4">
    <w:name w:val="7A7420F3576640E4AA2576942973B0FB4"/>
    <w:rsid w:val="004556FE"/>
    <w:rPr>
      <w:rFonts w:eastAsiaTheme="minorHAnsi"/>
      <w:lang w:val="es-MX"/>
    </w:rPr>
  </w:style>
  <w:style w:type="paragraph" w:customStyle="1" w:styleId="44DDCB8277D54D35B2125D02DA591F0B6">
    <w:name w:val="44DDCB8277D54D35B2125D02DA591F0B6"/>
    <w:rsid w:val="004556FE"/>
    <w:rPr>
      <w:rFonts w:eastAsiaTheme="minorHAnsi"/>
      <w:lang w:val="es-MX"/>
    </w:rPr>
  </w:style>
  <w:style w:type="paragraph" w:customStyle="1" w:styleId="98FFE00DF81249C5A6FA6916451312423">
    <w:name w:val="98FFE00DF81249C5A6FA6916451312423"/>
    <w:rsid w:val="004556FE"/>
    <w:pPr>
      <w:spacing w:after="0" w:line="240" w:lineRule="auto"/>
    </w:pPr>
    <w:rPr>
      <w:rFonts w:eastAsiaTheme="minorHAnsi"/>
    </w:rPr>
  </w:style>
  <w:style w:type="paragraph" w:customStyle="1" w:styleId="2B9B981EBB754CA9AE5E91208CB8C96D2">
    <w:name w:val="2B9B981EBB754CA9AE5E91208CB8C96D2"/>
    <w:rsid w:val="004556FE"/>
    <w:pPr>
      <w:spacing w:after="0" w:line="240" w:lineRule="auto"/>
    </w:pPr>
    <w:rPr>
      <w:rFonts w:eastAsiaTheme="minorHAnsi"/>
    </w:rPr>
  </w:style>
  <w:style w:type="paragraph" w:customStyle="1" w:styleId="F514B5A4F8F64600B1CED4C02A6DDA006">
    <w:name w:val="F514B5A4F8F64600B1CED4C02A6DDA006"/>
    <w:rsid w:val="004556FE"/>
    <w:pPr>
      <w:spacing w:after="0" w:line="216" w:lineRule="auto"/>
    </w:pPr>
    <w:rPr>
      <w:rFonts w:eastAsiaTheme="minorHAnsi"/>
      <w:i/>
      <w:sz w:val="16"/>
      <w:lang w:val="es-MX"/>
    </w:rPr>
  </w:style>
  <w:style w:type="paragraph" w:customStyle="1" w:styleId="D8168651421E41F98CEAAFBEF3302AD36">
    <w:name w:val="D8168651421E41F98CEAAFBEF3302AD36"/>
    <w:rsid w:val="004556FE"/>
    <w:pPr>
      <w:spacing w:after="0" w:line="216" w:lineRule="auto"/>
    </w:pPr>
    <w:rPr>
      <w:rFonts w:eastAsiaTheme="minorHAnsi"/>
      <w:i/>
      <w:sz w:val="16"/>
      <w:lang w:val="es-MX"/>
    </w:rPr>
  </w:style>
  <w:style w:type="paragraph" w:customStyle="1" w:styleId="AB6D3617667147A78CC54109B99014F06">
    <w:name w:val="AB6D3617667147A78CC54109B99014F06"/>
    <w:rsid w:val="004556FE"/>
    <w:pPr>
      <w:spacing w:after="0" w:line="240" w:lineRule="auto"/>
    </w:pPr>
    <w:rPr>
      <w:rFonts w:eastAsiaTheme="minorHAnsi"/>
    </w:rPr>
  </w:style>
  <w:style w:type="paragraph" w:customStyle="1" w:styleId="EA9ECA2CE573402AB12EF70061263DDD2">
    <w:name w:val="EA9ECA2CE573402AB12EF70061263DDD2"/>
    <w:rsid w:val="004556FE"/>
    <w:pPr>
      <w:spacing w:after="0" w:line="216" w:lineRule="auto"/>
    </w:pPr>
    <w:rPr>
      <w:rFonts w:eastAsiaTheme="minorHAnsi"/>
      <w:i/>
      <w:sz w:val="16"/>
      <w:lang w:val="es-MX"/>
    </w:rPr>
  </w:style>
  <w:style w:type="paragraph" w:customStyle="1" w:styleId="D14AAA9AA4D0422099DFDCE1DA625E933">
    <w:name w:val="D14AAA9AA4D0422099DFDCE1DA625E933"/>
    <w:rsid w:val="004556FE"/>
    <w:pPr>
      <w:spacing w:after="0" w:line="216" w:lineRule="auto"/>
    </w:pPr>
    <w:rPr>
      <w:rFonts w:eastAsiaTheme="minorHAnsi"/>
      <w:i/>
      <w:sz w:val="16"/>
      <w:lang w:val="es-MX"/>
    </w:rPr>
  </w:style>
  <w:style w:type="paragraph" w:customStyle="1" w:styleId="36171D00989C4907AEF1A0A6A073F8293">
    <w:name w:val="36171D00989C4907AEF1A0A6A073F8293"/>
    <w:rsid w:val="004556FE"/>
    <w:pPr>
      <w:spacing w:after="0" w:line="216" w:lineRule="auto"/>
    </w:pPr>
    <w:rPr>
      <w:rFonts w:eastAsiaTheme="minorHAnsi"/>
      <w:i/>
      <w:sz w:val="16"/>
      <w:lang w:val="es-MX"/>
    </w:rPr>
  </w:style>
  <w:style w:type="paragraph" w:customStyle="1" w:styleId="05456D510FB5460982880DCA9EA637AD4">
    <w:name w:val="05456D510FB5460982880DCA9EA637AD4"/>
    <w:rsid w:val="004556FE"/>
    <w:pPr>
      <w:spacing w:after="0" w:line="560" w:lineRule="exact"/>
    </w:pPr>
    <w:rPr>
      <w:rFonts w:ascii="Constantia" w:eastAsia="Times New Roman" w:hAnsi="Constantia" w:cs="Times New Roman"/>
      <w:b/>
      <w:bCs/>
      <w:color w:val="FFFFFF"/>
      <w:sz w:val="44"/>
      <w:szCs w:val="60"/>
      <w:lang w:val="es-MX"/>
    </w:rPr>
  </w:style>
  <w:style w:type="paragraph" w:customStyle="1" w:styleId="3A0D30F1E2E94C75855B38FF47E25A473">
    <w:name w:val="3A0D30F1E2E94C75855B38FF47E25A473"/>
    <w:rsid w:val="0045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  <w:lang w:val="es-MX"/>
    </w:rPr>
  </w:style>
  <w:style w:type="paragraph" w:customStyle="1" w:styleId="CA2ECC16579541C187EB42C592E1A9B83">
    <w:name w:val="CA2ECC16579541C187EB42C592E1A9B83"/>
    <w:rsid w:val="004556FE"/>
    <w:rPr>
      <w:rFonts w:eastAsiaTheme="minorHAnsi"/>
      <w:lang w:val="es-MX"/>
    </w:rPr>
  </w:style>
  <w:style w:type="paragraph" w:customStyle="1" w:styleId="899567CA261647B4884FF39A88EB9D563">
    <w:name w:val="899567CA261647B4884FF39A88EB9D563"/>
    <w:rsid w:val="0045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  <w:lang w:val="es-MX"/>
    </w:rPr>
  </w:style>
  <w:style w:type="paragraph" w:customStyle="1" w:styleId="51955D4FB5654717A0571082386AFF6A4">
    <w:name w:val="51955D4FB5654717A0571082386AFF6A4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77BAB801BCDE4D58A7C84CE6DDF58AC34">
    <w:name w:val="77BAB801BCDE4D58A7C84CE6DDF58AC34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4B9ED4C07E6C457985CC36EF8E7658F93">
    <w:name w:val="4B9ED4C07E6C457985CC36EF8E7658F93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F6BB72A5A4674AF7B3DC9861692A2F3F3">
    <w:name w:val="F6BB72A5A4674AF7B3DC9861692A2F3F3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54B0C1C5A03E4EC498FF32BC66BAA42F3">
    <w:name w:val="54B0C1C5A03E4EC498FF32BC66BAA42F3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1A9E6358202E45FAB457193F8AE919E03">
    <w:name w:val="1A9E6358202E45FAB457193F8AE919E03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1BE8399CBBD84B98B722D299A6C8A1BE3">
    <w:name w:val="1BE8399CBBD84B98B722D299A6C8A1BE3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884C7DA6C1F8451D9841D6AF2A26857C12">
    <w:name w:val="884C7DA6C1F8451D9841D6AF2A26857C12"/>
    <w:rsid w:val="004556FE"/>
    <w:pPr>
      <w:spacing w:after="0"/>
    </w:pPr>
    <w:rPr>
      <w:rFonts w:eastAsiaTheme="minorHAnsi"/>
      <w:sz w:val="18"/>
      <w:lang w:val="es-MX"/>
    </w:rPr>
  </w:style>
  <w:style w:type="paragraph" w:customStyle="1" w:styleId="6147FF6C7310428CB2D432D2673F135314">
    <w:name w:val="6147FF6C7310428CB2D432D2673F135314"/>
    <w:rsid w:val="004556FE"/>
    <w:rPr>
      <w:rFonts w:eastAsiaTheme="minorHAnsi"/>
      <w:lang w:val="es-MX"/>
    </w:rPr>
  </w:style>
  <w:style w:type="paragraph" w:customStyle="1" w:styleId="4CF3DF0816274139BBCAAC755EBB92A814">
    <w:name w:val="4CF3DF0816274139BBCAAC755EBB92A814"/>
    <w:rsid w:val="004556FE"/>
    <w:rPr>
      <w:rFonts w:eastAsiaTheme="minorHAnsi"/>
      <w:lang w:val="es-MX"/>
    </w:rPr>
  </w:style>
  <w:style w:type="paragraph" w:customStyle="1" w:styleId="D0FF703413FD47CB8885264812A7CA457">
    <w:name w:val="D0FF703413FD47CB8885264812A7CA457"/>
    <w:rsid w:val="004556FE"/>
    <w:rPr>
      <w:rFonts w:eastAsiaTheme="minorHAnsi"/>
      <w:lang w:val="es-MX"/>
    </w:rPr>
  </w:style>
  <w:style w:type="paragraph" w:customStyle="1" w:styleId="346E68398BE44EE9A4C029971162B66B5">
    <w:name w:val="346E68398BE44EE9A4C029971162B66B5"/>
    <w:rsid w:val="004556FE"/>
    <w:rPr>
      <w:rFonts w:eastAsiaTheme="minorHAnsi"/>
      <w:lang w:val="es-MX"/>
    </w:rPr>
  </w:style>
  <w:style w:type="paragraph" w:customStyle="1" w:styleId="2AC6D4543BF742E5B578F9812A0AF6275">
    <w:name w:val="2AC6D4543BF742E5B578F9812A0AF6275"/>
    <w:rsid w:val="004556FE"/>
    <w:rPr>
      <w:rFonts w:eastAsiaTheme="minorHAnsi"/>
      <w:lang w:val="es-MX"/>
    </w:rPr>
  </w:style>
  <w:style w:type="paragraph" w:customStyle="1" w:styleId="750046AF2D92443295FD0BE0AD73BE4E5">
    <w:name w:val="750046AF2D92443295FD0BE0AD73BE4E5"/>
    <w:rsid w:val="004556FE"/>
    <w:rPr>
      <w:rFonts w:eastAsiaTheme="minorHAnsi"/>
      <w:lang w:val="es-MX"/>
    </w:rPr>
  </w:style>
  <w:style w:type="paragraph" w:customStyle="1" w:styleId="5BC1D18F6B894FC18C835D4310B682D35">
    <w:name w:val="5BC1D18F6B894FC18C835D4310B682D35"/>
    <w:rsid w:val="004556FE"/>
    <w:rPr>
      <w:rFonts w:eastAsiaTheme="minorHAnsi"/>
      <w:lang w:val="es-MX"/>
    </w:rPr>
  </w:style>
  <w:style w:type="paragraph" w:customStyle="1" w:styleId="7A7420F3576640E4AA2576942973B0FB5">
    <w:name w:val="7A7420F3576640E4AA2576942973B0FB5"/>
    <w:rsid w:val="004556FE"/>
    <w:rPr>
      <w:rFonts w:eastAsiaTheme="minorHAnsi"/>
      <w:lang w:val="es-MX"/>
    </w:rPr>
  </w:style>
  <w:style w:type="paragraph" w:customStyle="1" w:styleId="44DDCB8277D54D35B2125D02DA591F0B7">
    <w:name w:val="44DDCB8277D54D35B2125D02DA591F0B7"/>
    <w:rsid w:val="004556FE"/>
    <w:rPr>
      <w:rFonts w:eastAsiaTheme="minorHAnsi"/>
      <w:lang w:val="es-MX"/>
    </w:rPr>
  </w:style>
  <w:style w:type="paragraph" w:customStyle="1" w:styleId="98FFE00DF81249C5A6FA6916451312424">
    <w:name w:val="98FFE00DF81249C5A6FA6916451312424"/>
    <w:rsid w:val="004556FE"/>
    <w:pPr>
      <w:spacing w:after="0" w:line="240" w:lineRule="auto"/>
    </w:pPr>
    <w:rPr>
      <w:rFonts w:eastAsiaTheme="minorHAnsi"/>
    </w:rPr>
  </w:style>
  <w:style w:type="paragraph" w:customStyle="1" w:styleId="2B9B981EBB754CA9AE5E91208CB8C96D3">
    <w:name w:val="2B9B981EBB754CA9AE5E91208CB8C96D3"/>
    <w:rsid w:val="004556FE"/>
    <w:pPr>
      <w:spacing w:after="0" w:line="240" w:lineRule="auto"/>
    </w:pPr>
    <w:rPr>
      <w:rFonts w:eastAsiaTheme="minorHAnsi"/>
    </w:rPr>
  </w:style>
  <w:style w:type="paragraph" w:customStyle="1" w:styleId="F514B5A4F8F64600B1CED4C02A6DDA007">
    <w:name w:val="F514B5A4F8F64600B1CED4C02A6DDA007"/>
    <w:rsid w:val="004556FE"/>
    <w:pPr>
      <w:spacing w:after="0" w:line="216" w:lineRule="auto"/>
    </w:pPr>
    <w:rPr>
      <w:rFonts w:eastAsiaTheme="minorHAnsi"/>
      <w:i/>
      <w:sz w:val="16"/>
      <w:lang w:val="es-MX"/>
    </w:rPr>
  </w:style>
  <w:style w:type="paragraph" w:customStyle="1" w:styleId="D8168651421E41F98CEAAFBEF3302AD37">
    <w:name w:val="D8168651421E41F98CEAAFBEF3302AD37"/>
    <w:rsid w:val="004556FE"/>
    <w:pPr>
      <w:spacing w:after="0" w:line="216" w:lineRule="auto"/>
    </w:pPr>
    <w:rPr>
      <w:rFonts w:eastAsiaTheme="minorHAnsi"/>
      <w:i/>
      <w:sz w:val="16"/>
      <w:lang w:val="es-MX"/>
    </w:rPr>
  </w:style>
  <w:style w:type="paragraph" w:customStyle="1" w:styleId="AB6D3617667147A78CC54109B99014F07">
    <w:name w:val="AB6D3617667147A78CC54109B99014F07"/>
    <w:rsid w:val="004556FE"/>
    <w:pPr>
      <w:spacing w:after="0" w:line="240" w:lineRule="auto"/>
    </w:pPr>
    <w:rPr>
      <w:rFonts w:eastAsiaTheme="minorHAnsi"/>
    </w:rPr>
  </w:style>
  <w:style w:type="paragraph" w:customStyle="1" w:styleId="EA9ECA2CE573402AB12EF70061263DDD3">
    <w:name w:val="EA9ECA2CE573402AB12EF70061263DDD3"/>
    <w:rsid w:val="004556FE"/>
    <w:pPr>
      <w:spacing w:after="0" w:line="216" w:lineRule="auto"/>
    </w:pPr>
    <w:rPr>
      <w:rFonts w:eastAsiaTheme="minorHAnsi"/>
      <w:i/>
      <w:sz w:val="16"/>
      <w:lang w:val="es-MX"/>
    </w:rPr>
  </w:style>
  <w:style w:type="paragraph" w:customStyle="1" w:styleId="D14AAA9AA4D0422099DFDCE1DA625E934">
    <w:name w:val="D14AAA9AA4D0422099DFDCE1DA625E934"/>
    <w:rsid w:val="004556FE"/>
    <w:pPr>
      <w:spacing w:after="0" w:line="216" w:lineRule="auto"/>
    </w:pPr>
    <w:rPr>
      <w:rFonts w:eastAsiaTheme="minorHAnsi"/>
      <w:i/>
      <w:sz w:val="16"/>
      <w:lang w:val="es-MX"/>
    </w:rPr>
  </w:style>
  <w:style w:type="paragraph" w:customStyle="1" w:styleId="36171D00989C4907AEF1A0A6A073F8294">
    <w:name w:val="36171D00989C4907AEF1A0A6A073F8294"/>
    <w:rsid w:val="004556FE"/>
    <w:pPr>
      <w:spacing w:after="0" w:line="216" w:lineRule="auto"/>
    </w:pPr>
    <w:rPr>
      <w:rFonts w:eastAsiaTheme="minorHAnsi"/>
      <w:i/>
      <w:sz w:val="16"/>
      <w:lang w:val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183</Words>
  <Characters>1012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2019-05-27T10:11:00Z</dcterms:created>
  <dcterms:modified xsi:type="dcterms:W3CDTF">2019-05-31T10:57:00Z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