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14:paraId="04803D6C" w14:textId="77777777" w:rsidTr="00355DEE">
        <w:trPr>
          <w:trHeight w:val="1728"/>
        </w:trPr>
        <w:sdt>
          <w:sdtPr>
            <w:id w:val="-1112360283"/>
            <w:placeholder>
              <w:docPart w:val="05456D510FB5460982880DCA9EA637AD"/>
            </w:placeholder>
            <w:temporary/>
            <w:showingPlcHdr/>
            <w15:appearance w15:val="hidden"/>
          </w:sdtPr>
          <w:sdtEndPr/>
          <w:sdtContent>
            <w:tc>
              <w:tcPr>
                <w:tcW w:w="6930" w:type="dxa"/>
                <w:vAlign w:val="center"/>
              </w:tcPr>
              <w:p w14:paraId="73A0BBA4" w14:textId="797691EA" w:rsidR="00E3286D" w:rsidRPr="00FA3EB3" w:rsidRDefault="00FD35A6" w:rsidP="00E3286D">
                <w:pPr>
                  <w:pStyle w:val="Title"/>
                </w:pPr>
                <w:r w:rsidRPr="00FA3EB3">
                  <w:rPr>
                    <w:lang w:val="en-GB" w:bidi="en-GB"/>
                  </w:rPr>
                  <w:t>Practice information update form</w:t>
                </w:r>
              </w:p>
            </w:tc>
          </w:sdtContent>
        </w:sdt>
        <w:tc>
          <w:tcPr>
            <w:tcW w:w="2060" w:type="dxa"/>
            <w:vAlign w:val="center"/>
          </w:tcPr>
          <w:p w14:paraId="784B86D3" w14:textId="77777777" w:rsidR="00E3286D" w:rsidRPr="00FA3EB3" w:rsidRDefault="00E3286D" w:rsidP="00E3286D">
            <w:pPr>
              <w:spacing w:after="0"/>
              <w:jc w:val="right"/>
            </w:pPr>
            <w:r w:rsidRPr="00FA3EB3">
              <w:rPr>
                <w:noProof/>
                <w:lang w:val="en-GB" w:bidi="en-GB"/>
              </w:rPr>
              <w:drawing>
                <wp:inline distT="0" distB="0" distL="0" distR="0" wp14:anchorId="00686DC6" wp14:editId="4AEA3C5A">
                  <wp:extent cx="865706" cy="920576"/>
                  <wp:effectExtent l="0" t="0" r="0" b="0"/>
                  <wp:docPr id="78" name="Picture 78"/>
                  <wp:cNvGraphicFramePr xmlns:a="http://schemas.openxmlformats.org/drawingml/2006/main"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 descr="Placeholder logo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706" cy="920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119F2" w14:textId="77777777" w:rsidR="00E3286D" w:rsidRPr="00FA3EB3" w:rsidRDefault="00E3286D" w:rsidP="003B49EC"/>
    <w:sdt>
      <w:sdtPr>
        <w:id w:val="1493366786"/>
        <w:placeholder>
          <w:docPart w:val="3A0D30F1E2E94C75855B38FF47E25A47"/>
        </w:placeholder>
        <w:temporary/>
        <w:showingPlcHdr/>
        <w15:appearance w15:val="hidden"/>
      </w:sdtPr>
      <w:sdtEndPr/>
      <w:sdtContent>
        <w:p w14:paraId="790D3E37" w14:textId="7EE5443A" w:rsidR="00E3286D" w:rsidRPr="00FA3EB3" w:rsidRDefault="00FD35A6" w:rsidP="00FD35A6">
          <w:pPr>
            <w:pStyle w:val="Heading1"/>
          </w:pPr>
          <w:r w:rsidRPr="00FA3EB3">
            <w:rPr>
              <w:lang w:val="en-GB" w:bidi="en-GB"/>
            </w:rPr>
            <w:t>Instructions</w:t>
          </w:r>
        </w:p>
      </w:sdtContent>
    </w:sdt>
    <w:sdt>
      <w:sdtPr>
        <w:id w:val="624273397"/>
        <w:placeholder>
          <w:docPart w:val="CA2ECC16579541C187EB42C592E1A9B8"/>
        </w:placeholder>
        <w:temporary/>
        <w:showingPlcHdr/>
        <w15:appearance w15:val="hidden"/>
      </w:sdtPr>
      <w:sdtEndPr/>
      <w:sdtContent>
        <w:p w14:paraId="3C7769B2" w14:textId="37FF14CB" w:rsidR="00FD35A6" w:rsidRPr="00FA3EB3" w:rsidRDefault="00FD35A6" w:rsidP="00FD35A6">
          <w:r w:rsidRPr="00FA3EB3">
            <w:rPr>
              <w:lang w:val="en-GB" w:bidi="en-GB"/>
            </w:rPr>
            <w:t>Indicate below all information about your practice that needs to be updated. Please include a current IRS Form W-9 if you are making changes to the business name or address. Note: Practice information on this form, except for the billing tax ID and NPIType 2, will be visible to the public via our online provider search tools and/or provider directories.</w:t>
          </w:r>
        </w:p>
      </w:sdtContent>
    </w:sdt>
    <w:sdt>
      <w:sdtPr>
        <w:id w:val="831874971"/>
        <w:placeholder>
          <w:docPart w:val="899567CA261647B4884FF39A88EB9D56"/>
        </w:placeholder>
        <w:temporary/>
        <w:showingPlcHdr/>
        <w15:appearance w15:val="hidden"/>
      </w:sdtPr>
      <w:sdtEndPr/>
      <w:sdtContent>
        <w:p w14:paraId="4FCD7880" w14:textId="69D75260" w:rsidR="00FD35A6" w:rsidRPr="00FA3EB3" w:rsidRDefault="00FD35A6" w:rsidP="00FD35A6">
          <w:pPr>
            <w:pStyle w:val="Heading1"/>
          </w:pPr>
          <w:r w:rsidRPr="00FA3EB3">
            <w:rPr>
              <w:lang w:val="en-GB" w:bidi="en-GB"/>
            </w:rPr>
            <w:t>Practice information</w:t>
          </w:r>
        </w:p>
      </w:sdtContent>
    </w:sdt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696"/>
        <w:gridCol w:w="3064"/>
        <w:gridCol w:w="2610"/>
        <w:gridCol w:w="2420"/>
      </w:tblGrid>
      <w:tr w:rsidR="00687CFB" w:rsidRPr="00FA3EB3" w14:paraId="32CD43D8" w14:textId="732C3EDC" w:rsidTr="00687CFB">
        <w:trPr>
          <w:trHeight w:val="544"/>
        </w:trPr>
        <w:sdt>
          <w:sdtPr>
            <w:id w:val="1493136592"/>
            <w:placeholder>
              <w:docPart w:val="51955D4FB5654717A0571082386AFF6A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  <w:vMerge w:val="restart"/>
              </w:tcPr>
              <w:p w14:paraId="3587AFF9" w14:textId="1667FE4E" w:rsidR="00687CFB" w:rsidRPr="00FA3EB3" w:rsidRDefault="00687CFB" w:rsidP="00FD35A6">
                <w:pPr>
                  <w:pStyle w:val="Labels"/>
                </w:pPr>
                <w:r w:rsidRPr="00FA3EB3">
                  <w:rPr>
                    <w:lang w:val="en-GB" w:bidi="en-GB"/>
                  </w:rPr>
                  <w:t>Business name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3176BA13" w14:textId="77777777" w:rsidR="00687CFB" w:rsidRPr="00FA3EB3" w:rsidRDefault="00687CFB" w:rsidP="00FD35A6"/>
        </w:tc>
        <w:sdt>
          <w:sdtPr>
            <w:id w:val="12430037"/>
            <w:placeholder>
              <w:docPart w:val="77BAB801BCDE4D58A7C84CE6DDF58AC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  <w:vMerge w:val="restart"/>
              </w:tcPr>
              <w:p w14:paraId="707C7ABF" w14:textId="77777777" w:rsidR="00687CFB" w:rsidRPr="00FA3EB3" w:rsidRDefault="00687CFB" w:rsidP="00FD35A6">
                <w:pPr>
                  <w:pStyle w:val="Labels"/>
                </w:pPr>
                <w:r w:rsidRPr="00FA3EB3">
                  <w:rPr>
                    <w:lang w:val="en-GB" w:bidi="en-GB"/>
                  </w:rPr>
                  <w:t xml:space="preserve">Street address </w:t>
                </w:r>
              </w:p>
              <w:p w14:paraId="727DED99" w14:textId="77777777" w:rsidR="00687CFB" w:rsidRPr="00FA3EB3" w:rsidRDefault="00687CFB" w:rsidP="00FD35A6">
                <w:pPr>
                  <w:pStyle w:val="Labels"/>
                </w:pPr>
                <w:r w:rsidRPr="00FA3EB3">
                  <w:rPr>
                    <w:lang w:val="en-GB" w:bidi="en-GB"/>
                  </w:rPr>
                  <w:t xml:space="preserve">Including City, County/Region, </w:t>
                </w:r>
              </w:p>
              <w:p w14:paraId="598128AC" w14:textId="6410EE81" w:rsidR="00687CFB" w:rsidRPr="00FA3EB3" w:rsidRDefault="00687CFB" w:rsidP="00FD35A6">
                <w:pPr>
                  <w:pStyle w:val="Labels"/>
                </w:pPr>
                <w:r w:rsidRPr="00FA3EB3">
                  <w:rPr>
                    <w:lang w:val="en-GB" w:bidi="en-GB"/>
                  </w:rPr>
                  <w:t>and Postcode</w:t>
                </w:r>
              </w:p>
            </w:tc>
          </w:sdtContent>
        </w:sdt>
        <w:tc>
          <w:tcPr>
            <w:tcW w:w="2420" w:type="dxa"/>
            <w:vMerge w:val="restart"/>
            <w:shd w:val="clear" w:color="auto" w:fill="FFFFFF" w:themeFill="background1"/>
          </w:tcPr>
          <w:p w14:paraId="03747330" w14:textId="77777777" w:rsidR="00687CFB" w:rsidRPr="00FA3EB3" w:rsidRDefault="00687CFB" w:rsidP="00FD35A6"/>
        </w:tc>
        <w:bookmarkStart w:id="0" w:name="_GoBack"/>
        <w:bookmarkEnd w:id="0"/>
      </w:tr>
      <w:tr w:rsidR="00687CFB" w:rsidRPr="00FA3EB3" w14:paraId="5A599781" w14:textId="77777777" w:rsidTr="00687CFB">
        <w:trPr>
          <w:trHeight w:val="544"/>
        </w:trPr>
        <w:tc>
          <w:tcPr>
            <w:tcW w:w="2696" w:type="dxa"/>
            <w:vMerge/>
          </w:tcPr>
          <w:p w14:paraId="03393A9E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3064" w:type="dxa"/>
          </w:tcPr>
          <w:p w14:paraId="458A68FC" w14:textId="77777777" w:rsidR="00687CFB" w:rsidRPr="00FA3EB3" w:rsidRDefault="00687CFB" w:rsidP="00FD35A6"/>
        </w:tc>
        <w:tc>
          <w:tcPr>
            <w:tcW w:w="2610" w:type="dxa"/>
            <w:vMerge/>
          </w:tcPr>
          <w:p w14:paraId="69EA5E1E" w14:textId="77777777" w:rsidR="00687CFB" w:rsidRPr="00FA3EB3" w:rsidRDefault="00687CFB" w:rsidP="00FD35A6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5F299C2F" w14:textId="77777777" w:rsidR="00687CFB" w:rsidRPr="00FA3EB3" w:rsidRDefault="00687CFB" w:rsidP="00FD35A6"/>
        </w:tc>
      </w:tr>
      <w:tr w:rsidR="00FD35A6" w:rsidRPr="00FA3EB3" w14:paraId="1AEA40E1" w14:textId="2573B641" w:rsidTr="00687CFB">
        <w:sdt>
          <w:sdtPr>
            <w:id w:val="886532508"/>
            <w:placeholder>
              <w:docPart w:val="4B9ED4C07E6C457985CC36EF8E7658F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07B08040" w14:textId="5A9213B1" w:rsidR="00FD35A6" w:rsidRPr="00FA3EB3" w:rsidRDefault="00FD35A6" w:rsidP="00FD35A6">
                <w:pPr>
                  <w:pStyle w:val="Labels"/>
                </w:pPr>
                <w:r w:rsidRPr="00FA3EB3">
                  <w:rPr>
                    <w:lang w:val="en-GB" w:bidi="en-GB"/>
                  </w:rPr>
                  <w:t>Telephone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1934D55E" w14:textId="77777777" w:rsidR="00FD35A6" w:rsidRPr="00FA3EB3" w:rsidRDefault="00FD35A6" w:rsidP="00FD35A6"/>
        </w:tc>
        <w:sdt>
          <w:sdtPr>
            <w:id w:val="-810097148"/>
            <w:placeholder>
              <w:docPart w:val="F6BB72A5A4674AF7B3DC9861692A2F3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</w:tcPr>
              <w:p w14:paraId="2E9DB522" w14:textId="27531B04" w:rsidR="00FD35A6" w:rsidRPr="00FA3EB3" w:rsidRDefault="00FD35A6" w:rsidP="00FD35A6">
                <w:pPr>
                  <w:pStyle w:val="Labels"/>
                </w:pPr>
                <w:r w:rsidRPr="00FA3EB3">
                  <w:rPr>
                    <w:lang w:val="en-GB" w:bidi="en-GB"/>
                  </w:rPr>
                  <w:t>Fax number</w:t>
                </w:r>
              </w:p>
            </w:tc>
          </w:sdtContent>
        </w:sdt>
        <w:tc>
          <w:tcPr>
            <w:tcW w:w="2420" w:type="dxa"/>
            <w:shd w:val="clear" w:color="auto" w:fill="FFFFFF" w:themeFill="background1"/>
          </w:tcPr>
          <w:p w14:paraId="6323AFD5" w14:textId="77777777" w:rsidR="00FD35A6" w:rsidRPr="00FA3EB3" w:rsidRDefault="00FD35A6" w:rsidP="00FD35A6"/>
        </w:tc>
      </w:tr>
      <w:tr w:rsidR="00FD35A6" w:rsidRPr="00FA3EB3" w14:paraId="43761CF2" w14:textId="6B1D5E82" w:rsidTr="00687CFB">
        <w:sdt>
          <w:sdtPr>
            <w:id w:val="582024383"/>
            <w:placeholder>
              <w:docPart w:val="54B0C1C5A03E4EC498FF32BC66BAA42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27C7C764" w14:textId="38298C6E" w:rsidR="00FD35A6" w:rsidRPr="00FA3EB3" w:rsidRDefault="00FD35A6" w:rsidP="00FD35A6">
                <w:pPr>
                  <w:pStyle w:val="Labels"/>
                </w:pPr>
                <w:r w:rsidRPr="00FA3EB3">
                  <w:rPr>
                    <w:lang w:val="en-GB" w:bidi="en-GB"/>
                  </w:rPr>
                  <w:t>Office email address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3638FE07" w14:textId="77777777" w:rsidR="00FD35A6" w:rsidRPr="00FA3EB3" w:rsidRDefault="00FD35A6" w:rsidP="00FD35A6"/>
        </w:tc>
        <w:sdt>
          <w:sdtPr>
            <w:id w:val="418147833"/>
            <w:placeholder>
              <w:docPart w:val="1A9E6358202E45FAB457193F8AE919E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</w:tcPr>
              <w:p w14:paraId="2CD3FDAA" w14:textId="71325088" w:rsidR="00FD35A6" w:rsidRPr="00FA3EB3" w:rsidRDefault="00FD35A6" w:rsidP="00FD35A6">
                <w:pPr>
                  <w:pStyle w:val="Labels"/>
                </w:pPr>
                <w:r w:rsidRPr="00FA3EB3">
                  <w:rPr>
                    <w:lang w:val="en-GB" w:bidi="en-GB"/>
                  </w:rPr>
                  <w:t>Website</w:t>
                </w:r>
              </w:p>
            </w:tc>
          </w:sdtContent>
        </w:sdt>
        <w:tc>
          <w:tcPr>
            <w:tcW w:w="2420" w:type="dxa"/>
            <w:shd w:val="clear" w:color="auto" w:fill="FFFFFF" w:themeFill="background1"/>
          </w:tcPr>
          <w:p w14:paraId="60BFA327" w14:textId="77777777" w:rsidR="00FD35A6" w:rsidRPr="00FA3EB3" w:rsidRDefault="00FD35A6" w:rsidP="00FD35A6"/>
        </w:tc>
      </w:tr>
      <w:tr w:rsidR="00FD35A6" w:rsidRPr="00FA3EB3" w14:paraId="7F861FBE" w14:textId="32E2E7CF" w:rsidTr="00687CFB">
        <w:sdt>
          <w:sdtPr>
            <w:id w:val="-738240193"/>
            <w:placeholder>
              <w:docPart w:val="1BE8399CBBD84B98B722D299A6C8A1B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96" w:type="dxa"/>
              </w:tcPr>
              <w:p w14:paraId="254157EB" w14:textId="3E33099C" w:rsidR="00FD35A6" w:rsidRPr="00FA3EB3" w:rsidRDefault="00FD35A6" w:rsidP="00FD35A6">
                <w:pPr>
                  <w:pStyle w:val="Labels"/>
                </w:pPr>
                <w:r w:rsidRPr="00FA3EB3">
                  <w:rPr>
                    <w:lang w:val="en-GB" w:bidi="en-GB"/>
                  </w:rPr>
                  <w:t>Billing tax ID</w:t>
                </w:r>
              </w:p>
            </w:tc>
          </w:sdtContent>
        </w:sdt>
        <w:tc>
          <w:tcPr>
            <w:tcW w:w="3064" w:type="dxa"/>
            <w:shd w:val="clear" w:color="auto" w:fill="FFFFFF" w:themeFill="background1"/>
          </w:tcPr>
          <w:p w14:paraId="56D68A57" w14:textId="77777777" w:rsidR="00FD35A6" w:rsidRPr="00FA3EB3" w:rsidRDefault="00FD35A6" w:rsidP="00FD35A6"/>
        </w:tc>
        <w:sdt>
          <w:sdtPr>
            <w:id w:val="-171100337"/>
            <w:placeholder>
              <w:docPart w:val="884C7DA6C1F8451D9841D6AF2A26857C"/>
            </w:placeholder>
            <w:temporary/>
            <w:showingPlcHdr/>
            <w15:appearance w15:val="hidden"/>
          </w:sdtPr>
          <w:sdtEndPr/>
          <w:sdtContent>
            <w:tc>
              <w:tcPr>
                <w:tcW w:w="2610" w:type="dxa"/>
              </w:tcPr>
              <w:p w14:paraId="1F4C0EE1" w14:textId="0AA387B1" w:rsidR="00FD35A6" w:rsidRPr="00FA3EB3" w:rsidRDefault="00FD35A6" w:rsidP="00FD35A6">
                <w:pPr>
                  <w:pStyle w:val="Labels"/>
                </w:pPr>
                <w:r w:rsidRPr="00FA3EB3">
                  <w:rPr>
                    <w:lang w:val="en-GB" w:bidi="en-GB"/>
                  </w:rPr>
                  <w:t>National Provider Identification (NPI) Number Type 2</w:t>
                </w:r>
              </w:p>
            </w:tc>
          </w:sdtContent>
        </w:sdt>
        <w:tc>
          <w:tcPr>
            <w:tcW w:w="2420" w:type="dxa"/>
            <w:shd w:val="clear" w:color="auto" w:fill="FFFFFF" w:themeFill="background1"/>
          </w:tcPr>
          <w:p w14:paraId="45E3C578" w14:textId="77777777" w:rsidR="00FD35A6" w:rsidRPr="00FA3EB3" w:rsidRDefault="00FD35A6" w:rsidP="00FD35A6"/>
        </w:tc>
      </w:tr>
    </w:tbl>
    <w:p w14:paraId="048017A7" w14:textId="5F82BA71" w:rsidR="00FD35A6" w:rsidRPr="00FA3EB3" w:rsidRDefault="00FD35A6" w:rsidP="00FD35A6"/>
    <w:tbl>
      <w:tblPr>
        <w:tblStyle w:val="Officehours"/>
        <w:tblW w:w="10761" w:type="dxa"/>
        <w:tblLayout w:type="fixed"/>
        <w:tblLook w:val="0620" w:firstRow="1" w:lastRow="0" w:firstColumn="0" w:lastColumn="0" w:noHBand="1" w:noVBand="1"/>
      </w:tblPr>
      <w:tblGrid>
        <w:gridCol w:w="2160"/>
        <w:gridCol w:w="4050"/>
        <w:gridCol w:w="452"/>
        <w:gridCol w:w="4099"/>
      </w:tblGrid>
      <w:tr w:rsidR="00232876" w:rsidRPr="00FA3EB3" w14:paraId="463F7B49" w14:textId="77777777" w:rsidTr="0023287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sdt>
          <w:sdtPr>
            <w:rPr>
              <w:rStyle w:val="Emphasis"/>
            </w:rPr>
            <w:id w:val="-1895951436"/>
            <w:placeholder>
              <w:docPart w:val="6147FF6C7310428CB2D432D2673F1353"/>
            </w:placeholder>
            <w:temporary/>
            <w:showingPlcHdr/>
            <w15:appearance w15:val="hidden"/>
          </w:sdtPr>
          <w:sdtEndPr>
            <w:rPr>
              <w:rStyle w:val="Emphasis"/>
            </w:rPr>
          </w:sdtEndPr>
          <w:sdtContent>
            <w:tc>
              <w:tcPr>
                <w:tcW w:w="2160" w:type="dxa"/>
              </w:tcPr>
              <w:p w14:paraId="04CEC301" w14:textId="26E5AFD1" w:rsidR="00FD35A6" w:rsidRPr="00FA3EB3" w:rsidRDefault="00687CFB" w:rsidP="00FA3EB3">
                <w:pPr>
                  <w:rPr>
                    <w:rStyle w:val="Emphasis"/>
                  </w:rPr>
                </w:pPr>
                <w:r w:rsidRPr="00FA3EB3">
                  <w:rPr>
                    <w:rStyle w:val="Emphasis"/>
                    <w:lang w:val="en-GB" w:bidi="en-GB"/>
                  </w:rPr>
                  <w:t>Office hours</w:t>
                </w:r>
              </w:p>
            </w:tc>
          </w:sdtContent>
        </w:sdt>
        <w:tc>
          <w:tcPr>
            <w:tcW w:w="4050" w:type="dxa"/>
          </w:tcPr>
          <w:p w14:paraId="0B1BBDF4" w14:textId="77777777" w:rsidR="00FD35A6" w:rsidRPr="00FA3EB3" w:rsidRDefault="00FD35A6" w:rsidP="00FD35A6"/>
        </w:tc>
        <w:tc>
          <w:tcPr>
            <w:tcW w:w="452" w:type="dxa"/>
          </w:tcPr>
          <w:p w14:paraId="42530325" w14:textId="77777777" w:rsidR="00FD35A6" w:rsidRPr="00FA3EB3" w:rsidRDefault="00FD35A6" w:rsidP="00FD35A6"/>
        </w:tc>
        <w:sdt>
          <w:sdtPr>
            <w:rPr>
              <w:rStyle w:val="Emphasis"/>
            </w:rPr>
            <w:id w:val="-637262246"/>
            <w:placeholder>
              <w:docPart w:val="4CF3DF0816274139BBCAAC755EBB92A8"/>
            </w:placeholder>
            <w:temporary/>
            <w:showingPlcHdr/>
            <w15:appearance w15:val="hidden"/>
          </w:sdtPr>
          <w:sdtEndPr>
            <w:rPr>
              <w:rStyle w:val="Emphasis"/>
            </w:rPr>
          </w:sdtEndPr>
          <w:sdtContent>
            <w:tc>
              <w:tcPr>
                <w:tcW w:w="4099" w:type="dxa"/>
              </w:tcPr>
              <w:p w14:paraId="05AC838D" w14:textId="3D606F2E" w:rsidR="00FD35A6" w:rsidRPr="00FA3EB3" w:rsidRDefault="00687CFB" w:rsidP="00FD35A6">
                <w:pPr>
                  <w:rPr>
                    <w:rStyle w:val="Emphasis"/>
                  </w:rPr>
                </w:pPr>
                <w:r w:rsidRPr="00FA3EB3">
                  <w:rPr>
                    <w:rStyle w:val="Emphasis"/>
                    <w:lang w:val="en-GB" w:bidi="en-GB"/>
                  </w:rPr>
                  <w:t>Currently practising providers</w:t>
                </w:r>
              </w:p>
            </w:tc>
          </w:sdtContent>
        </w:sdt>
      </w:tr>
      <w:tr w:rsidR="00687CFB" w:rsidRPr="00FA3EB3" w14:paraId="72EA7A42" w14:textId="77777777" w:rsidTr="00232876">
        <w:trPr>
          <w:trHeight w:val="360"/>
        </w:trPr>
        <w:sdt>
          <w:sdtPr>
            <w:id w:val="-1695137736"/>
            <w:placeholder>
              <w:docPart w:val="D0FF703413FD47CB8885264812A7CA45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0C6968CE" w14:textId="72CB0A3F" w:rsidR="00FD35A6" w:rsidRPr="00FA3EB3" w:rsidRDefault="00687CFB" w:rsidP="00232876">
                <w:r w:rsidRPr="00FA3EB3">
                  <w:rPr>
                    <w:lang w:val="en-GB" w:bidi="en-GB"/>
                  </w:rPr>
                  <w:t>Monday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42E64CAD" w14:textId="77777777" w:rsidR="00FD35A6" w:rsidRPr="00FA3EB3" w:rsidRDefault="00FD35A6" w:rsidP="00687CFB"/>
        </w:tc>
        <w:tc>
          <w:tcPr>
            <w:tcW w:w="452" w:type="dxa"/>
            <w:vAlign w:val="center"/>
          </w:tcPr>
          <w:p w14:paraId="18185846" w14:textId="77777777" w:rsidR="00FD35A6" w:rsidRPr="00FA3EB3" w:rsidRDefault="00FD35A6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8FF3D95" w14:textId="77777777" w:rsidR="00FD35A6" w:rsidRPr="00FA3EB3" w:rsidRDefault="00FD35A6" w:rsidP="00687CFB"/>
        </w:tc>
      </w:tr>
      <w:tr w:rsidR="00687CFB" w:rsidRPr="00FA3EB3" w14:paraId="025D7C57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9817A9D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37499C1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DF6345D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9439FFE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47BB161C" w14:textId="77777777" w:rsidTr="00232876">
        <w:trPr>
          <w:trHeight w:val="360"/>
        </w:trPr>
        <w:sdt>
          <w:sdtPr>
            <w:id w:val="1509095954"/>
            <w:placeholder>
              <w:docPart w:val="346E68398BE44EE9A4C029971162B66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0BC6779" w14:textId="77777777" w:rsidR="00687CFB" w:rsidRPr="00FA3EB3" w:rsidRDefault="00687CFB" w:rsidP="00232876">
                <w:r w:rsidRPr="00FA3EB3">
                  <w:rPr>
                    <w:lang w:val="en-GB" w:bidi="en-GB"/>
                  </w:rPr>
                  <w:t>Tuesday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06DA7809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063B941D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36ADE1C5" w14:textId="77777777" w:rsidR="00687CFB" w:rsidRPr="00FA3EB3" w:rsidRDefault="00687CFB" w:rsidP="00687CFB"/>
        </w:tc>
      </w:tr>
      <w:tr w:rsidR="00687CFB" w:rsidRPr="00FA3EB3" w14:paraId="538E70DA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6F5E50F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02616006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6CAD650C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530A7745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49BF615F" w14:textId="77777777" w:rsidTr="00232876">
        <w:trPr>
          <w:trHeight w:val="360"/>
        </w:trPr>
        <w:sdt>
          <w:sdtPr>
            <w:id w:val="-173352328"/>
            <w:placeholder>
              <w:docPart w:val="2AC6D4543BF742E5B578F9812A0AF627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C6204B0" w14:textId="77777777" w:rsidR="00687CFB" w:rsidRPr="00FA3EB3" w:rsidRDefault="00687CFB" w:rsidP="00232876">
                <w:r w:rsidRPr="00FA3EB3">
                  <w:rPr>
                    <w:lang w:val="en-GB" w:bidi="en-GB"/>
                  </w:rPr>
                  <w:t>Wednesday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675AA53C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1B81CBB6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5D70C195" w14:textId="77777777" w:rsidR="00687CFB" w:rsidRPr="00FA3EB3" w:rsidRDefault="00687CFB" w:rsidP="00687CFB"/>
        </w:tc>
      </w:tr>
      <w:tr w:rsidR="00687CFB" w:rsidRPr="00FA3EB3" w14:paraId="2D2246DE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06663A3E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AD5084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79AB8EFD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45998223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376573D8" w14:textId="77777777" w:rsidTr="00232876">
        <w:trPr>
          <w:trHeight w:val="360"/>
        </w:trPr>
        <w:sdt>
          <w:sdtPr>
            <w:id w:val="344141292"/>
            <w:placeholder>
              <w:docPart w:val="750046AF2D92443295FD0BE0AD73BE4E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AC86E73" w14:textId="77777777" w:rsidR="00687CFB" w:rsidRPr="00FA3EB3" w:rsidRDefault="00687CFB" w:rsidP="00232876">
                <w:r w:rsidRPr="00FA3EB3">
                  <w:rPr>
                    <w:lang w:val="en-GB" w:bidi="en-GB"/>
                  </w:rPr>
                  <w:t>Thursday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6422E74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63FD21EF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010BA92A" w14:textId="77777777" w:rsidR="00687CFB" w:rsidRPr="00FA3EB3" w:rsidRDefault="00687CFB" w:rsidP="00687CFB"/>
        </w:tc>
      </w:tr>
      <w:tr w:rsidR="00687CFB" w:rsidRPr="00FA3EB3" w14:paraId="50021EE7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54532B9F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15BD5A0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1C330A78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6D256E37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75F79DEB" w14:textId="77777777" w:rsidTr="00232876">
        <w:trPr>
          <w:trHeight w:val="360"/>
        </w:trPr>
        <w:sdt>
          <w:sdtPr>
            <w:id w:val="-1094549098"/>
            <w:placeholder>
              <w:docPart w:val="5BC1D18F6B894FC18C835D4310B682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5747B90F" w14:textId="77777777" w:rsidR="00687CFB" w:rsidRPr="00FA3EB3" w:rsidRDefault="00687CFB" w:rsidP="00687CFB">
                <w:r w:rsidRPr="00FA3EB3">
                  <w:rPr>
                    <w:lang w:val="en-GB" w:bidi="en-GB"/>
                  </w:rPr>
                  <w:t>Friday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5936417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3273B8EC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C8A053C" w14:textId="77777777" w:rsidR="00687CFB" w:rsidRPr="00FA3EB3" w:rsidRDefault="00687CFB" w:rsidP="00687CFB"/>
        </w:tc>
      </w:tr>
      <w:tr w:rsidR="00687CFB" w:rsidRPr="00FA3EB3" w14:paraId="0B79F7FD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384B8CF4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456B304D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C28D4A3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57242D1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1F473056" w14:textId="77777777" w:rsidTr="00232876">
        <w:trPr>
          <w:trHeight w:val="360"/>
        </w:trPr>
        <w:sdt>
          <w:sdtPr>
            <w:id w:val="-1104336197"/>
            <w:placeholder>
              <w:docPart w:val="7A7420F3576640E4AA2576942973B0F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F483AE8" w14:textId="77777777" w:rsidR="00687CFB" w:rsidRPr="00FA3EB3" w:rsidRDefault="00687CFB" w:rsidP="00232876">
                <w:r w:rsidRPr="00FA3EB3">
                  <w:rPr>
                    <w:lang w:val="en-GB" w:bidi="en-GB"/>
                  </w:rPr>
                  <w:t>Saturday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2108A8C8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643FB39B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7ADA2EED" w14:textId="77777777" w:rsidR="00687CFB" w:rsidRPr="00FA3EB3" w:rsidRDefault="00687CFB" w:rsidP="00687CFB"/>
        </w:tc>
      </w:tr>
      <w:tr w:rsidR="00687CFB" w:rsidRPr="00FA3EB3" w14:paraId="60F3BD2F" w14:textId="77777777" w:rsidTr="00232876">
        <w:trPr>
          <w:trHeight w:val="187"/>
        </w:trPr>
        <w:tc>
          <w:tcPr>
            <w:tcW w:w="2160" w:type="dxa"/>
            <w:shd w:val="clear" w:color="auto" w:fill="auto"/>
            <w:vAlign w:val="center"/>
          </w:tcPr>
          <w:p w14:paraId="677469D9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50" w:type="dxa"/>
            <w:shd w:val="clear" w:color="auto" w:fill="auto"/>
            <w:vAlign w:val="center"/>
          </w:tcPr>
          <w:p w14:paraId="780DA10A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14:paraId="3DE7FC76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  <w:tc>
          <w:tcPr>
            <w:tcW w:w="4099" w:type="dxa"/>
            <w:shd w:val="clear" w:color="auto" w:fill="auto"/>
            <w:vAlign w:val="center"/>
          </w:tcPr>
          <w:p w14:paraId="07CD1037" w14:textId="77777777" w:rsidR="00687CFB" w:rsidRPr="00FA3EB3" w:rsidRDefault="00687CFB" w:rsidP="00687CFB">
            <w:pPr>
              <w:rPr>
                <w:sz w:val="6"/>
                <w:szCs w:val="6"/>
              </w:rPr>
            </w:pPr>
          </w:p>
        </w:tc>
      </w:tr>
      <w:tr w:rsidR="00687CFB" w:rsidRPr="00FA3EB3" w14:paraId="4D699D3D" w14:textId="77777777" w:rsidTr="00232876">
        <w:trPr>
          <w:trHeight w:val="360"/>
        </w:trPr>
        <w:sdt>
          <w:sdtPr>
            <w:id w:val="1675293764"/>
            <w:placeholder>
              <w:docPart w:val="44DDCB8277D54D35B2125D02DA591F0B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4C0F3E06" w14:textId="139F6B45" w:rsidR="00687CFB" w:rsidRPr="00FA3EB3" w:rsidRDefault="00687CFB" w:rsidP="00232876">
                <w:r w:rsidRPr="00FA3EB3">
                  <w:rPr>
                    <w:lang w:val="en-GB" w:bidi="en-GB"/>
                  </w:rPr>
                  <w:t>Sunday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7FCB445E" w14:textId="77777777" w:rsidR="00687CFB" w:rsidRPr="00FA3EB3" w:rsidRDefault="00687CFB" w:rsidP="00687CFB"/>
        </w:tc>
        <w:tc>
          <w:tcPr>
            <w:tcW w:w="452" w:type="dxa"/>
            <w:vAlign w:val="center"/>
          </w:tcPr>
          <w:p w14:paraId="340AC256" w14:textId="77777777" w:rsidR="00687CFB" w:rsidRPr="00FA3EB3" w:rsidRDefault="00687CFB" w:rsidP="00687CFB"/>
        </w:tc>
        <w:tc>
          <w:tcPr>
            <w:tcW w:w="4099" w:type="dxa"/>
            <w:shd w:val="clear" w:color="auto" w:fill="FFFFFF" w:themeFill="background1"/>
            <w:vAlign w:val="center"/>
          </w:tcPr>
          <w:p w14:paraId="1BCE1E35" w14:textId="77777777" w:rsidR="00687CFB" w:rsidRPr="00FA3EB3" w:rsidRDefault="00687CFB" w:rsidP="00687CFB"/>
        </w:tc>
      </w:tr>
    </w:tbl>
    <w:p w14:paraId="2F1EEF0A" w14:textId="77777777" w:rsidR="00232876" w:rsidRPr="00FA3EB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810"/>
        <w:gridCol w:w="3500"/>
      </w:tblGrid>
      <w:tr w:rsidR="00232876" w:rsidRPr="00FA3EB3" w14:paraId="43DC0650" w14:textId="77777777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38B3DA9D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66D69306" w14:textId="6B720BED"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D32CCA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506A1288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14:paraId="1055BA62" w14:textId="77777777" w:rsidR="00232876" w:rsidRPr="00FA3EB3" w:rsidRDefault="00232876" w:rsidP="00232876">
            <w:pPr>
              <w:pStyle w:val="NoSpacing"/>
            </w:pPr>
          </w:p>
        </w:tc>
      </w:tr>
      <w:tr w:rsidR="00687CFB" w:rsidRPr="00FA3EB3" w14:paraId="3A7399B1" w14:textId="2C56343A" w:rsidTr="00232876">
        <w:trPr>
          <w:trHeight w:val="360"/>
        </w:trPr>
        <w:sdt>
          <w:sdtPr>
            <w:id w:val="2115246489"/>
            <w:placeholder>
              <w:docPart w:val="98FFE00DF81249C5A6FA6916451312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302D4D4F" w14:textId="619E7909" w:rsidR="00687CFB" w:rsidRPr="00FA3EB3" w:rsidRDefault="00232876" w:rsidP="00232876">
                <w:pPr>
                  <w:pStyle w:val="NoSpacing"/>
                </w:pPr>
                <w:r w:rsidRPr="00FA3EB3">
                  <w:rPr>
                    <w:lang w:val="en-GB" w:bidi="en-GB"/>
                  </w:rPr>
                  <w:t>Signature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14:paraId="54FBAEDB" w14:textId="77777777" w:rsidR="00687CFB" w:rsidRPr="00FA3EB3" w:rsidRDefault="00687CFB" w:rsidP="00232876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566FFB9F" w14:textId="77777777" w:rsidR="00687CFB" w:rsidRPr="00FA3EB3" w:rsidRDefault="00687CFB" w:rsidP="00232876">
            <w:pPr>
              <w:pStyle w:val="NoSpacing"/>
            </w:pPr>
          </w:p>
        </w:tc>
        <w:sdt>
          <w:sdtPr>
            <w:id w:val="-1603715072"/>
            <w:placeholder>
              <w:docPart w:val="2B9B981EBB754CA9AE5E91208CB8C96D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14:paraId="2114EA77" w14:textId="4ED5833C" w:rsidR="00687CFB" w:rsidRPr="00FA3EB3" w:rsidRDefault="00232876" w:rsidP="00232876">
                <w:pPr>
                  <w:pStyle w:val="NoSpacing"/>
                </w:pPr>
                <w:r w:rsidRPr="00FA3EB3">
                  <w:rPr>
                    <w:lang w:val="en-GB" w:bidi="en-GB"/>
                  </w:rPr>
                  <w:t>Name</w:t>
                </w:r>
              </w:p>
            </w:tc>
          </w:sdtContent>
        </w:sdt>
        <w:tc>
          <w:tcPr>
            <w:tcW w:w="3500" w:type="dxa"/>
            <w:shd w:val="clear" w:color="auto" w:fill="FFFFFF" w:themeFill="background1"/>
            <w:vAlign w:val="center"/>
          </w:tcPr>
          <w:p w14:paraId="021E6BC4" w14:textId="77777777" w:rsidR="00687CFB" w:rsidRPr="00FA3EB3" w:rsidRDefault="00687CFB" w:rsidP="00232876">
            <w:pPr>
              <w:pStyle w:val="NoSpacing"/>
            </w:pPr>
          </w:p>
        </w:tc>
      </w:tr>
      <w:tr w:rsidR="00232876" w:rsidRPr="00FA3EB3" w14:paraId="5041EE16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2DA0A34E" w14:textId="77777777" w:rsidR="00232876" w:rsidRPr="00FA3EB3" w:rsidRDefault="00232876" w:rsidP="00232876">
            <w:pPr>
              <w:pStyle w:val="NoSpacing"/>
            </w:pPr>
          </w:p>
        </w:tc>
        <w:sdt>
          <w:sdtPr>
            <w:id w:val="-1424941974"/>
            <w:placeholder>
              <w:docPart w:val="F514B5A4F8F64600B1CED4C02A6DDA00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14:paraId="06A5B5F1" w14:textId="3BDF2A85" w:rsidR="00232876" w:rsidRPr="00FA3EB3" w:rsidRDefault="00232876" w:rsidP="00232876">
                <w:pPr>
                  <w:pStyle w:val="Field"/>
                </w:pPr>
                <w:r w:rsidRPr="00FA3EB3">
                  <w:rPr>
                    <w:lang w:val="en-GB" w:bidi="en-GB"/>
                  </w:rPr>
                  <w:t>Signature of the person submitting this form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14:paraId="1E41806C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14:paraId="51E8669B" w14:textId="77777777" w:rsidR="00232876" w:rsidRPr="00FA3EB3" w:rsidRDefault="00232876" w:rsidP="00232876">
            <w:pPr>
              <w:pStyle w:val="NoSpacing"/>
            </w:pPr>
          </w:p>
        </w:tc>
        <w:sdt>
          <w:sdtPr>
            <w:id w:val="-1027253848"/>
            <w:placeholder>
              <w:docPart w:val="D8168651421E41F98CEAAFBEF3302AD3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14:paraId="5BB52B10" w14:textId="56CFDCEC" w:rsidR="00232876" w:rsidRPr="00FA3EB3" w:rsidRDefault="00232876" w:rsidP="00232876">
                <w:pPr>
                  <w:pStyle w:val="Field"/>
                </w:pPr>
                <w:r w:rsidRPr="00FA3EB3">
                  <w:rPr>
                    <w:lang w:val="en-GB" w:bidi="en-GB"/>
                  </w:rPr>
                  <w:t>Name of the person submitting this form (print)</w:t>
                </w:r>
              </w:p>
            </w:tc>
          </w:sdtContent>
        </w:sdt>
      </w:tr>
    </w:tbl>
    <w:p w14:paraId="464D5BD3" w14:textId="77777777" w:rsidR="00687CFB" w:rsidRPr="00FA3EB3" w:rsidRDefault="00687CFB"/>
    <w:tbl>
      <w:tblPr>
        <w:tblW w:w="4792" w:type="dxa"/>
        <w:tblLook w:val="0600" w:firstRow="0" w:lastRow="0" w:firstColumn="0" w:lastColumn="0" w:noHBand="1" w:noVBand="1"/>
      </w:tblPr>
      <w:tblGrid>
        <w:gridCol w:w="2160"/>
        <w:gridCol w:w="720"/>
        <w:gridCol w:w="236"/>
        <w:gridCol w:w="720"/>
        <w:gridCol w:w="236"/>
        <w:gridCol w:w="720"/>
      </w:tblGrid>
      <w:tr w:rsidR="00232876" w:rsidRPr="00FA3EB3" w14:paraId="0E60F9C1" w14:textId="03F689B2" w:rsidTr="00232876">
        <w:trPr>
          <w:trHeight w:val="360"/>
        </w:trPr>
        <w:sdt>
          <w:sdtPr>
            <w:id w:val="1220785300"/>
            <w:placeholder>
              <w:docPart w:val="AB6D3617667147A78CC54109B99014F0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14:paraId="7FDBF98F" w14:textId="338A3497" w:rsidR="00232876" w:rsidRPr="00FA3EB3" w:rsidRDefault="00232876" w:rsidP="00232876">
                <w:pPr>
                  <w:pStyle w:val="NoSpacing"/>
                </w:pPr>
                <w:r w:rsidRPr="00FA3EB3">
                  <w:rPr>
                    <w:lang w:val="en-GB" w:bidi="en-GB"/>
                  </w:rPr>
                  <w:t>Date of signature</w:t>
                </w:r>
              </w:p>
            </w:tc>
          </w:sdtContent>
        </w:sdt>
        <w:tc>
          <w:tcPr>
            <w:tcW w:w="720" w:type="dxa"/>
            <w:shd w:val="clear" w:color="auto" w:fill="FFFFFF" w:themeFill="background1"/>
            <w:vAlign w:val="center"/>
          </w:tcPr>
          <w:p w14:paraId="3501D01F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219A01C4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  <w:vAlign w:val="center"/>
          </w:tcPr>
          <w:p w14:paraId="2C428124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236" w:type="dxa"/>
            <w:vAlign w:val="center"/>
          </w:tcPr>
          <w:p w14:paraId="2CE54769" w14:textId="77777777" w:rsidR="00232876" w:rsidRPr="00FA3EB3" w:rsidRDefault="00232876" w:rsidP="00232876">
            <w:pPr>
              <w:pStyle w:val="NoSpacing"/>
            </w:pPr>
          </w:p>
        </w:tc>
        <w:tc>
          <w:tcPr>
            <w:tcW w:w="720" w:type="dxa"/>
            <w:shd w:val="clear" w:color="auto" w:fill="FFFFFF" w:themeFill="background1"/>
          </w:tcPr>
          <w:p w14:paraId="240D23A5" w14:textId="77777777" w:rsidR="00232876" w:rsidRPr="00FA3EB3" w:rsidRDefault="00232876" w:rsidP="00232876">
            <w:pPr>
              <w:pStyle w:val="NoSpacing"/>
            </w:pPr>
          </w:p>
        </w:tc>
      </w:tr>
      <w:tr w:rsidR="00232876" w:rsidRPr="00FA3EB3" w14:paraId="6434A015" w14:textId="77777777" w:rsidTr="00232876">
        <w:trPr>
          <w:trHeight w:val="360"/>
        </w:trPr>
        <w:tc>
          <w:tcPr>
            <w:tcW w:w="2160" w:type="dxa"/>
            <w:shd w:val="clear" w:color="auto" w:fill="auto"/>
          </w:tcPr>
          <w:p w14:paraId="74336C00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1445736183"/>
            <w:placeholder>
              <w:docPart w:val="EA9ECA2CE573402AB12EF70061263DDD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73C33981" w14:textId="44A33C88" w:rsidR="00232876" w:rsidRPr="00FA3EB3" w:rsidRDefault="00232876" w:rsidP="00232876">
                <w:pPr>
                  <w:pStyle w:val="Field"/>
                </w:pPr>
                <w:r w:rsidRPr="00FA3EB3">
                  <w:rPr>
                    <w:lang w:val="en-GB" w:bidi="en-GB"/>
                  </w:rPr>
                  <w:t>MM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381ED4C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-1419480618"/>
            <w:placeholder>
              <w:docPart w:val="D14AAA9AA4D0422099DFDCE1DA625E9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4A793195" w14:textId="531E807B" w:rsidR="00232876" w:rsidRPr="00FA3EB3" w:rsidRDefault="00232876" w:rsidP="00232876">
                <w:pPr>
                  <w:pStyle w:val="Field"/>
                </w:pPr>
                <w:r w:rsidRPr="00FA3EB3">
                  <w:rPr>
                    <w:lang w:val="en-GB" w:bidi="en-GB"/>
                  </w:rPr>
                  <w:t>DD</w:t>
                </w:r>
              </w:p>
            </w:tc>
          </w:sdtContent>
        </w:sdt>
        <w:tc>
          <w:tcPr>
            <w:tcW w:w="236" w:type="dxa"/>
            <w:shd w:val="clear" w:color="auto" w:fill="auto"/>
          </w:tcPr>
          <w:p w14:paraId="26700B14" w14:textId="77777777" w:rsidR="00232876" w:rsidRPr="00FA3EB3" w:rsidRDefault="00232876" w:rsidP="00232876">
            <w:pPr>
              <w:pStyle w:val="Field"/>
            </w:pPr>
          </w:p>
        </w:tc>
        <w:sdt>
          <w:sdtPr>
            <w:id w:val="138628743"/>
            <w:placeholder>
              <w:docPart w:val="36171D00989C4907AEF1A0A6A073F829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0" w:type="dxa"/>
                <w:shd w:val="clear" w:color="auto" w:fill="auto"/>
              </w:tcPr>
              <w:p w14:paraId="3365D1F6" w14:textId="165E70B1" w:rsidR="00232876" w:rsidRPr="00FA3EB3" w:rsidRDefault="00232876" w:rsidP="00232876">
                <w:pPr>
                  <w:pStyle w:val="Field"/>
                </w:pPr>
                <w:r w:rsidRPr="00FA3EB3">
                  <w:rPr>
                    <w:lang w:val="en-GB" w:bidi="en-GB"/>
                  </w:rPr>
                  <w:t>YY</w:t>
                </w:r>
              </w:p>
            </w:tc>
          </w:sdtContent>
        </w:sdt>
      </w:tr>
    </w:tbl>
    <w:p w14:paraId="519EC063" w14:textId="77777777" w:rsidR="00687CFB" w:rsidRPr="00FA3EB3" w:rsidRDefault="00687CFB" w:rsidP="00FD35A6"/>
    <w:sectPr w:rsidR="00687CFB" w:rsidRPr="00FA3EB3" w:rsidSect="008C5BB3">
      <w:headerReference w:type="default" r:id="rId11"/>
      <w:pgSz w:w="11906" w:h="16838" w:code="9"/>
      <w:pgMar w:top="864" w:right="576" w:bottom="720" w:left="576" w:header="864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7B2217B" w14:textId="77777777" w:rsidR="00762C4D" w:rsidRDefault="00762C4D" w:rsidP="001A0130">
      <w:pPr>
        <w:spacing w:after="0" w:line="240" w:lineRule="auto"/>
      </w:pPr>
      <w:r>
        <w:separator/>
      </w:r>
    </w:p>
  </w:endnote>
  <w:endnote w:type="continuationSeparator" w:id="0">
    <w:p w14:paraId="3F5128F5" w14:textId="77777777" w:rsidR="00762C4D" w:rsidRDefault="00762C4D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1CBC8E" w14:textId="77777777" w:rsidR="00762C4D" w:rsidRDefault="00762C4D" w:rsidP="001A0130">
      <w:pPr>
        <w:spacing w:after="0" w:line="240" w:lineRule="auto"/>
      </w:pPr>
      <w:r>
        <w:separator/>
      </w:r>
    </w:p>
  </w:footnote>
  <w:footnote w:type="continuationSeparator" w:id="0">
    <w:p w14:paraId="125D196B" w14:textId="77777777" w:rsidR="00762C4D" w:rsidRDefault="00762C4D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BB1102" w14:textId="0A235A61" w:rsidR="001A0130" w:rsidRDefault="00FD35A6">
    <w:pPr>
      <w:pStyle w:val="Header"/>
    </w:pPr>
    <w:r>
      <w:rPr>
        <w:noProof/>
        <w:lang w:val="en-GB" w:bidi="en-GB"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5570CE" id="Group 26" o:spid="_x0000_s1026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548dd4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DC1831"/>
    <w:rsid w:val="001A0130"/>
    <w:rsid w:val="00232876"/>
    <w:rsid w:val="00267116"/>
    <w:rsid w:val="002F58E0"/>
    <w:rsid w:val="00355DEE"/>
    <w:rsid w:val="003B49EC"/>
    <w:rsid w:val="003D55FB"/>
    <w:rsid w:val="00402433"/>
    <w:rsid w:val="004B47A9"/>
    <w:rsid w:val="004F0368"/>
    <w:rsid w:val="005A20B8"/>
    <w:rsid w:val="005E6FA8"/>
    <w:rsid w:val="0062529A"/>
    <w:rsid w:val="006662D2"/>
    <w:rsid w:val="00687CFB"/>
    <w:rsid w:val="00696B6E"/>
    <w:rsid w:val="006A5F0E"/>
    <w:rsid w:val="006C28FD"/>
    <w:rsid w:val="00762C4D"/>
    <w:rsid w:val="007718C6"/>
    <w:rsid w:val="008045C5"/>
    <w:rsid w:val="00835F7E"/>
    <w:rsid w:val="00866BB6"/>
    <w:rsid w:val="00872D54"/>
    <w:rsid w:val="008C5BB3"/>
    <w:rsid w:val="009E70CA"/>
    <w:rsid w:val="00BA66C3"/>
    <w:rsid w:val="00CB16D2"/>
    <w:rsid w:val="00CD05DC"/>
    <w:rsid w:val="00CD5B0D"/>
    <w:rsid w:val="00DB3723"/>
    <w:rsid w:val="00DC1831"/>
    <w:rsid w:val="00E24175"/>
    <w:rsid w:val="00E3286D"/>
    <w:rsid w:val="00E413DD"/>
    <w:rsid w:val="00F40180"/>
    <w:rsid w:val="00F53FDC"/>
    <w:rsid w:val="00FA3EB3"/>
    <w:rsid w:val="00FD35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06CB3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6252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52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05456D510FB5460982880DCA9EA63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8DCBB3-8632-4791-B9FB-1E7F70B651CE}"/>
      </w:docPartPr>
      <w:docPartBody>
        <w:p w:rsidR="00452D84" w:rsidRDefault="00325E0F">
          <w:pPr>
            <w:pStyle w:val="05456D510FB5460982880DCA9EA637AD"/>
          </w:pPr>
          <w:r w:rsidRPr="00FA3EB3">
            <w:rPr>
              <w:lang w:val="en-GB" w:bidi="en-GB"/>
            </w:rPr>
            <w:t>Practice information update form</w:t>
          </w:r>
        </w:p>
      </w:docPartBody>
    </w:docPart>
    <w:docPart>
      <w:docPartPr>
        <w:name w:val="3A0D30F1E2E94C75855B38FF47E25A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5E5C06-CE71-4000-BB21-8C124A15AB2F}"/>
      </w:docPartPr>
      <w:docPartBody>
        <w:p w:rsidR="00452D84" w:rsidRDefault="00325E0F">
          <w:r w:rsidRPr="00FA3EB3">
            <w:rPr>
              <w:lang w:val="en-GB" w:bidi="en-GB"/>
            </w:rPr>
            <w:t>Instructions</w:t>
          </w:r>
        </w:p>
      </w:docPartBody>
    </w:docPart>
    <w:docPart>
      <w:docPartPr>
        <w:name w:val="CA2ECC16579541C187EB42C592E1A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CC400-E049-418F-B5BA-8C638D5B76A5}"/>
      </w:docPartPr>
      <w:docPartBody>
        <w:p w:rsidR="00452D84" w:rsidRDefault="00325E0F">
          <w:r w:rsidRPr="00FA3EB3">
            <w:rPr>
              <w:lang w:val="en-GB" w:bidi="en-GB"/>
            </w:rPr>
            <w:t>Indicate below all information about your practice that needs to be updated. Please include a current IRS Form W-9 if you are making changes to the business name or address. Note: Practice information on this form, except for the billing tax ID and NPIType 2, will be visible to the public via our online provider search tools and/or provider directories.</w:t>
          </w:r>
        </w:p>
      </w:docPartBody>
    </w:docPart>
    <w:docPart>
      <w:docPartPr>
        <w:name w:val="899567CA261647B4884FF39A88EB9D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083AA-7966-48B1-B21B-7E85DAA986BA}"/>
      </w:docPartPr>
      <w:docPartBody>
        <w:p w:rsidR="00452D84" w:rsidRDefault="00325E0F">
          <w:r w:rsidRPr="00FA3EB3">
            <w:rPr>
              <w:lang w:val="en-GB" w:bidi="en-GB"/>
            </w:rPr>
            <w:t>Practice information</w:t>
          </w:r>
        </w:p>
      </w:docPartBody>
    </w:docPart>
    <w:docPart>
      <w:docPartPr>
        <w:name w:val="4B9ED4C07E6C457985CC36EF8E7658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074CC-4F43-499D-931C-C70A10A69F15}"/>
      </w:docPartPr>
      <w:docPartBody>
        <w:p w:rsidR="00452D84" w:rsidRDefault="00325E0F">
          <w:r w:rsidRPr="00FA3EB3">
            <w:rPr>
              <w:lang w:val="en-GB" w:bidi="en-GB"/>
            </w:rPr>
            <w:t>Telephone</w:t>
          </w:r>
        </w:p>
      </w:docPartBody>
    </w:docPart>
    <w:docPart>
      <w:docPartPr>
        <w:name w:val="F6BB72A5A4674AF7B3DC9861692A2F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903175-A26B-4278-86EE-A959BD1C0624}"/>
      </w:docPartPr>
      <w:docPartBody>
        <w:p w:rsidR="00452D84" w:rsidRDefault="00325E0F">
          <w:r w:rsidRPr="00FA3EB3">
            <w:rPr>
              <w:lang w:val="en-GB" w:bidi="en-GB"/>
            </w:rPr>
            <w:t>Fax number</w:t>
          </w:r>
        </w:p>
      </w:docPartBody>
    </w:docPart>
    <w:docPart>
      <w:docPartPr>
        <w:name w:val="54B0C1C5A03E4EC498FF32BC66BAA4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984FA8-40E9-4F0D-B672-7F8913388866}"/>
      </w:docPartPr>
      <w:docPartBody>
        <w:p w:rsidR="00452D84" w:rsidRDefault="00325E0F">
          <w:r w:rsidRPr="00FA3EB3">
            <w:rPr>
              <w:lang w:val="en-GB" w:bidi="en-GB"/>
            </w:rPr>
            <w:t>Office email address</w:t>
          </w:r>
        </w:p>
      </w:docPartBody>
    </w:docPart>
    <w:docPart>
      <w:docPartPr>
        <w:name w:val="1A9E6358202E45FAB457193F8AE91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254E4-5126-4189-9050-C769ADA7F6D6}"/>
      </w:docPartPr>
      <w:docPartBody>
        <w:p w:rsidR="00452D84" w:rsidRDefault="00325E0F">
          <w:r w:rsidRPr="00FA3EB3">
            <w:rPr>
              <w:lang w:val="en-GB" w:bidi="en-GB"/>
            </w:rPr>
            <w:t>Website</w:t>
          </w:r>
        </w:p>
      </w:docPartBody>
    </w:docPart>
    <w:docPart>
      <w:docPartPr>
        <w:name w:val="1BE8399CBBD84B98B722D299A6C8A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B6745-B7D1-4880-ACE4-35D5527C803A}"/>
      </w:docPartPr>
      <w:docPartBody>
        <w:p w:rsidR="00452D84" w:rsidRDefault="00325E0F">
          <w:r w:rsidRPr="00FA3EB3">
            <w:rPr>
              <w:lang w:val="en-GB" w:bidi="en-GB"/>
            </w:rPr>
            <w:t>Billing tax ID</w:t>
          </w:r>
        </w:p>
      </w:docPartBody>
    </w:docPart>
    <w:docPart>
      <w:docPartPr>
        <w:name w:val="884C7DA6C1F8451D9841D6AF2A268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D9A48-22C4-4FF1-98A9-BCBCC24F03BE}"/>
      </w:docPartPr>
      <w:docPartBody>
        <w:p w:rsidR="00452D84" w:rsidRDefault="00325E0F" w:rsidP="00452D84">
          <w:pPr>
            <w:pStyle w:val="884C7DA6C1F8451D9841D6AF2A26857C8"/>
          </w:pPr>
          <w:r w:rsidRPr="00FA3EB3">
            <w:rPr>
              <w:lang w:val="en-GB" w:bidi="en-GB"/>
            </w:rPr>
            <w:t>National Provider Identification (NPI) Number Type 2</w:t>
          </w:r>
        </w:p>
      </w:docPartBody>
    </w:docPart>
    <w:docPart>
      <w:docPartPr>
        <w:name w:val="6147FF6C7310428CB2D432D2673F1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0F45E-739D-4C7E-A301-361CE8DE05AB}"/>
      </w:docPartPr>
      <w:docPartBody>
        <w:p w:rsidR="00452D84" w:rsidRDefault="00325E0F" w:rsidP="00325E0F">
          <w:pPr>
            <w:pStyle w:val="6147FF6C7310428CB2D432D2673F135310"/>
          </w:pPr>
          <w:r w:rsidRPr="00FA3EB3">
            <w:rPr>
              <w:rStyle w:val="Emphasis"/>
              <w:lang w:val="en-GB" w:bidi="en-GB"/>
            </w:rPr>
            <w:t>Office hours</w:t>
          </w:r>
        </w:p>
      </w:docPartBody>
    </w:docPart>
    <w:docPart>
      <w:docPartPr>
        <w:name w:val="4CF3DF0816274139BBCAAC755EBB92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9AD86-1D29-4572-966A-5341EAF08D5F}"/>
      </w:docPartPr>
      <w:docPartBody>
        <w:p w:rsidR="00452D84" w:rsidRDefault="00325E0F" w:rsidP="00325E0F">
          <w:pPr>
            <w:pStyle w:val="4CF3DF0816274139BBCAAC755EBB92A810"/>
          </w:pPr>
          <w:r w:rsidRPr="00FA3EB3">
            <w:rPr>
              <w:rStyle w:val="Emphasis"/>
              <w:lang w:val="en-GB" w:bidi="en-GB"/>
            </w:rPr>
            <w:t>Currently practising providers</w:t>
          </w:r>
        </w:p>
      </w:docPartBody>
    </w:docPart>
    <w:docPart>
      <w:docPartPr>
        <w:name w:val="D0FF703413FD47CB8885264812A7C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1DF317-8D97-4B24-8B0D-35040E9C8250}"/>
      </w:docPartPr>
      <w:docPartBody>
        <w:p w:rsidR="00452D84" w:rsidRDefault="00325E0F" w:rsidP="00446511">
          <w:pPr>
            <w:pStyle w:val="D0FF703413FD47CB8885264812A7CA453"/>
          </w:pPr>
          <w:r w:rsidRPr="00FA3EB3">
            <w:rPr>
              <w:lang w:val="en-GB" w:bidi="en-GB"/>
            </w:rPr>
            <w:t>Monday</w:t>
          </w:r>
        </w:p>
      </w:docPartBody>
    </w:docPart>
    <w:docPart>
      <w:docPartPr>
        <w:name w:val="44DDCB8277D54D35B2125D02DA591F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035672-2CC3-4405-9FB0-BF6096C6346A}"/>
      </w:docPartPr>
      <w:docPartBody>
        <w:p w:rsidR="00452D84" w:rsidRDefault="00325E0F" w:rsidP="00446511">
          <w:pPr>
            <w:pStyle w:val="44DDCB8277D54D35B2125D02DA591F0B3"/>
          </w:pPr>
          <w:r w:rsidRPr="00FA3EB3">
            <w:rPr>
              <w:lang w:val="en-GB" w:bidi="en-GB"/>
            </w:rPr>
            <w:t>Sunday</w:t>
          </w:r>
        </w:p>
      </w:docPartBody>
    </w:docPart>
    <w:docPart>
      <w:docPartPr>
        <w:name w:val="51955D4FB5654717A0571082386AFF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7212B-339B-4C45-909E-578CE2E1D722}"/>
      </w:docPartPr>
      <w:docPartBody>
        <w:p w:rsidR="00452D84" w:rsidRDefault="00325E0F" w:rsidP="00446511">
          <w:pPr>
            <w:pStyle w:val="51955D4FB5654717A0571082386AFF6A"/>
          </w:pPr>
          <w:r w:rsidRPr="00FA3EB3">
            <w:rPr>
              <w:lang w:val="en-GB" w:bidi="en-GB"/>
            </w:rPr>
            <w:t>Business name</w:t>
          </w:r>
        </w:p>
      </w:docPartBody>
    </w:docPart>
    <w:docPart>
      <w:docPartPr>
        <w:name w:val="77BAB801BCDE4D58A7C84CE6DDF58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9AA462-FBB6-4269-8557-4D86EA64C98B}"/>
      </w:docPartPr>
      <w:docPartBody>
        <w:p w:rsidR="00325E0F" w:rsidRPr="00FA3EB3" w:rsidRDefault="00325E0F" w:rsidP="00FD35A6">
          <w:pPr>
            <w:pStyle w:val="Labels"/>
          </w:pPr>
          <w:r w:rsidRPr="00FA3EB3">
            <w:rPr>
              <w:lang w:val="en-GB" w:bidi="en-GB"/>
            </w:rPr>
            <w:t xml:space="preserve">Street address </w:t>
          </w:r>
        </w:p>
        <w:p w:rsidR="00325E0F" w:rsidRPr="00FA3EB3" w:rsidRDefault="00325E0F" w:rsidP="00FD35A6">
          <w:pPr>
            <w:pStyle w:val="Labels"/>
          </w:pPr>
          <w:r w:rsidRPr="00FA3EB3">
            <w:rPr>
              <w:lang w:val="en-GB" w:bidi="en-GB"/>
            </w:rPr>
            <w:t xml:space="preserve">Including City, County/Region, </w:t>
          </w:r>
        </w:p>
        <w:p w:rsidR="00452D84" w:rsidRDefault="00325E0F" w:rsidP="00446511">
          <w:pPr>
            <w:pStyle w:val="77BAB801BCDE4D58A7C84CE6DDF58AC3"/>
          </w:pPr>
          <w:r w:rsidRPr="00FA3EB3">
            <w:rPr>
              <w:lang w:val="en-GB" w:bidi="en-GB"/>
            </w:rPr>
            <w:t>and Postcode</w:t>
          </w:r>
        </w:p>
      </w:docPartBody>
    </w:docPart>
    <w:docPart>
      <w:docPartPr>
        <w:name w:val="346E68398BE44EE9A4C029971162B6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E8E8BC-2A83-402C-83D1-03BF7CE9CB1A}"/>
      </w:docPartPr>
      <w:docPartBody>
        <w:p w:rsidR="00452D84" w:rsidRDefault="00325E0F" w:rsidP="00446511">
          <w:pPr>
            <w:pStyle w:val="346E68398BE44EE9A4C029971162B66B1"/>
          </w:pPr>
          <w:r w:rsidRPr="00FA3EB3">
            <w:rPr>
              <w:lang w:val="en-GB" w:bidi="en-GB"/>
            </w:rPr>
            <w:t>Tuesday</w:t>
          </w:r>
        </w:p>
      </w:docPartBody>
    </w:docPart>
    <w:docPart>
      <w:docPartPr>
        <w:name w:val="2AC6D4543BF742E5B578F9812A0AF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A616D-AF6E-45CC-B788-BA299BA3B2AB}"/>
      </w:docPartPr>
      <w:docPartBody>
        <w:p w:rsidR="00452D84" w:rsidRDefault="00325E0F" w:rsidP="00446511">
          <w:pPr>
            <w:pStyle w:val="2AC6D4543BF742E5B578F9812A0AF6271"/>
          </w:pPr>
          <w:r w:rsidRPr="00FA3EB3">
            <w:rPr>
              <w:lang w:val="en-GB" w:bidi="en-GB"/>
            </w:rPr>
            <w:t>Wednesday</w:t>
          </w:r>
        </w:p>
      </w:docPartBody>
    </w:docPart>
    <w:docPart>
      <w:docPartPr>
        <w:name w:val="750046AF2D92443295FD0BE0AD73B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86AE8-01DA-4E69-88CE-474BBFBAA964}"/>
      </w:docPartPr>
      <w:docPartBody>
        <w:p w:rsidR="00452D84" w:rsidRDefault="00325E0F" w:rsidP="00446511">
          <w:pPr>
            <w:pStyle w:val="750046AF2D92443295FD0BE0AD73BE4E1"/>
          </w:pPr>
          <w:r w:rsidRPr="00FA3EB3">
            <w:rPr>
              <w:lang w:val="en-GB" w:bidi="en-GB"/>
            </w:rPr>
            <w:t>Thursday</w:t>
          </w:r>
        </w:p>
      </w:docPartBody>
    </w:docPart>
    <w:docPart>
      <w:docPartPr>
        <w:name w:val="5BC1D18F6B894FC18C835D4310B68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CD6EE7-E888-4B9A-A52C-A543C4B974D6}"/>
      </w:docPartPr>
      <w:docPartBody>
        <w:p w:rsidR="00452D84" w:rsidRDefault="00325E0F" w:rsidP="00446511">
          <w:pPr>
            <w:pStyle w:val="5BC1D18F6B894FC18C835D4310B682D31"/>
          </w:pPr>
          <w:r w:rsidRPr="00FA3EB3">
            <w:rPr>
              <w:lang w:val="en-GB" w:bidi="en-GB"/>
            </w:rPr>
            <w:t>Friday</w:t>
          </w:r>
        </w:p>
      </w:docPartBody>
    </w:docPart>
    <w:docPart>
      <w:docPartPr>
        <w:name w:val="7A7420F3576640E4AA2576942973B0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A1A336-D659-46DB-BAD4-D5C6E886AAA6}"/>
      </w:docPartPr>
      <w:docPartBody>
        <w:p w:rsidR="00452D84" w:rsidRDefault="00325E0F" w:rsidP="00446511">
          <w:pPr>
            <w:pStyle w:val="7A7420F3576640E4AA2576942973B0FB1"/>
          </w:pPr>
          <w:r w:rsidRPr="00FA3EB3">
            <w:rPr>
              <w:lang w:val="en-GB" w:bidi="en-GB"/>
            </w:rPr>
            <w:t>Saturday</w:t>
          </w:r>
        </w:p>
      </w:docPartBody>
    </w:docPart>
    <w:docPart>
      <w:docPartPr>
        <w:name w:val="98FFE00DF81249C5A6FA691645131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5C6FD0-9D59-425F-AD7F-D7BA9FB4590E}"/>
      </w:docPartPr>
      <w:docPartBody>
        <w:p w:rsidR="00452D84" w:rsidRDefault="00325E0F" w:rsidP="00446511">
          <w:pPr>
            <w:pStyle w:val="98FFE00DF81249C5A6FA691645131242"/>
          </w:pPr>
          <w:r w:rsidRPr="00FA3EB3">
            <w:rPr>
              <w:lang w:val="en-GB" w:bidi="en-GB"/>
            </w:rPr>
            <w:t>Signature</w:t>
          </w:r>
        </w:p>
      </w:docPartBody>
    </w:docPart>
    <w:docPart>
      <w:docPartPr>
        <w:name w:val="2B9B981EBB754CA9AE5E91208CB8C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AB9777-CF4D-417C-895E-7FC5328D5609}"/>
      </w:docPartPr>
      <w:docPartBody>
        <w:p w:rsidR="00452D84" w:rsidRDefault="00325E0F">
          <w:r w:rsidRPr="00FA3EB3">
            <w:rPr>
              <w:lang w:val="en-GB" w:bidi="en-GB"/>
            </w:rPr>
            <w:t>Name</w:t>
          </w:r>
        </w:p>
      </w:docPartBody>
    </w:docPart>
    <w:docPart>
      <w:docPartPr>
        <w:name w:val="F514B5A4F8F64600B1CED4C02A6DD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12CD4-0386-4C42-8492-0B9CD2D4C830}"/>
      </w:docPartPr>
      <w:docPartBody>
        <w:p w:rsidR="00452D84" w:rsidRDefault="00325E0F" w:rsidP="00452D84">
          <w:pPr>
            <w:pStyle w:val="F514B5A4F8F64600B1CED4C02A6DDA003"/>
          </w:pPr>
          <w:r w:rsidRPr="00FA3EB3">
            <w:rPr>
              <w:lang w:val="en-GB" w:bidi="en-GB"/>
            </w:rPr>
            <w:t>Signature of the person submitting this form</w:t>
          </w:r>
        </w:p>
      </w:docPartBody>
    </w:docPart>
    <w:docPart>
      <w:docPartPr>
        <w:name w:val="D8168651421E41F98CEAAFBEF3302A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8691CA-04BD-43A1-9A9C-4C5F7AE25EF7}"/>
      </w:docPartPr>
      <w:docPartBody>
        <w:p w:rsidR="00452D84" w:rsidRDefault="00325E0F" w:rsidP="00452D84">
          <w:pPr>
            <w:pStyle w:val="D8168651421E41F98CEAAFBEF3302AD33"/>
          </w:pPr>
          <w:r w:rsidRPr="00FA3EB3">
            <w:rPr>
              <w:lang w:val="en-GB" w:bidi="en-GB"/>
            </w:rPr>
            <w:t>Name of the person submitting this form (print)</w:t>
          </w:r>
        </w:p>
      </w:docPartBody>
    </w:docPart>
    <w:docPart>
      <w:docPartPr>
        <w:name w:val="AB6D3617667147A78CC54109B99014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29D68-71D9-42CE-9D36-1AD730F87DAD}"/>
      </w:docPartPr>
      <w:docPartBody>
        <w:p w:rsidR="00452D84" w:rsidRDefault="00325E0F" w:rsidP="00452D84">
          <w:pPr>
            <w:pStyle w:val="AB6D3617667147A78CC54109B99014F03"/>
          </w:pPr>
          <w:r w:rsidRPr="00FA3EB3">
            <w:rPr>
              <w:lang w:val="en-GB" w:bidi="en-GB"/>
            </w:rPr>
            <w:t>Date of signature</w:t>
          </w:r>
        </w:p>
      </w:docPartBody>
    </w:docPart>
    <w:docPart>
      <w:docPartPr>
        <w:name w:val="D14AAA9AA4D0422099DFDCE1DA625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28C303-59F6-4FB4-BA31-E589BD0C9076}"/>
      </w:docPartPr>
      <w:docPartBody>
        <w:p w:rsidR="00452D84" w:rsidRDefault="00325E0F" w:rsidP="00446511">
          <w:pPr>
            <w:pStyle w:val="D14AAA9AA4D0422099DFDCE1DA625E93"/>
          </w:pPr>
          <w:r w:rsidRPr="00FA3EB3">
            <w:rPr>
              <w:lang w:val="en-GB" w:bidi="en-GB"/>
            </w:rPr>
            <w:t>DD</w:t>
          </w:r>
        </w:p>
      </w:docPartBody>
    </w:docPart>
    <w:docPart>
      <w:docPartPr>
        <w:name w:val="36171D00989C4907AEF1A0A6A073F8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705987-255D-457B-8FFA-1D15E72F226A}"/>
      </w:docPartPr>
      <w:docPartBody>
        <w:p w:rsidR="00452D84" w:rsidRDefault="00325E0F" w:rsidP="00446511">
          <w:pPr>
            <w:pStyle w:val="36171D00989C4907AEF1A0A6A073F829"/>
          </w:pPr>
          <w:r w:rsidRPr="00FA3EB3">
            <w:rPr>
              <w:lang w:val="en-GB" w:bidi="en-GB"/>
            </w:rPr>
            <w:t>YY</w:t>
          </w:r>
        </w:p>
      </w:docPartBody>
    </w:docPart>
    <w:docPart>
      <w:docPartPr>
        <w:name w:val="EA9ECA2CE573402AB12EF70061263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C5643D-FB05-4941-99A3-963D65279772}"/>
      </w:docPartPr>
      <w:docPartBody>
        <w:p w:rsidR="00452D84" w:rsidRDefault="00325E0F">
          <w:r w:rsidRPr="00FA3EB3">
            <w:rPr>
              <w:lang w:val="en-GB" w:bidi="en-GB"/>
            </w:rPr>
            <w:t>MM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6511"/>
    <w:rsid w:val="00325E0F"/>
    <w:rsid w:val="00446511"/>
    <w:rsid w:val="00452D84"/>
    <w:rsid w:val="004754F5"/>
    <w:rsid w:val="00585E61"/>
    <w:rsid w:val="009C4F7D"/>
    <w:rsid w:val="00C37FBE"/>
    <w:rsid w:val="00C95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05456D510FB5460982880DCA9EA637AD">
    <w:name w:val="05456D510FB5460982880DCA9EA637AD"/>
  </w:style>
  <w:style w:type="paragraph" w:customStyle="1" w:styleId="703B3010414A40C7A7DB6885EABA0F27">
    <w:name w:val="703B3010414A40C7A7DB6885EABA0F27"/>
  </w:style>
  <w:style w:type="character" w:styleId="Emphasis">
    <w:name w:val="Emphasis"/>
    <w:basedOn w:val="DefaultParagraphFont"/>
    <w:uiPriority w:val="20"/>
    <w:qFormat/>
    <w:rsid w:val="00325E0F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23944E512E0C45C48CC6CA2B6CF35AF6">
    <w:name w:val="23944E512E0C45C48CC6CA2B6CF35AF6"/>
  </w:style>
  <w:style w:type="paragraph" w:customStyle="1" w:styleId="E0845B8987F14629BD5079C2427EB44B">
    <w:name w:val="E0845B8987F14629BD5079C2427EB44B"/>
  </w:style>
  <w:style w:type="paragraph" w:customStyle="1" w:styleId="17854F34F44D4E4A9F1B0F859EFBF4F5">
    <w:name w:val="17854F34F44D4E4A9F1B0F859EFBF4F5"/>
  </w:style>
  <w:style w:type="paragraph" w:customStyle="1" w:styleId="5F9CCDCAF1DF45FDA925382FDBE512E9">
    <w:name w:val="5F9CCDCAF1DF45FDA925382FDBE512E9"/>
  </w:style>
  <w:style w:type="paragraph" w:customStyle="1" w:styleId="315C54B91C13414ABB6E95BD3BC578FE">
    <w:name w:val="315C54B91C13414ABB6E95BD3BC578FE"/>
  </w:style>
  <w:style w:type="paragraph" w:customStyle="1" w:styleId="95AD78445A45468B9414DC5D29434D12">
    <w:name w:val="95AD78445A45468B9414DC5D29434D12"/>
  </w:style>
  <w:style w:type="paragraph" w:styleId="ListNumber">
    <w:name w:val="List Number"/>
    <w:basedOn w:val="Normal"/>
    <w:uiPriority w:val="99"/>
    <w:rsid w:val="00446511"/>
    <w:pPr>
      <w:numPr>
        <w:numId w:val="1"/>
      </w:numPr>
    </w:pPr>
    <w:rPr>
      <w:rFonts w:eastAsiaTheme="minorHAnsi"/>
      <w:sz w:val="18"/>
      <w:lang w:val="en-ZA"/>
    </w:rPr>
  </w:style>
  <w:style w:type="paragraph" w:customStyle="1" w:styleId="91E51E23677848C48807ADD0F413701C">
    <w:name w:val="91E51E23677848C48807ADD0F413701C"/>
  </w:style>
  <w:style w:type="paragraph" w:customStyle="1" w:styleId="9827F8CF935749D9BB43E2697D7634D0">
    <w:name w:val="9827F8CF935749D9BB43E2697D7634D0"/>
  </w:style>
  <w:style w:type="paragraph" w:customStyle="1" w:styleId="3BCFCF37B28C41A6A3BC82C09003239F">
    <w:name w:val="3BCFCF37B28C41A6A3BC82C09003239F"/>
  </w:style>
  <w:style w:type="paragraph" w:customStyle="1" w:styleId="8408F59819D44F8E88EBF89BF09FBC00">
    <w:name w:val="8408F59819D44F8E88EBF89BF09FBC00"/>
  </w:style>
  <w:style w:type="paragraph" w:customStyle="1" w:styleId="152D26EF372D4119BD387BB0DB3DA456">
    <w:name w:val="152D26EF372D4119BD387BB0DB3DA456"/>
  </w:style>
  <w:style w:type="paragraph" w:customStyle="1" w:styleId="F57312BFDCD24307B3EBF0DD348E1E10">
    <w:name w:val="F57312BFDCD24307B3EBF0DD348E1E10"/>
  </w:style>
  <w:style w:type="paragraph" w:customStyle="1" w:styleId="F49E94D907AC4680837231CC357E618E">
    <w:name w:val="F49E94D907AC4680837231CC357E618E"/>
  </w:style>
  <w:style w:type="paragraph" w:styleId="Signature">
    <w:name w:val="Signature"/>
    <w:basedOn w:val="Normal"/>
    <w:link w:val="SignatureChar"/>
    <w:uiPriority w:val="99"/>
    <w:rsid w:val="00446511"/>
    <w:pPr>
      <w:spacing w:after="0" w:line="240" w:lineRule="auto"/>
      <w:ind w:left="4320"/>
      <w:jc w:val="right"/>
    </w:pPr>
    <w:rPr>
      <w:rFonts w:eastAsiaTheme="minorHAnsi"/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446511"/>
    <w:rPr>
      <w:rFonts w:eastAsiaTheme="minorHAnsi"/>
      <w:sz w:val="18"/>
    </w:rPr>
  </w:style>
  <w:style w:type="paragraph" w:customStyle="1" w:styleId="9F00B766234F408687A9F3BB2AC0EF74">
    <w:name w:val="9F00B766234F408687A9F3BB2AC0EF74"/>
  </w:style>
  <w:style w:type="paragraph" w:customStyle="1" w:styleId="3A7987143C7944DEB425E218FD3C801C">
    <w:name w:val="3A7987143C7944DEB425E218FD3C801C"/>
  </w:style>
  <w:style w:type="character" w:styleId="PlaceholderText">
    <w:name w:val="Placeholder Text"/>
    <w:basedOn w:val="DefaultParagraphFont"/>
    <w:uiPriority w:val="99"/>
    <w:semiHidden/>
    <w:rsid w:val="00325E0F"/>
    <w:rPr>
      <w:color w:val="808080"/>
    </w:rPr>
  </w:style>
  <w:style w:type="paragraph" w:customStyle="1" w:styleId="23944E512E0C45C48CC6CA2B6CF35AF61">
    <w:name w:val="23944E512E0C45C48CC6CA2B6CF35AF61"/>
    <w:rsid w:val="00446511"/>
    <w:rPr>
      <w:rFonts w:eastAsiaTheme="minorHAnsi"/>
    </w:rPr>
  </w:style>
  <w:style w:type="paragraph" w:customStyle="1" w:styleId="E0845B8987F14629BD5079C2427EB44B1">
    <w:name w:val="E0845B8987F14629BD5079C2427EB44B1"/>
    <w:rsid w:val="00446511"/>
    <w:rPr>
      <w:rFonts w:eastAsiaTheme="minorHAnsi"/>
    </w:rPr>
  </w:style>
  <w:style w:type="paragraph" w:customStyle="1" w:styleId="17854F34F44D4E4A9F1B0F859EFBF4F51">
    <w:name w:val="17854F34F44D4E4A9F1B0F859EFBF4F51"/>
    <w:rsid w:val="00446511"/>
    <w:rPr>
      <w:rFonts w:eastAsiaTheme="minorHAnsi"/>
    </w:rPr>
  </w:style>
  <w:style w:type="paragraph" w:customStyle="1" w:styleId="5F9CCDCAF1DF45FDA925382FDBE512E91">
    <w:name w:val="5F9CCDCAF1DF45FDA925382FDBE512E91"/>
    <w:rsid w:val="00446511"/>
    <w:rPr>
      <w:rFonts w:eastAsiaTheme="minorHAnsi"/>
    </w:rPr>
  </w:style>
  <w:style w:type="paragraph" w:customStyle="1" w:styleId="315C54B91C13414ABB6E95BD3BC578FE1">
    <w:name w:val="315C54B91C13414ABB6E95BD3BC578FE1"/>
    <w:rsid w:val="00446511"/>
    <w:rPr>
      <w:rFonts w:eastAsiaTheme="minorHAnsi"/>
    </w:rPr>
  </w:style>
  <w:style w:type="paragraph" w:customStyle="1" w:styleId="95AD78445A45468B9414DC5D29434D121">
    <w:name w:val="95AD78445A45468B9414DC5D29434D121"/>
    <w:rsid w:val="00446511"/>
    <w:rPr>
      <w:rFonts w:eastAsiaTheme="minorHAnsi"/>
    </w:rPr>
  </w:style>
  <w:style w:type="paragraph" w:customStyle="1" w:styleId="9827F8CF935749D9BB43E2697D7634D01">
    <w:name w:val="9827F8CF935749D9BB43E2697D7634D01"/>
    <w:rsid w:val="00446511"/>
    <w:rPr>
      <w:rFonts w:eastAsiaTheme="minorHAnsi"/>
    </w:rPr>
  </w:style>
  <w:style w:type="paragraph" w:customStyle="1" w:styleId="3BCFCF37B28C41A6A3BC82C09003239F1">
    <w:name w:val="3BCFCF37B28C41A6A3BC82C09003239F1"/>
    <w:rsid w:val="00446511"/>
    <w:pPr>
      <w:spacing w:after="0" w:line="240" w:lineRule="auto"/>
    </w:pPr>
    <w:rPr>
      <w:rFonts w:eastAsiaTheme="minorHAnsi"/>
    </w:rPr>
  </w:style>
  <w:style w:type="paragraph" w:customStyle="1" w:styleId="8408F59819D44F8E88EBF89BF09FBC001">
    <w:name w:val="8408F59819D44F8E88EBF89BF09FBC001"/>
    <w:rsid w:val="00446511"/>
    <w:pPr>
      <w:spacing w:after="0" w:line="240" w:lineRule="auto"/>
    </w:pPr>
    <w:rPr>
      <w:rFonts w:eastAsiaTheme="minorHAnsi"/>
    </w:rPr>
  </w:style>
  <w:style w:type="paragraph" w:customStyle="1" w:styleId="152D26EF372D4119BD387BB0DB3DA4561">
    <w:name w:val="152D26EF372D4119BD387BB0DB3DA4561"/>
    <w:rsid w:val="00446511"/>
    <w:pPr>
      <w:spacing w:after="0" w:line="240" w:lineRule="auto"/>
    </w:pPr>
    <w:rPr>
      <w:rFonts w:eastAsiaTheme="minorHAnsi"/>
    </w:rPr>
  </w:style>
  <w:style w:type="paragraph" w:customStyle="1" w:styleId="9F00B766234F408687A9F3BB2AC0EF741">
    <w:name w:val="9F00B766234F408687A9F3BB2AC0EF741"/>
    <w:rsid w:val="00446511"/>
    <w:pPr>
      <w:spacing w:after="0" w:line="240" w:lineRule="auto"/>
      <w:ind w:left="4320"/>
      <w:jc w:val="right"/>
    </w:pPr>
    <w:rPr>
      <w:rFonts w:eastAsiaTheme="minorHAnsi"/>
      <w:sz w:val="18"/>
    </w:rPr>
  </w:style>
  <w:style w:type="paragraph" w:customStyle="1" w:styleId="80E81AB750C040BCBD9A96ED1310ED75">
    <w:name w:val="80E81AB750C040BCBD9A96ED1310ED75"/>
    <w:rsid w:val="00446511"/>
  </w:style>
  <w:style w:type="paragraph" w:customStyle="1" w:styleId="Labels">
    <w:name w:val="Labels"/>
    <w:basedOn w:val="Normal"/>
    <w:qFormat/>
    <w:rsid w:val="00325E0F"/>
    <w:pPr>
      <w:spacing w:after="0"/>
    </w:pPr>
    <w:rPr>
      <w:rFonts w:eastAsiaTheme="minorHAnsi"/>
      <w:sz w:val="18"/>
    </w:rPr>
  </w:style>
  <w:style w:type="paragraph" w:customStyle="1" w:styleId="884C7DA6C1F8451D9841D6AF2A26857C">
    <w:name w:val="884C7DA6C1F8451D9841D6AF2A26857C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">
    <w:name w:val="6147FF6C7310428CB2D432D2673F1353"/>
    <w:rsid w:val="00446511"/>
    <w:rPr>
      <w:rFonts w:eastAsiaTheme="minorHAnsi"/>
    </w:rPr>
  </w:style>
  <w:style w:type="paragraph" w:customStyle="1" w:styleId="4CF3DF0816274139BBCAAC755EBB92A8">
    <w:name w:val="4CF3DF0816274139BBCAAC755EBB92A8"/>
    <w:rsid w:val="00446511"/>
    <w:rPr>
      <w:rFonts w:eastAsiaTheme="minorHAnsi"/>
    </w:rPr>
  </w:style>
  <w:style w:type="paragraph" w:customStyle="1" w:styleId="D0FF703413FD47CB8885264812A7CA45">
    <w:name w:val="D0FF703413FD47CB8885264812A7CA45"/>
    <w:rsid w:val="00446511"/>
    <w:rPr>
      <w:rFonts w:eastAsiaTheme="minorHAnsi"/>
    </w:rPr>
  </w:style>
  <w:style w:type="paragraph" w:customStyle="1" w:styleId="35B7F9312C3446A4BCBA8439AA39432A">
    <w:name w:val="35B7F9312C3446A4BCBA8439AA39432A"/>
    <w:rsid w:val="00446511"/>
  </w:style>
  <w:style w:type="paragraph" w:customStyle="1" w:styleId="0A9CE4FEFD7A49AFA86205201B1C5EE9">
    <w:name w:val="0A9CE4FEFD7A49AFA86205201B1C5EE9"/>
    <w:rsid w:val="00446511"/>
  </w:style>
  <w:style w:type="paragraph" w:customStyle="1" w:styleId="14EB2E35E0F84854933E0140B62DC06B">
    <w:name w:val="14EB2E35E0F84854933E0140B62DC06B"/>
    <w:rsid w:val="00446511"/>
  </w:style>
  <w:style w:type="paragraph" w:customStyle="1" w:styleId="F0E48724A84C41F4A21C6A760AB279C6">
    <w:name w:val="F0E48724A84C41F4A21C6A760AB279C6"/>
    <w:rsid w:val="00446511"/>
  </w:style>
  <w:style w:type="paragraph" w:customStyle="1" w:styleId="C3DA8C2AF73644CDA52B1C72C9754043">
    <w:name w:val="C3DA8C2AF73644CDA52B1C72C9754043"/>
    <w:rsid w:val="00446511"/>
  </w:style>
  <w:style w:type="paragraph" w:customStyle="1" w:styleId="CCA71CCD3A1B472EA06015CAB6AB9F53">
    <w:name w:val="CCA71CCD3A1B472EA06015CAB6AB9F53"/>
    <w:rsid w:val="00446511"/>
  </w:style>
  <w:style w:type="paragraph" w:customStyle="1" w:styleId="44DDCB8277D54D35B2125D02DA591F0B">
    <w:name w:val="44DDCB8277D54D35B2125D02DA591F0B"/>
    <w:rsid w:val="00446511"/>
  </w:style>
  <w:style w:type="paragraph" w:customStyle="1" w:styleId="884C7DA6C1F8451D9841D6AF2A26857C1">
    <w:name w:val="884C7DA6C1F8451D9841D6AF2A26857C1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1">
    <w:name w:val="6147FF6C7310428CB2D432D2673F13531"/>
    <w:rsid w:val="00446511"/>
    <w:rPr>
      <w:rFonts w:eastAsiaTheme="minorHAnsi"/>
    </w:rPr>
  </w:style>
  <w:style w:type="paragraph" w:customStyle="1" w:styleId="4CF3DF0816274139BBCAAC755EBB92A81">
    <w:name w:val="4CF3DF0816274139BBCAAC755EBB92A81"/>
    <w:rsid w:val="00446511"/>
    <w:rPr>
      <w:rFonts w:eastAsiaTheme="minorHAnsi"/>
    </w:rPr>
  </w:style>
  <w:style w:type="paragraph" w:customStyle="1" w:styleId="D0FF703413FD47CB8885264812A7CA451">
    <w:name w:val="D0FF703413FD47CB8885264812A7CA451"/>
    <w:rsid w:val="00446511"/>
    <w:rPr>
      <w:rFonts w:eastAsiaTheme="minorHAnsi"/>
    </w:rPr>
  </w:style>
  <w:style w:type="paragraph" w:customStyle="1" w:styleId="0A9CE4FEFD7A49AFA86205201B1C5EE91">
    <w:name w:val="0A9CE4FEFD7A49AFA86205201B1C5EE91"/>
    <w:rsid w:val="00446511"/>
    <w:rPr>
      <w:rFonts w:eastAsiaTheme="minorHAnsi"/>
    </w:rPr>
  </w:style>
  <w:style w:type="paragraph" w:customStyle="1" w:styleId="14EB2E35E0F84854933E0140B62DC06B1">
    <w:name w:val="14EB2E35E0F84854933E0140B62DC06B1"/>
    <w:rsid w:val="00446511"/>
    <w:rPr>
      <w:rFonts w:eastAsiaTheme="minorHAnsi"/>
    </w:rPr>
  </w:style>
  <w:style w:type="paragraph" w:customStyle="1" w:styleId="F0E48724A84C41F4A21C6A760AB279C61">
    <w:name w:val="F0E48724A84C41F4A21C6A760AB279C61"/>
    <w:rsid w:val="00446511"/>
    <w:rPr>
      <w:rFonts w:eastAsiaTheme="minorHAnsi"/>
    </w:rPr>
  </w:style>
  <w:style w:type="paragraph" w:customStyle="1" w:styleId="C3DA8C2AF73644CDA52B1C72C97540431">
    <w:name w:val="C3DA8C2AF73644CDA52B1C72C97540431"/>
    <w:rsid w:val="00446511"/>
    <w:rPr>
      <w:rFonts w:eastAsiaTheme="minorHAnsi"/>
    </w:rPr>
  </w:style>
  <w:style w:type="paragraph" w:customStyle="1" w:styleId="CCA71CCD3A1B472EA06015CAB6AB9F531">
    <w:name w:val="CCA71CCD3A1B472EA06015CAB6AB9F531"/>
    <w:rsid w:val="00446511"/>
    <w:rPr>
      <w:rFonts w:eastAsiaTheme="minorHAnsi"/>
    </w:rPr>
  </w:style>
  <w:style w:type="paragraph" w:customStyle="1" w:styleId="44DDCB8277D54D35B2125D02DA591F0B1">
    <w:name w:val="44DDCB8277D54D35B2125D02DA591F0B1"/>
    <w:rsid w:val="00446511"/>
    <w:rPr>
      <w:rFonts w:eastAsiaTheme="minorHAnsi"/>
    </w:rPr>
  </w:style>
  <w:style w:type="paragraph" w:customStyle="1" w:styleId="884C7DA6C1F8451D9841D6AF2A26857C2">
    <w:name w:val="884C7DA6C1F8451D9841D6AF2A26857C2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2">
    <w:name w:val="6147FF6C7310428CB2D432D2673F13532"/>
    <w:rsid w:val="00446511"/>
    <w:rPr>
      <w:rFonts w:eastAsiaTheme="minorHAnsi"/>
    </w:rPr>
  </w:style>
  <w:style w:type="paragraph" w:customStyle="1" w:styleId="4CF3DF0816274139BBCAAC755EBB92A82">
    <w:name w:val="4CF3DF0816274139BBCAAC755EBB92A82"/>
    <w:rsid w:val="00446511"/>
    <w:rPr>
      <w:rFonts w:eastAsiaTheme="minorHAnsi"/>
    </w:rPr>
  </w:style>
  <w:style w:type="paragraph" w:customStyle="1" w:styleId="D0FF703413FD47CB8885264812A7CA452">
    <w:name w:val="D0FF703413FD47CB8885264812A7CA452"/>
    <w:rsid w:val="00446511"/>
    <w:rPr>
      <w:rFonts w:eastAsiaTheme="minorHAnsi"/>
    </w:rPr>
  </w:style>
  <w:style w:type="paragraph" w:customStyle="1" w:styleId="0A9CE4FEFD7A49AFA86205201B1C5EE92">
    <w:name w:val="0A9CE4FEFD7A49AFA86205201B1C5EE92"/>
    <w:rsid w:val="00446511"/>
    <w:rPr>
      <w:rFonts w:eastAsiaTheme="minorHAnsi"/>
    </w:rPr>
  </w:style>
  <w:style w:type="paragraph" w:customStyle="1" w:styleId="14EB2E35E0F84854933E0140B62DC06B2">
    <w:name w:val="14EB2E35E0F84854933E0140B62DC06B2"/>
    <w:rsid w:val="00446511"/>
    <w:rPr>
      <w:rFonts w:eastAsiaTheme="minorHAnsi"/>
    </w:rPr>
  </w:style>
  <w:style w:type="paragraph" w:customStyle="1" w:styleId="F0E48724A84C41F4A21C6A760AB279C62">
    <w:name w:val="F0E48724A84C41F4A21C6A760AB279C62"/>
    <w:rsid w:val="00446511"/>
    <w:rPr>
      <w:rFonts w:eastAsiaTheme="minorHAnsi"/>
    </w:rPr>
  </w:style>
  <w:style w:type="paragraph" w:customStyle="1" w:styleId="C3DA8C2AF73644CDA52B1C72C97540432">
    <w:name w:val="C3DA8C2AF73644CDA52B1C72C97540432"/>
    <w:rsid w:val="00446511"/>
    <w:rPr>
      <w:rFonts w:eastAsiaTheme="minorHAnsi"/>
    </w:rPr>
  </w:style>
  <w:style w:type="paragraph" w:customStyle="1" w:styleId="CCA71CCD3A1B472EA06015CAB6AB9F532">
    <w:name w:val="CCA71CCD3A1B472EA06015CAB6AB9F532"/>
    <w:rsid w:val="00446511"/>
    <w:rPr>
      <w:rFonts w:eastAsiaTheme="minorHAnsi"/>
    </w:rPr>
  </w:style>
  <w:style w:type="paragraph" w:customStyle="1" w:styleId="44DDCB8277D54D35B2125D02DA591F0B2">
    <w:name w:val="44DDCB8277D54D35B2125D02DA591F0B2"/>
    <w:rsid w:val="00446511"/>
    <w:rPr>
      <w:rFonts w:eastAsiaTheme="minorHAnsi"/>
    </w:rPr>
  </w:style>
  <w:style w:type="paragraph" w:customStyle="1" w:styleId="67600AF1C2814B86B8856ED0AFACA37C">
    <w:name w:val="67600AF1C2814B86B8856ED0AFACA37C"/>
    <w:rsid w:val="00446511"/>
  </w:style>
  <w:style w:type="paragraph" w:customStyle="1" w:styleId="30D51F4A13084437BEAF7A254A0BD47D">
    <w:name w:val="30D51F4A13084437BEAF7A254A0BD47D"/>
    <w:rsid w:val="00446511"/>
  </w:style>
  <w:style w:type="paragraph" w:customStyle="1" w:styleId="761408CFA0B541A3AA57F51639CC85D8">
    <w:name w:val="761408CFA0B541A3AA57F51639CC85D8"/>
    <w:rsid w:val="00446511"/>
  </w:style>
  <w:style w:type="paragraph" w:customStyle="1" w:styleId="A886EC6A1E3647B8B323953F80973A3D">
    <w:name w:val="A886EC6A1E3647B8B323953F80973A3D"/>
    <w:rsid w:val="00446511"/>
  </w:style>
  <w:style w:type="paragraph" w:customStyle="1" w:styleId="51955D4FB5654717A0571082386AFF6A">
    <w:name w:val="51955D4FB5654717A0571082386AFF6A"/>
    <w:rsid w:val="00446511"/>
  </w:style>
  <w:style w:type="paragraph" w:customStyle="1" w:styleId="77BAB801BCDE4D58A7C84CE6DDF58AC3">
    <w:name w:val="77BAB801BCDE4D58A7C84CE6DDF58AC3"/>
    <w:rsid w:val="00446511"/>
  </w:style>
  <w:style w:type="paragraph" w:customStyle="1" w:styleId="743AD291653243D59352F6EF70D42E9D">
    <w:name w:val="743AD291653243D59352F6EF70D42E9D"/>
    <w:rsid w:val="00446511"/>
  </w:style>
  <w:style w:type="paragraph" w:customStyle="1" w:styleId="E6D65CE2E625446C820892A88AEF8DCB">
    <w:name w:val="E6D65CE2E625446C820892A88AEF8DCB"/>
    <w:rsid w:val="00446511"/>
  </w:style>
  <w:style w:type="paragraph" w:customStyle="1" w:styleId="06148A43C87A4F619A03CA03E60A51B0">
    <w:name w:val="06148A43C87A4F619A03CA03E60A51B0"/>
    <w:rsid w:val="00446511"/>
  </w:style>
  <w:style w:type="paragraph" w:customStyle="1" w:styleId="B5870052354F4C62B38B8ACBAA605152">
    <w:name w:val="B5870052354F4C62B38B8ACBAA605152"/>
    <w:rsid w:val="00446511"/>
  </w:style>
  <w:style w:type="paragraph" w:customStyle="1" w:styleId="346E68398BE44EE9A4C029971162B66B">
    <w:name w:val="346E68398BE44EE9A4C029971162B66B"/>
    <w:rsid w:val="00446511"/>
  </w:style>
  <w:style w:type="paragraph" w:customStyle="1" w:styleId="9384AE8EE64B4321933E9ACC7A1EC23F">
    <w:name w:val="9384AE8EE64B4321933E9ACC7A1EC23F"/>
    <w:rsid w:val="00446511"/>
  </w:style>
  <w:style w:type="paragraph" w:customStyle="1" w:styleId="C5453DCDE1284DAE8401DB3D2E15599C">
    <w:name w:val="C5453DCDE1284DAE8401DB3D2E15599C"/>
    <w:rsid w:val="00446511"/>
  </w:style>
  <w:style w:type="paragraph" w:customStyle="1" w:styleId="7A44E2BF70C745A6AE84601CE54E0592">
    <w:name w:val="7A44E2BF70C745A6AE84601CE54E0592"/>
    <w:rsid w:val="00446511"/>
  </w:style>
  <w:style w:type="paragraph" w:customStyle="1" w:styleId="2AC6D4543BF742E5B578F9812A0AF627">
    <w:name w:val="2AC6D4543BF742E5B578F9812A0AF627"/>
    <w:rsid w:val="00446511"/>
  </w:style>
  <w:style w:type="paragraph" w:customStyle="1" w:styleId="DD500F9B89204899A52127645E1DB280">
    <w:name w:val="DD500F9B89204899A52127645E1DB280"/>
    <w:rsid w:val="00446511"/>
  </w:style>
  <w:style w:type="paragraph" w:customStyle="1" w:styleId="D5885364F03446ADB0A63391AA1023EA">
    <w:name w:val="D5885364F03446ADB0A63391AA1023EA"/>
    <w:rsid w:val="00446511"/>
  </w:style>
  <w:style w:type="paragraph" w:customStyle="1" w:styleId="750046AF2D92443295FD0BE0AD73BE4E">
    <w:name w:val="750046AF2D92443295FD0BE0AD73BE4E"/>
    <w:rsid w:val="00446511"/>
  </w:style>
  <w:style w:type="paragraph" w:customStyle="1" w:styleId="F3DDF118CABB4AA595EE436B6CDA19E7">
    <w:name w:val="F3DDF118CABB4AA595EE436B6CDA19E7"/>
    <w:rsid w:val="00446511"/>
  </w:style>
  <w:style w:type="paragraph" w:customStyle="1" w:styleId="5BC1D18F6B894FC18C835D4310B682D3">
    <w:name w:val="5BC1D18F6B894FC18C835D4310B682D3"/>
    <w:rsid w:val="00446511"/>
  </w:style>
  <w:style w:type="paragraph" w:customStyle="1" w:styleId="E90CA6B8C3F4423BBA0AB714B0564DF4">
    <w:name w:val="E90CA6B8C3F4423BBA0AB714B0564DF4"/>
    <w:rsid w:val="00446511"/>
  </w:style>
  <w:style w:type="paragraph" w:customStyle="1" w:styleId="122CAFA7E4D5445EA34DBA252AECCD4D">
    <w:name w:val="122CAFA7E4D5445EA34DBA252AECCD4D"/>
    <w:rsid w:val="00446511"/>
  </w:style>
  <w:style w:type="paragraph" w:customStyle="1" w:styleId="7A7420F3576640E4AA2576942973B0FB">
    <w:name w:val="7A7420F3576640E4AA2576942973B0FB"/>
    <w:rsid w:val="00446511"/>
  </w:style>
  <w:style w:type="paragraph" w:customStyle="1" w:styleId="884C7DA6C1F8451D9841D6AF2A26857C3">
    <w:name w:val="884C7DA6C1F8451D9841D6AF2A26857C3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3">
    <w:name w:val="6147FF6C7310428CB2D432D2673F13533"/>
    <w:rsid w:val="00446511"/>
    <w:rPr>
      <w:rFonts w:eastAsiaTheme="minorHAnsi"/>
    </w:rPr>
  </w:style>
  <w:style w:type="paragraph" w:customStyle="1" w:styleId="4CF3DF0816274139BBCAAC755EBB92A83">
    <w:name w:val="4CF3DF0816274139BBCAAC755EBB92A83"/>
    <w:rsid w:val="00446511"/>
    <w:rPr>
      <w:rFonts w:eastAsiaTheme="minorHAnsi"/>
    </w:rPr>
  </w:style>
  <w:style w:type="paragraph" w:customStyle="1" w:styleId="D0FF703413FD47CB8885264812A7CA453">
    <w:name w:val="D0FF703413FD47CB8885264812A7CA453"/>
    <w:rsid w:val="00446511"/>
    <w:rPr>
      <w:rFonts w:eastAsiaTheme="minorHAnsi"/>
    </w:rPr>
  </w:style>
  <w:style w:type="paragraph" w:customStyle="1" w:styleId="346E68398BE44EE9A4C029971162B66B1">
    <w:name w:val="346E68398BE44EE9A4C029971162B66B1"/>
    <w:rsid w:val="00446511"/>
    <w:rPr>
      <w:rFonts w:eastAsiaTheme="minorHAnsi"/>
    </w:rPr>
  </w:style>
  <w:style w:type="paragraph" w:customStyle="1" w:styleId="2AC6D4543BF742E5B578F9812A0AF6271">
    <w:name w:val="2AC6D4543BF742E5B578F9812A0AF6271"/>
    <w:rsid w:val="00446511"/>
    <w:rPr>
      <w:rFonts w:eastAsiaTheme="minorHAnsi"/>
    </w:rPr>
  </w:style>
  <w:style w:type="paragraph" w:customStyle="1" w:styleId="750046AF2D92443295FD0BE0AD73BE4E1">
    <w:name w:val="750046AF2D92443295FD0BE0AD73BE4E1"/>
    <w:rsid w:val="00446511"/>
    <w:rPr>
      <w:rFonts w:eastAsiaTheme="minorHAnsi"/>
    </w:rPr>
  </w:style>
  <w:style w:type="paragraph" w:customStyle="1" w:styleId="5BC1D18F6B894FC18C835D4310B682D31">
    <w:name w:val="5BC1D18F6B894FC18C835D4310B682D31"/>
    <w:rsid w:val="00446511"/>
    <w:rPr>
      <w:rFonts w:eastAsiaTheme="minorHAnsi"/>
    </w:rPr>
  </w:style>
  <w:style w:type="paragraph" w:customStyle="1" w:styleId="7A7420F3576640E4AA2576942973B0FB1">
    <w:name w:val="7A7420F3576640E4AA2576942973B0FB1"/>
    <w:rsid w:val="00446511"/>
    <w:rPr>
      <w:rFonts w:eastAsiaTheme="minorHAnsi"/>
    </w:rPr>
  </w:style>
  <w:style w:type="paragraph" w:customStyle="1" w:styleId="44DDCB8277D54D35B2125D02DA591F0B3">
    <w:name w:val="44DDCB8277D54D35B2125D02DA591F0B3"/>
    <w:rsid w:val="00446511"/>
    <w:rPr>
      <w:rFonts w:eastAsiaTheme="minorHAnsi"/>
    </w:rPr>
  </w:style>
  <w:style w:type="paragraph" w:customStyle="1" w:styleId="98FFE00DF81249C5A6FA691645131242">
    <w:name w:val="98FFE00DF81249C5A6FA691645131242"/>
    <w:rsid w:val="00446511"/>
    <w:rPr>
      <w:rFonts w:eastAsiaTheme="minorHAnsi"/>
    </w:rPr>
  </w:style>
  <w:style w:type="paragraph" w:customStyle="1" w:styleId="884C7DA6C1F8451D9841D6AF2A26857C4">
    <w:name w:val="884C7DA6C1F8451D9841D6AF2A26857C4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4">
    <w:name w:val="6147FF6C7310428CB2D432D2673F13534"/>
    <w:rsid w:val="00446511"/>
    <w:rPr>
      <w:rFonts w:eastAsiaTheme="minorHAnsi"/>
    </w:rPr>
  </w:style>
  <w:style w:type="paragraph" w:customStyle="1" w:styleId="4CF3DF0816274139BBCAAC755EBB92A84">
    <w:name w:val="4CF3DF0816274139BBCAAC755EBB92A84"/>
    <w:rsid w:val="00446511"/>
    <w:rPr>
      <w:rFonts w:eastAsiaTheme="minorHAnsi"/>
    </w:rPr>
  </w:style>
  <w:style w:type="paragraph" w:customStyle="1" w:styleId="884C7DA6C1F8451D9841D6AF2A26857C5">
    <w:name w:val="884C7DA6C1F8451D9841D6AF2A26857C5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5">
    <w:name w:val="6147FF6C7310428CB2D432D2673F13535"/>
    <w:rsid w:val="00446511"/>
    <w:rPr>
      <w:rFonts w:eastAsiaTheme="minorHAnsi"/>
    </w:rPr>
  </w:style>
  <w:style w:type="paragraph" w:customStyle="1" w:styleId="4CF3DF0816274139BBCAAC755EBB92A85">
    <w:name w:val="4CF3DF0816274139BBCAAC755EBB92A85"/>
    <w:rsid w:val="00446511"/>
    <w:rPr>
      <w:rFonts w:eastAsiaTheme="minorHAnsi"/>
    </w:rPr>
  </w:style>
  <w:style w:type="paragraph" w:customStyle="1" w:styleId="F514B5A4F8F64600B1CED4C02A6DDA00">
    <w:name w:val="F514B5A4F8F64600B1CED4C02A6DDA00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">
    <w:name w:val="D8168651421E41F98CEAAFBEF3302AD3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">
    <w:name w:val="AB6D3617667147A78CC54109B99014F0"/>
    <w:rsid w:val="00446511"/>
  </w:style>
  <w:style w:type="paragraph" w:customStyle="1" w:styleId="884C7DA6C1F8451D9841D6AF2A26857C6">
    <w:name w:val="884C7DA6C1F8451D9841D6AF2A26857C6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6">
    <w:name w:val="6147FF6C7310428CB2D432D2673F13536"/>
    <w:rsid w:val="00446511"/>
    <w:rPr>
      <w:rFonts w:eastAsiaTheme="minorHAnsi"/>
    </w:rPr>
  </w:style>
  <w:style w:type="paragraph" w:customStyle="1" w:styleId="4CF3DF0816274139BBCAAC755EBB92A86">
    <w:name w:val="4CF3DF0816274139BBCAAC755EBB92A86"/>
    <w:rsid w:val="00446511"/>
    <w:rPr>
      <w:rFonts w:eastAsiaTheme="minorHAnsi"/>
    </w:rPr>
  </w:style>
  <w:style w:type="paragraph" w:customStyle="1" w:styleId="F514B5A4F8F64600B1CED4C02A6DDA001">
    <w:name w:val="F514B5A4F8F64600B1CED4C02A6DDA001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1">
    <w:name w:val="D8168651421E41F98CEAAFBEF3302AD31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1">
    <w:name w:val="AB6D3617667147A78CC54109B99014F01"/>
    <w:rsid w:val="00446511"/>
    <w:pPr>
      <w:spacing w:after="0" w:line="240" w:lineRule="auto"/>
    </w:pPr>
    <w:rPr>
      <w:rFonts w:eastAsiaTheme="minorHAnsi"/>
    </w:rPr>
  </w:style>
  <w:style w:type="paragraph" w:customStyle="1" w:styleId="BE650FFF987D4CCEB8A2CCB44465804E">
    <w:name w:val="BE650FFF987D4CCEB8A2CCB44465804E"/>
    <w:rsid w:val="00446511"/>
  </w:style>
  <w:style w:type="paragraph" w:customStyle="1" w:styleId="D14AAA9AA4D0422099DFDCE1DA625E93">
    <w:name w:val="D14AAA9AA4D0422099DFDCE1DA625E93"/>
    <w:rsid w:val="00446511"/>
  </w:style>
  <w:style w:type="paragraph" w:customStyle="1" w:styleId="84EC3B5E43CB49C58FD4B46AB6A44D7C">
    <w:name w:val="84EC3B5E43CB49C58FD4B46AB6A44D7C"/>
    <w:rsid w:val="00446511"/>
  </w:style>
  <w:style w:type="paragraph" w:customStyle="1" w:styleId="36171D00989C4907AEF1A0A6A073F829">
    <w:name w:val="36171D00989C4907AEF1A0A6A073F829"/>
    <w:rsid w:val="00446511"/>
  </w:style>
  <w:style w:type="paragraph" w:customStyle="1" w:styleId="884C7DA6C1F8451D9841D6AF2A26857C7">
    <w:name w:val="884C7DA6C1F8451D9841D6AF2A26857C7"/>
    <w:rsid w:val="00446511"/>
    <w:pPr>
      <w:spacing w:after="0"/>
    </w:pPr>
    <w:rPr>
      <w:rFonts w:eastAsiaTheme="minorHAnsi"/>
      <w:sz w:val="18"/>
    </w:rPr>
  </w:style>
  <w:style w:type="paragraph" w:customStyle="1" w:styleId="6147FF6C7310428CB2D432D2673F13537">
    <w:name w:val="6147FF6C7310428CB2D432D2673F13537"/>
    <w:rsid w:val="00446511"/>
    <w:rPr>
      <w:rFonts w:eastAsiaTheme="minorHAnsi"/>
    </w:rPr>
  </w:style>
  <w:style w:type="paragraph" w:customStyle="1" w:styleId="4CF3DF0816274139BBCAAC755EBB92A87">
    <w:name w:val="4CF3DF0816274139BBCAAC755EBB92A87"/>
    <w:rsid w:val="00446511"/>
    <w:rPr>
      <w:rFonts w:eastAsiaTheme="minorHAnsi"/>
    </w:rPr>
  </w:style>
  <w:style w:type="paragraph" w:customStyle="1" w:styleId="F514B5A4F8F64600B1CED4C02A6DDA002">
    <w:name w:val="F514B5A4F8F64600B1CED4C02A6DDA002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2">
    <w:name w:val="D8168651421E41F98CEAAFBEF3302AD32"/>
    <w:rsid w:val="00446511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2">
    <w:name w:val="AB6D3617667147A78CC54109B99014F02"/>
    <w:rsid w:val="00446511"/>
    <w:pPr>
      <w:spacing w:after="0" w:line="240" w:lineRule="auto"/>
    </w:pPr>
    <w:rPr>
      <w:rFonts w:eastAsiaTheme="minorHAnsi"/>
    </w:rPr>
  </w:style>
  <w:style w:type="paragraph" w:customStyle="1" w:styleId="884C7DA6C1F8451D9841D6AF2A26857C8">
    <w:name w:val="884C7DA6C1F8451D9841D6AF2A26857C8"/>
    <w:rsid w:val="00452D84"/>
    <w:pPr>
      <w:spacing w:after="0"/>
    </w:pPr>
    <w:rPr>
      <w:rFonts w:eastAsiaTheme="minorHAnsi"/>
      <w:sz w:val="18"/>
    </w:rPr>
  </w:style>
  <w:style w:type="paragraph" w:customStyle="1" w:styleId="6147FF6C7310428CB2D432D2673F13538">
    <w:name w:val="6147FF6C7310428CB2D432D2673F13538"/>
    <w:rsid w:val="00452D84"/>
    <w:rPr>
      <w:rFonts w:eastAsiaTheme="minorHAnsi"/>
    </w:rPr>
  </w:style>
  <w:style w:type="paragraph" w:customStyle="1" w:styleId="4CF3DF0816274139BBCAAC755EBB92A88">
    <w:name w:val="4CF3DF0816274139BBCAAC755EBB92A88"/>
    <w:rsid w:val="00452D84"/>
    <w:rPr>
      <w:rFonts w:eastAsiaTheme="minorHAnsi"/>
    </w:rPr>
  </w:style>
  <w:style w:type="paragraph" w:customStyle="1" w:styleId="F514B5A4F8F64600B1CED4C02A6DDA003">
    <w:name w:val="F514B5A4F8F64600B1CED4C02A6DDA003"/>
    <w:rsid w:val="00452D84"/>
    <w:pPr>
      <w:spacing w:after="0" w:line="216" w:lineRule="auto"/>
    </w:pPr>
    <w:rPr>
      <w:rFonts w:eastAsiaTheme="minorHAnsi"/>
      <w:i/>
      <w:sz w:val="16"/>
    </w:rPr>
  </w:style>
  <w:style w:type="paragraph" w:customStyle="1" w:styleId="D8168651421E41F98CEAAFBEF3302AD33">
    <w:name w:val="D8168651421E41F98CEAAFBEF3302AD33"/>
    <w:rsid w:val="00452D84"/>
    <w:pPr>
      <w:spacing w:after="0" w:line="216" w:lineRule="auto"/>
    </w:pPr>
    <w:rPr>
      <w:rFonts w:eastAsiaTheme="minorHAnsi"/>
      <w:i/>
      <w:sz w:val="16"/>
    </w:rPr>
  </w:style>
  <w:style w:type="paragraph" w:customStyle="1" w:styleId="AB6D3617667147A78CC54109B99014F03">
    <w:name w:val="AB6D3617667147A78CC54109B99014F03"/>
    <w:rsid w:val="00452D84"/>
    <w:pPr>
      <w:spacing w:after="0" w:line="240" w:lineRule="auto"/>
    </w:pPr>
    <w:rPr>
      <w:rFonts w:eastAsiaTheme="minorHAnsi"/>
    </w:rPr>
  </w:style>
  <w:style w:type="paragraph" w:customStyle="1" w:styleId="6147FF6C7310428CB2D432D2673F13539">
    <w:name w:val="6147FF6C7310428CB2D432D2673F13539"/>
    <w:rsid w:val="00C95B67"/>
    <w:rPr>
      <w:rFonts w:eastAsiaTheme="minorHAnsi"/>
    </w:rPr>
  </w:style>
  <w:style w:type="paragraph" w:customStyle="1" w:styleId="4CF3DF0816274139BBCAAC755EBB92A89">
    <w:name w:val="4CF3DF0816274139BBCAAC755EBB92A89"/>
    <w:rsid w:val="00C95B67"/>
    <w:rPr>
      <w:rFonts w:eastAsiaTheme="minorHAnsi"/>
    </w:rPr>
  </w:style>
  <w:style w:type="paragraph" w:customStyle="1" w:styleId="6147FF6C7310428CB2D432D2673F135310">
    <w:name w:val="6147FF6C7310428CB2D432D2673F135310"/>
    <w:rsid w:val="00325E0F"/>
    <w:rPr>
      <w:rFonts w:eastAsiaTheme="minorHAnsi"/>
    </w:rPr>
  </w:style>
  <w:style w:type="paragraph" w:customStyle="1" w:styleId="4CF3DF0816274139BBCAAC755EBB92A810">
    <w:name w:val="4CF3DF0816274139BBCAAC755EBB92A810"/>
    <w:rsid w:val="00325E0F"/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2019-05-28T08:50:00Z</dcterms:created>
  <dcterms:modified xsi:type="dcterms:W3CDTF">2019-05-31T10:51:00Z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